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1001" w14:textId="6ed1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мамандарды даярлауға 2019-2020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шілдедегі № ҚР ДСМ-107 бұйрығы. Қазақстан Республикасының Әділет министрлігінде 2019 жылғы 31 шілдеде № 19141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2019 - 2020 оқу жылына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білім беру ұйымдарында саны 400 орын орта білімнен кейінгі білімі бар маман даярлауға;</w:t>
      </w:r>
    </w:p>
    <w:bookmarkEnd w:id="2"/>
    <w:bookmarkStart w:name="z4" w:id="3"/>
    <w:p>
      <w:pPr>
        <w:spacing w:after="0"/>
        <w:ind w:left="0"/>
        <w:jc w:val="both"/>
      </w:pPr>
      <w:r>
        <w:rPr>
          <w:rFonts w:ascii="Times New Roman"/>
          <w:b w:val="false"/>
          <w:i w:val="false"/>
          <w:color w:val="000000"/>
          <w:sz w:val="28"/>
        </w:rPr>
        <w:t xml:space="preserve">
      2) 2019 - 2020 оқу жылына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саны 500 орын жоғары медициналық және фармацевтикалық білімі бар маман даярлауға;</w:t>
      </w:r>
    </w:p>
    <w:bookmarkEnd w:id="3"/>
    <w:bookmarkStart w:name="z5" w:id="4"/>
    <w:p>
      <w:pPr>
        <w:spacing w:after="0"/>
        <w:ind w:left="0"/>
        <w:jc w:val="both"/>
      </w:pPr>
      <w:r>
        <w:rPr>
          <w:rFonts w:ascii="Times New Roman"/>
          <w:b w:val="false"/>
          <w:i w:val="false"/>
          <w:color w:val="000000"/>
          <w:sz w:val="28"/>
        </w:rPr>
        <w:t>
      3) 2019 - 2020 оқу жылына конкурс негізінде медицина кадрларын даярлауды жүзеге асыратын жоғары оқу орындарында саны 2200 орын жоғары медициналық және фармацевтикалық білімі бар маман даярлауға;</w:t>
      </w:r>
    </w:p>
    <w:bookmarkEnd w:id="4"/>
    <w:bookmarkStart w:name="z6" w:id="5"/>
    <w:p>
      <w:pPr>
        <w:spacing w:after="0"/>
        <w:ind w:left="0"/>
        <w:jc w:val="both"/>
      </w:pPr>
      <w:r>
        <w:rPr>
          <w:rFonts w:ascii="Times New Roman"/>
          <w:b w:val="false"/>
          <w:i w:val="false"/>
          <w:color w:val="000000"/>
          <w:sz w:val="28"/>
        </w:rPr>
        <w:t>
      4) 2019 - 2020 оқу жылына конкурс негізінде медицина кадрларын даярлауды жүзеге асыратын жоғары оқу орындарында саны 325 орын жоғары оқу орнынан кейінгі медициналық және фармацевтикалық білімі бар маманды магистратурада даярлауға мемлекеттік білім беру тапсырысы орналастырылсын.</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қағаз және электрондық түрдегі,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департаментіне осы бұйрықтың 1, 2, 3-тармақшаларында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Денсаулық сақтау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ҚР-ДСМ 107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Денсаулық сақтау саласындағы білім беру ұйымдарында техникалық және кәсіптік, орта білімнен кейінгі білімі бар мамандарды даярлаудың 2019-2020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Тапсырысқа өзгеріс енгізілді – ҚР Денсаулық сақтау министрінің 15.01.2020 </w:t>
      </w:r>
      <w:r>
        <w:rPr>
          <w:rFonts w:ascii="Times New Roman"/>
          <w:b w:val="false"/>
          <w:i w:val="false"/>
          <w:color w:val="ff0000"/>
          <w:sz w:val="28"/>
        </w:rPr>
        <w:t>№ ҚР ДСМ-4/2020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189"/>
        <w:gridCol w:w="2445"/>
        <w:gridCol w:w="2305"/>
        <w:gridCol w:w="2446"/>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 мамандығына қолданбалы бакалавриат бойынша бөлінген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шаруашылық жүргізу құқығындағы "Жоғары медицина колледж" мемлекеттік коммуналдық кәсіпорны (бұдан әрі – ШЖҚ МКК)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шаруашылық жүргізу құқығындағы мемлекеттік коммуналдық кәсіпорны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шаруашылық жүргізу құқығындағы "Жоғары медициналық колледжі" коммуналдық мемлекеттік кәсіпорны (бұдан әрі – ШЖҚ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оның ішінде 30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20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жауапкершілігі шектеулі серіктестігі (бұдан әрі – ЖШС)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оның ішінде 10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денсаулық сақтау басқармасы" мемлекеттік мекемесінің шаруашылық жүргізу құқығындағы "Талдықорған жоғары медицина колледжі" мемлекеттік коммуналдық кәсіпорны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басқармасының "Жоғары медицина колледжі" мемлекеттік коммуналдық кәсіпорны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оның ішінде 20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5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басқарамасының "Түркістан жоғары медицина колледжі" ШЖҚ МКК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көпсалалы жоғары медицина колледжі" жеке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"Жамбыл жоғары медициналық колледжі" ШЖҚ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ШЖҚ "Павлодар медициналық жоғары колледжі"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"Батыс Қазақстан Жоғары медициналық колледжі" ШЖҚ МКК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жоғарғы медицина колледжі" ШЖҚ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жоғары медициналық колледжі" коммуналдық мемлекеттік кәсіпорны (бұдан әрі –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жүргізі құқығындағы "Кеңес Одағының Батыры Мәншүк Мәметова атындағы Ақтөбе Жоғары медициналық колледжі" мемлекеттік коммуналдық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орыс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ШЖҚ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"Қарағанды облыстық жоғары мейіргерлік колледжі" КМК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оның ішінде 15 қазақ тілінде білім алушылар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тілінде білім алушылар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30 шілдедегі </w:t>
            </w:r>
            <w:r>
              <w:br/>
            </w:r>
            <w:r>
              <w:rPr>
                <w:rFonts w:ascii="Times New Roman"/>
                <w:b w:val="false"/>
                <w:i w:val="false"/>
                <w:color w:val="000000"/>
                <w:sz w:val="20"/>
              </w:rPr>
              <w:t>№ ҚР-ДСМ 107 бұйрығына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даярлаудың 2019-2020 оқу жылына арналған мемлекеттік білім беру тапсырысы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4263"/>
        <w:gridCol w:w="1416"/>
        <w:gridCol w:w="5458"/>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оның ішінде 220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оның ішінде 115 қазақ тілінде білім алушылар</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