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7a32b" w14:textId="7a7a3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2019-2020 оқу жылына жоғары білімі бар кадрларды даярлауға арналған мемлекеттік білім беру тапсырысын орналастыру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2019 жылғы 23 шілдедегі № 323 бұйрығы. Қазақстан Республикасының Әділет министрлігінде 2019 жылғы 24 шілдеде № 19079 болып тіркелді.</w:t>
      </w:r>
    </w:p>
    <w:p>
      <w:pPr>
        <w:spacing w:after="0"/>
        <w:ind w:left="0"/>
        <w:jc w:val="both"/>
      </w:pPr>
      <w:bookmarkStart w:name="z1" w:id="0"/>
      <w:r>
        <w:rPr>
          <w:rFonts w:ascii="Times New Roman"/>
          <w:b w:val="false"/>
          <w:i w:val="false"/>
          <w:color w:val="000000"/>
          <w:sz w:val="28"/>
        </w:rPr>
        <w:t xml:space="preserve">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және жоғары оқу орнынан кейінгі, сондай-ақ техникалық және кәсіптік, орта білімнен кейінгі білімі бар мамандар даярлауға 2018 - 2019, 2019 - 2020, 2020 - 2021 оқу жылдарына арналған мемлекеттік білім беру тапсырысын бекіту туралы" Қазақстан Республикасы Үкіметінің 2018 жылғы 16 сәуірдегі № 199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және 2019 - 2020 оқу жылына жоғары және жоғары оқу орнынан кейінгі білімі бар кадрларды даярлауға, сондай-ақ жоғары оқу орындарының дайындық бөлімдеріне мемлекеттік білім беру тапсырысын орналастыру жөніндегі Конкурстық комиссия отырысының 2019 жылғы 10 шілдедегі № 18 хаттамасы негізінде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2019 - 2020 оқу жылына білім беру бағдарламаларының топтары бойынша жоғары білімі бар кадрларды даярлауға арналған мемлекеттік білім беру тапсырысы орналастырылатын жоғары және (немесе) жоғары оқу орнынан кейінгі білім беру ұйымдарының тізбесі;</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2019 - 2020 оқу жылына педагогикалық білім беру бағдарламаларының топтары бойынша жоғары білімі бар кадрларды даярлауға арналған білім беру грантының көлемі көрсетілген жоғары және (немесе) жоғары оқу орнынан кейінгі білім беру ұйымдарының тізбесі;</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2019 - 2020 оқу жылына "Мәңгілік ел жастары - индустрияға!" жобасы шеңберінде жоғары білімі бар кадрларды даярлауға арналған мемлекеттік білім беру тапсырысының көлемі көрсетілген жоғары және (немесе) жоғары оқу орнынан кейінгі білім беру ұйымдарының тізбесі бекітілсін.</w:t>
      </w:r>
    </w:p>
    <w:bookmarkEnd w:id="4"/>
    <w:bookmarkStart w:name="z6" w:id="5"/>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көшірмесін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7"/>
    <w:bookmarkStart w:name="z9" w:id="8"/>
    <w:p>
      <w:pPr>
        <w:spacing w:after="0"/>
        <w:ind w:left="0"/>
        <w:jc w:val="both"/>
      </w:pPr>
      <w:r>
        <w:rPr>
          <w:rFonts w:ascii="Times New Roman"/>
          <w:b w:val="false"/>
          <w:i w:val="false"/>
          <w:color w:val="000000"/>
          <w:sz w:val="28"/>
        </w:rPr>
        <w:t>
      3) осы бұйрықты ресми жарияланғаннан кейін Қазақстан Республикасы Білім және ғылым министрлігінің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4) осы бұйрық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Ф.Н. Жақыповаға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Білім және ғылым министрі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23 шілдедегі</w:t>
            </w:r>
            <w:r>
              <w:br/>
            </w:r>
            <w:r>
              <w:rPr>
                <w:rFonts w:ascii="Times New Roman"/>
                <w:b w:val="false"/>
                <w:i w:val="false"/>
                <w:color w:val="000000"/>
                <w:sz w:val="20"/>
              </w:rPr>
              <w:t>№ 323 бұйрығына</w:t>
            </w:r>
            <w:r>
              <w:br/>
            </w:r>
            <w:r>
              <w:rPr>
                <w:rFonts w:ascii="Times New Roman"/>
                <w:b w:val="false"/>
                <w:i w:val="false"/>
                <w:color w:val="000000"/>
                <w:sz w:val="20"/>
              </w:rPr>
              <w:t>1-қосымша</w:t>
            </w:r>
          </w:p>
        </w:tc>
      </w:tr>
    </w:tbl>
    <w:bookmarkStart w:name="z14" w:id="12"/>
    <w:p>
      <w:pPr>
        <w:spacing w:after="0"/>
        <w:ind w:left="0"/>
        <w:jc w:val="left"/>
      </w:pPr>
      <w:r>
        <w:rPr>
          <w:rFonts w:ascii="Times New Roman"/>
          <w:b/>
          <w:i w:val="false"/>
          <w:color w:val="000000"/>
        </w:rPr>
        <w:t xml:space="preserve"> 2019 - 2020 оқу жылына білім беру бағдарламаларының топтары бойынша жоғары білімі бар кадрларды даярлауға арналған мемлекеттік білім беру тапсырысы орналастырылатын жоғары және (немесе) жоғары оқу орнынан кейінгі білім беру ұйымдарының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3"/>
        <w:gridCol w:w="1027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В065 - Автокөлік құралдары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инженерлік-экономикалық университеті" жеке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"Л.Б. Гончаров атындағы Қазақ автомобиль-жол институты (ҚазАЖИ)"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Қ.Сәтбаев атындағы Екібастұз инженерлік-техникалық институты"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"Зұлқарнай Алдамжар атындағы Қостанай әлеуметтік-техникалық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"Орталық-Азия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қатынас жолдары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мелекеттік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кәсіпорыны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мемлекеттік техникалық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В073 - Сәулет</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мемлекеттік техникалық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мелекеттік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Халықаралық университеті" Халықаралық жоғары оқу орны" жауапкершілігі шектеулі серіктестігі ( "ХЖОО "ҚОХУ" ЖШС)</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В029 - Аудиовизуалды құрылғылар және медиа өндіріс</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В045 - Аудит және салық салу</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еңбек және әлеуметтік қатынастар Академиясы"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экономика, қаржы және халықаралық сауда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мекеме-Қазтұтынушылародағының Қарағанды экономикалық университеті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академиясы"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Академиясы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"Л.Б. Гончаров атындағы Қазақ автомобиль-жол институты (ҚазАЖИ)"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инновациялық-гуманитарлық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қатынас жолдары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мелекеттік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Халықаралық университеті" Халықаралық жоғары оқу орны" жауапкершілігі шектеулі серіктестігі ( "ХЖОО "ҚОХУ" ЖШС)</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гуманитарлы-техникалық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экономика және статистика академиясы"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"Зұлқарнай Алдамжар атындағы Қостанай әлеуметтік-техникалық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"Silkway халықаралық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инновациялық академиясы"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инновациялық гуманитарлық-заң университеті" Білім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инженерлік-экономикалық университеті" жеке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 және іскерлік карьера университеті" білім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кәсіпорыны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мемлекеттік техникалық университеті"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В043 - Кітапхана ісі, ақпараттарды өңдеу және мұрағат ісі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мелекеттік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В050 - Биологиялық және сабақтас ғылымдар</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 және бизнес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инженерлік-технологиялық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инновациялық гуманитарлық-заң университеті" Білім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инновациялық-гуманитарлық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мелекеттік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В083 - Ветеринария</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мелекеттік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инновациялық-гуманитарлық университеті"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В082 - Су ресурстары және суды пайдалану</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мелекеттік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мемлекеттік техникалық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университеті"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В067 - Әуе көлігі және технологиялары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В071 - Тау-кен ісі және пайдалы қазбаларды өндіру</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мелекеттік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кәсіпорыны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мемлекеттік техникалық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инженерлік-гуманитарлық институты"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В074 - Қала құрылысы, құрылыс жұмыстары және азаматтық құрылыс</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"Л.Б. Гончаров атындағы Қазақ автомобиль-жол институты (ҚазАЖИ)"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қатынас жолдары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мелекеттік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мемлекеттік техникалық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кәсіпорыны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инженерлік-гуманитарлық институты"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"Орталық-Азия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университеті"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В026 - Дирижерлеу және композиция</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атындағы Қазақ ұлттық консерваториясы" Республикалық мемлекеттік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В092 - Тынығу</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мелекеттік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еңбек және әлеуметтік қатынастар Академиясы"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инженерлік-экономикалық университеті" жеке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В002 - Мектепке дейінгі оқыту және тәрбиелеу</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"Bolashaq" академиясы" Жеке меншік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"Өмірзақ Сұлтанғазин атындағы Қостанай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мелекеттік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Халықаралық университеті" Халықаралық жоғары оқу орны" жауапкершілігі шектеулі серіктестігі ( "ХЖОО "ҚОХУ" ЖШС)</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инновациялық-гуманитарлық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"Мардан Сапарбаев институты"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гуманитарлық институты" жоғары білім беру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"Silkway халықаралық университеті"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В078 - Мал шаруашылығы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мелекеттік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В042 - Журналистика және репортер ісі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"Сүлеймен Демирель атындағы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Халықаралық университеті" Халықаралық жоғары оқу орны" жауапкершілігі шектеулі серіктестігі ( "ХЖОО "ҚОХУ" ЖШС)</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академиясы"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 және іскерлік карьера университеті" білім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В081 - Жерге орналастыру</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мелекеттік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инженерлік-экономикалық университеті" жеке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университеті"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В030 - Бейнелеу өнері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мелекеттік университеті"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В023 - Аспапта орындаушылық</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атындағы Қазақ ұлттық консерваториясы" Республикалық мемлекеттік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В058 - Ақпараттық қауіпсіздік</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В057 - Ақпараттық технологиялар</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"Сүлеймен Демирель атындағы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 және бизнес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инновациялық гуманитарлық-заң университеті" Білім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мелекеттік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"Алматыдағы Қазақ Немiс университетi" білім беру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инженерлік-экономикалық университеті" жеке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мекеме-Қазтұтынушылародағының Қарағанды экономикалық университеті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академиясы"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мемлекеттік техникалық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қатынас жолдары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кәсіпорыны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экономика және статистика академиясы"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экономика, қаржы және халықаралық сауда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инновациялық-гуманитарлық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инновациялық академиясы"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"Зұлқарнай Алдамжар атындағы Қостанай әлеуметтік-техникалық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инженерлік-технологиялық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Халықаралық университеті" Халықаралық жоғары оқу орны" жауапкершілігі шектеулі серіктестігі ( "ХЖОО "ҚОХУ" ЖШС)</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Академиясы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 Қуатбеков атындағы Халықтар достығы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еңбек және әлеуметтік қатынастар Академиясы"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"Орталық-Азия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"Silkway халықаралық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инженерлік-гуманитарлық институты"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гуманитарлы-техникалық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Қ.Сәтбаев атындағы Екібастұз инженерлік-техникалық институты"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"Л.Б. Гончаров атындағы Қазақ автомобиль-жол институты (ҚазАЖИ)"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В021 - Орындаушылық өнер</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 Қуатбеков атындағы Халықтар достығы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атындағы Қазақ ұлттық консерваториясы" Республикалық мемлекеттік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В034 - Тарих және археология</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мелекеттік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инновациялық гуманитарлық-заң университеті" Білім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 және іскерлік карьера университеті" білім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В075 -Кадастр және жерге орналастыру</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мелекеттік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мемлекеттік техникалық университеті"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В059 - Коммуникациялар және коммуникациялық технологиялар</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қатынас жолдары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инновациялық және телекоммуникациялық жүйелер университеті" мемлекеттік емес білім беру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инженерлік-технологиялық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мемлекеттік техникалық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 Қуатбеков атындағы Халықтар достығы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мелекеттік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инженерлік-гуманитарлық институты"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В039 - Мәдениеттану</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 және іскерлік карьера университеті" білім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В079 - Орман шаруашылығы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мемлекеттік техникалық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университеті"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В047 - Маркетинг және жарнама</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"Алматыдағы Қазақ Немiс университетi" білім беру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еңбек және әлеуметтік қатынастар Академиясы"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экономика, қаржы және халықаралық сауда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"Сүлеймен Демирель атындағы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мелекеттік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экономика және статистика академиясы"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мекеме-Қазтұтынушылародағының Қарағанды экономикалық университеті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Халықаралық университеті" Халықаралық жоғары оқу орны" жауапкершілігі шектеулі серіктестігі ( "ХЖОО "ҚОХУ" ЖШС)</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 және іскерлік карьера университеті" білім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университеті"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В055 - Математика және статистика</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мелекеттік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экономика және статистика академиясы"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инновациялық-гуманитарлық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экономика, қаржы және халықаралық сауда университеті"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В061 - Материалтану және технологиялар</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кәсіпорыны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университеті"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В044 - Менеджмент және басқару</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экономика, қаржы және халықаралық сауда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"Алматыдағы Қазақ Немiс университетi" білім беру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 және бизнес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инновациялық академиясы"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Академиясы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мелекеттік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инженерлік-гуманитарлық институты"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экономика және статистика академиясы"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мекеме-Қазтұтынушылародағының Қарағанды экономикалық университеті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кәсіпорыны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Халықаралық университеті" Халықаралық жоғары оқу орны" жауапкершілігі шектеулі серіктестігі ( "ХЖОО "ҚОХУ" ЖШС)</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гуманитарлы-техникалық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"Л.Б. Гончаров атындағы Қазақ автомобиль-жол институты (ҚазАЖИ)"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қатынас жолдары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инновациялық гуманитарлық-заң университеті" Білім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еңбек және әлеуметтік қатынастар Академиясы"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 Қуатбеков атындағы Халықтар достығы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"Зұлқарнай Алдамжар атындағы Қостанай әлеуметтік-техникалық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инновациялық-гуманитарлық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академиясы"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инженерлік-экономикалық университеті" жеке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"Silkway халықаралық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 және іскерлік карьера университеті" білім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мемлекеттік техникалық университеті"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B171 - Металлургия</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кәсіпорыны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В056 - Механика</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университеті"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В064 - Механика және металл өңдеу</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инженерлік-экономикалық университеті" жеке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қатынас жолдары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мелекеттік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мемлекеттік техникалық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кәсіпорыны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инженерлік-технологиялық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В031 - Сән, интерьер дизайны және өнеркәсіп дизайны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 және бизнес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мелекеттік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қатынас жолдары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экономика, қаржы және халықаралық сауда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"Мардан Сапарбаев институты"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атындағы Қазақ ұлттық консерваториясы" Республикалық мемлекеттік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университеті"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В066 - Теңіз көлігі және технологиялары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В052 - Жер туралы ғылым</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мелекеттік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B271 - Мұнай-газ ісі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В086 - Жалпы медицина</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медицина университеті" мемлекеттік емес білім беру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 Асфендияров атындағы Қазақ ұлттық медицина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медицина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 академиясы"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медициналық үздіксіз білім беру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Оспанов атындағы Батыс Қазақстан медицина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университеті"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В089 - Қоғамдық денсаулық сақтау</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медицина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 академиясы"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 Асфендияров атындағы Қазақ ұлттық медицина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медицина университеті" мемлекеттік емес білім беру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медициналық үздіксіз білім беру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Оспанов атындағы Батыс Қазақстан медицина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В051 - Қоршаған орта</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"Зұлқарнай Алдамжар атындағы Қостанай әлеуметтік-техникалық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мелекеттік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мекеме-Қазтұтынушылародағының Қарағанды экономикалық университеті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 және бизнес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университеті"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В003 - Бастауышта оқыту педагогикасы мен әдістемесі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"Өмірзақ Сұлтанғазин атындағы Қостанай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мелекеттік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гуманитарлық институты" жоғары білім беру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инновациялық гуманитарлық-заң университеті" Білім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"Зұлқарнай Алдамжар атындағы Қостанай әлеуметтік-техникалық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"Silkway халықаралық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Халықаралық университеті" Халықаралық жоғары оқу орны" жауапкершілігі шектеулі серіктестігі ( "ХЖОО "ҚОХУ" ЖШС)</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инновациялық-гуманитарлық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гуманитарлы-техникалық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"Bolashaq" академиясы" Жеке меншік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"Мардан Сапарбаев институты"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университеті"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В001 - Педагогика және психология</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инновациялық-гуманитарлық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Академиясы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"Bolashaq" академиясы" Жеке меншік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"Өмірзақ Сұлтанғазин атындағы Қостанай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инновациялық гуманитарлық-заң университеті" Білім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мелекеттік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"Silkway халықаралық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гуманитарлық институты" жоғары білім беру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гуманитарлы-техникалық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"Зұлқарнай Алдамжар атындағы Қостанай әлеуметтік-техникалық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экономика, қаржы және халықаралық сауда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инновациялық академиясы"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"Орталық-Азия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"Мардан Сапарбаев институты"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 және іскерлік карьера университеті" білім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В088 - Педиатрия</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медициналық үздіксіз білім беру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 Асфендияров атындағы Қазақ ұлттық медицина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 академиясы"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В036 - Аударма ісі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"Зұлқарнай Алдамжар атындағы Қостанай әлеуметтік-техникалық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мелекеттік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гуманитарлық институты" жоғары білім беру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Халықаралық университеті" Халықаралық жоғары оқу орны" жауапкершілігі шектеулі серіктестігі ( "ХЖОО "ҚОХУ" ЖШС)</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"Silkway халықаралық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 және іскерлік карьера университеті" білім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В019 - Әлеуметтік педагогика және өзін-өзі тану мамандарын даярлау</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Халықаралық университеті" Халықаралық жоғары оқу орны" жауапкершілігі шектеулі серіктестігі ( "ХЖОО "ҚОХУ" ЖШС)</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"Silkway халықаралық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университеті"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В020 - Арнайы педагогика мамандарын даярлау</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"Өмірзақ Сұлтанғазин атындағы Қостанай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мелекеттік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"Silkway халықаралық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университеті"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В013 - Биология мұғалімдерін даярлау</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мелекеттік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"Өмірзақ Сұлтанғазин атындағы Қостанай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"Silkway халықаралық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гуманитарлы-техникалық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В014 - География мұғалімдерін даярлау</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инновациялық-гуманитарлық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"Өмірзақ Сұлтанғазин атындағы Қостанай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инновациялық гуманитарлық-заң университеті" Білім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"Зұлқарнай Алдамжар атындағы Қостанай әлеуметтік-техникалық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мелекеттік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гуманитарлы-техникалық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"Silkway халықаралық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В018 - Шет тілі мұғалімдерін даярлау</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"Bolashaq" академиясы" Жеке меншік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Академиясы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"Сүлеймен Демирель атындағы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гуманитарлық институты" жоғары білім беру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"Silkway халықаралық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мелекеттік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"Өмірзақ Сұлтанғазин атындағы Қостанай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гуманитарлы-техникалық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инновациялық-гуманитарлық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инновациялық гуманитарлық-заң университеті" Білім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"НҰР-МҮБАРАК" Египет ислам мәдениеті университеті" жеке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инновациялық академиясы"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"Орталық-Азия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 және іскерлік карьера университеті" білім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инженерлік-гуманитарлық институты"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"Мардан Сапарбаев институты"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В011 - Информатика мұғалімдерін даярлау</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Қ.Сәтбаев атындағы Екібастұз инженерлік-техникалық институты"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"Өмірзақ Сұлтанғазин атындағы Қостанай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"Silkway халықаралық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 және іскерлік карьера университеті" білім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мелекеттік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академиясы"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В016 - Қазақ тілі мен әдебиеті мұғалімдерін даярлау</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"Зұлқарнай Алдамжар атындағы Қостанай әлеуметтік-техникалық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"Сүлеймен Демирель атындағы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гуманитарлық институты" жоғары білім беру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"Bolashaq" академиясы" Жеке меншік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Академиясы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мелекеттік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"Silkway халықаралық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"Өмірзақ Сұлтанғазин атындағы Қостанай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гуманитарлы-техникалық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инновациялық-гуманитарлық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инновациялық гуманитарлық-заң университеті" Білім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"Орталық-Азия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инновациялық академиясы"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 және іскерлік карьера университеті" білім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"Мардан Сапарбаев институты"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В009 - Математика мұғалімдерін даярлау</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"Сүлеймен Демирель атындағы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"Silkway халықаралық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"Өмірзақ Сұлтанғазин атындағы Қостанай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мелекеттік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гуманитарлы-техникалық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В006 - Музыка мұғалімдерін даярлау</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гуманитарлы-техникалық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мелекеттік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"Silkway халықаралық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атындағы Қазақ ұлттық консерваториясы" Республикалық мемлекеттік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"Өмірзақ Сұлтанғазин атындағы Қостанай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университеті"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В004 - Бастапқы әскери дайындық мұғалімдерін даярлау</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инновациялық-гуманитарлық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мелекеттік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инновациялық гуманитарлық-заң университеті" Білім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"Silkway халықаралық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"Мардан Сапарбаев институты"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В015 - Гуманитарлық пәндер мұғалімдерін даярлау</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"Зұлқарнай Алдамжар атындағы Қостанай әлеуметтік-техникалық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гуманитарлық институты" жоғары білім беру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"Өмірзақ Сұлтанғазин атындағы Қостанай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инновациялық гуманитарлық-заң университеті" Білім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"Silkway халықаралық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инновациялық-гуманитарлық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 Қуатбеков атындағы Халықтар достығы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мелекеттік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гуманитарлы-техникалық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 және іскерлік карьера университеті" білім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В017 - Орыс тілі мен әдебиеті мұғалімдерін даярлау</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"Өмірзақ Сұлтанғазин атындағы Қостанай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гуманитарлы-техникалық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мелекеттік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"Silkway халықаралық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инновациялық гуманитарлық-заң университеті" Білім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"Мардан Сапарбаев институты"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университеті"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В010 - Физика мұғалімдерін даярлау</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"Зұлқарнай Алдамжар атындағы Қостанай әлеуметтік-техникалық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мелекеттік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"Өмірзақ Сұлтанғазин атындағы Қостанай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"Сүлеймен Демирель атындағы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 және іскерлік карьера университеті" білім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В005 - Дене шынықтыру мұғалімдерін даярлау</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"Зұлқарнай Алдамжар атындағы Қостанай әлеуметтік-техникалық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"Өмірзақ Сұлтанғазин атындағы Қостанай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спорт және туризм академиясы"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мелекеттік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"Silkway халықаралық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гуманитарлы-техникалық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инновациялық-гуманитарлық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инновациялық гуманитарлық-заң университеті" Білім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 Қуатбеков атындағы Халықтар достығы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"Мардан Сапарбаев институты"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В012 - Химия мұғалімдерін даярлау</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"Silkway халықаралық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"Өмірзақ Сұлтанғазин атындағы Қостанай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гуманитарлы-техникалық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мелекеттік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 Қуатбеков атындағы Халықтар достығы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инновациялық гуманитарлық-заң университеті" Білім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"Сүлеймен Демирель атындағы университеті"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В007 - Көркем еңбек және сызу мұғалімдерін даярлау</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инновациялық-гуманитарлық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гуманитарлы-техникалық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"Зұлқарнай Алдамжар атындағы Қостанай әлеуметтік-техникалық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мелекеттік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инженерлік-экономикалық университеті" жеке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"Silkway халықаралық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Қ.Сәтбаев атындағы Екібастұз инженерлік-техникалық институты"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"Өмірзақ Сұлтанғазин атындағы Қостанай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В040 - Саясаттану және азаматтық құқықтану</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еңбек және әлеуметтік қатынастар Академиясы"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"Алматыдағы Қазақ Немiс университетi" білім беру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мекеме-Қазтұтынушылародағының Қарағанды экономикалық университеті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мелекеттік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инновациялық гуманитарлық-заң университеті" Білім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 және іскерлік карьера университеті" білім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В049 - Құқық</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қатынас жолдары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мекеме-Қазтұтынушылародағының Қарағанды экономикалық университеті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мелекеттік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экономика, қаржы және халықаралық сауда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"Bolashaq" академиясы" Жеке меншік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еңбек және әлеуметтік қатынастар Академиясы"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"Сүлеймен Демирель атындағы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"Silkway халықаралық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инновациялық және телекоммуникациялық жүйелер университеті" мемлекеттік емес білім беру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Халықаралық университеті" Халықаралық жоғары оқу орны" жауапкершілігі шектеулі серіктестігі ( "ХЖОО "ҚОХУ" ЖШС)</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Академиясы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"Зұлқарнай Алдамжар атындағы Қостанай әлеуметтік-техникалық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инновациялық-гуманитарлық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инновациялық гуманитарлық-заң университеті" Білім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инженерлік-гуманитарлық институты"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Қонаев атындағы Еуразиялық заң академиясы"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инновациялық академиясы"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академиясы"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гуманитарлық институты" жоғары білім беру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университеті"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В069 -Материалдар өндірісі (шыны, қағаз, пластик, ағаш)</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кәсіпорыны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В068 - Азық-түлік өнімдерінің өндірісі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мекеме-Қазтұтынушылародағының Қарағанды экономикалық университеті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инженерлік-экономикалық университеті" жеке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инженерлік-технологиялық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мелекеттік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 және бизнес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университеті"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В041 - Психология</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еңбек және әлеуметтік қатынастар Академиясы"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Халықаралық университеті" Халықаралық жоғары оқу орны" жауапкершілігі шектеулі серіктестігі ( "ХЖОО "ҚОХУ" ЖШС)</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Академиясы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инновациялық гуманитарлық-заң университеті" Білім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инновациялық академиясы"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мелекеттік университеті"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В077 - Өсімдік шаруашылығы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мелекеттік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инженерлік-экономикалық университеті" жеке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инженерлік-технологиялық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инновациялық-гуманитарлық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мемлекеттік университеті"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В033 - Дінтану және теология</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"НҰР-МҮБАРАК" Египет ислам мәдениеті университеті" жеке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 және іскерлік карьера университеті" білім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В093 - Мейрамхана ісі және мейманхана бизнесі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 және бизнес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мекеме-Қазтұтынушылародағының Қарағанды экономикалық университеті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спорт және туризм академиясы"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еңбек және әлеуметтік қатынастар Академиясы"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 және іскерлік карьера университеті" білім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В080 - Балық шаруашылығы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университеті"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В094 - Санитарлық-профилактикалық іс-шаралар</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мелекеттік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мемлекеттік техникалық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кәсіпорыны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В084 - Мейірбике ісі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медицина университеті" мемлекеттік емес білім беру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медицина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 академиясы"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 Асфендияров атындағы Қазақ ұлттық медицина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медициналық үздіксіз білім беру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Оспанов атындағы Батыс Қазақстан медицина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В090 -Әлеуметтік жұмыс</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мелекеттік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мекеме-Қазтұтынушылародағының Қарағанды экономикалық университеті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экономика, қаржы және халықаралық сауда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университеті"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В038 - Әлеуметтану</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университеті"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В076 - Стандарттау, сертификаттау және метрология (сала бойынша)</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 және бизнес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мелекеттік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инженерлік-экономикалық университеті" жеке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мекеме-Қазтұтынушылародағының Қарағанды экономикалық университеті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инновациялық гуманитарлық-заң университеті" Білім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"Зұлқарнай Алдамжар атындағы Қостанай әлеуметтік-техникалық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инновациялық-гуманитарлық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Халықаралық университеті" Халықаралық жоғары оқу орны" жауапкершілігі шектеулі серіктестігі ( "ХЖОО "ҚОХУ" ЖШС)</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гуманитарлы-техникалық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инженерлік-гуманитарлық институты"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инженерлік-технологиялық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қатынас жолдары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университеті"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В087 - Стоматология</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 Асфендияров атындағы Қазақ ұлттық медицина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медицина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медицина университеті" мемлекеттік емес білім беру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медициналық үздіксіз білім беру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 академиясы"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Оспанов атындағы Батыс Қазақстан медицина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В027 - Театр өнері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мелекеттік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В070 - Тоқыма: киім, аяқ киім және былғары бұйымдары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мелекеттік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университеті"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В162 - Жылу энергетикасы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кәсіпорыны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В072 - Фармацевтикалық өндіріс технологиясы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 академиясы"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 Асфендияров атындағы Қазақ ұлттық медицина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кәсіпорыны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В025 - Дәстүрлі музыка өнері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атындағы Қазақ ұлттық консерваториясы" Республикалық мемлекеттік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В095 - Көлік қызметтері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инженерлік-экономикалық университеті" жеке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мекеме-Қазтұтынушылародағының Қарағанды экономикалық университеті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"Алматыдағы Қазақ Немiс университетi" білім беру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Қ.Сәтбаев атындағы Екібастұз инженерлік-техникалық институты"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"Л.Б. Гончаров атындағы Қазақ автомобиль-жол институты (ҚазАЖИ)"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"Орталық-Азия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Академиясы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еңбек және әлеуметтік қатынастар Академиясы"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қатынас жолдары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мемлекеттік техникалық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мелекеттік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инновациялық гуманитарлық-заң университеті" Білім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В048 - Еңбек дағдылары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В091 - Туризм</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инновациялық академиясы"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 және бизнес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мекеме-Қазтұтынушылародағының Қарағанды экономикалық университеті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Халықаралық университеті" Халықаралық жоғары оқу орны" жауапкершілігі шектеулі серіктестігі ( "ХЖОО "ҚОХУ" ЖШС)</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мелекеттік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инновациялық-гуманитарлық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экономика, қаржы және халықаралық сауда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"Зұлқарнай Алдамжар атындағы Қостанай әлеуметтік-техникалық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спорт және туризм академиясы"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еңбек және әлеуметтік қатынастар Академиясы"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"Өмірзақ Сұлтанғазин атындағы Қостанай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 және іскерлік карьера университеті" білім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В035 - Түркітану және шығыстану</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 және іскерлік карьера университеті" білім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В085 - Фармация</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"Bolashaq" академиясы" Жеке меншік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медицина университеті" мемлекеттік емес білім беру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 академиясы"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 Асфендияров атындағы Қазақ ұлттық медицина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медицина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медициналық үздіксіз білім беру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Оспанов атындағы Батыс Қазақстан медицина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В054 - Физика</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инновациялық-гуманитарлық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мемлекеттік техникалық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мелекеттік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университеті"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В037 - Филология</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мелекеттік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инновациялық-гуманитарлық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инновациялық гуманитарлық-заң университеті" Білім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Халықаралық университеті" Халықаралық жоғары оқу орны" жауапкершілігі шектеулі серіктестігі ( "ХЖОО "ҚОХУ" ЖШС)</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университеті"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В032 - Философия және этика</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мелекеттік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 және іскерлік карьера университеті" білім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В046 - Қаржы, экономика, банк және сақтандыру ісі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"Bolashaq" академиясы" Жеке меншік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мекеме-Қазтұтынушылародағының Қарағанды экономикалық университеті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"Алматыдағы Қазақ Немiс университетi" білім беру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академиясы"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экономика, қаржы және халықаралық сауда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Академиясы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еңбек және әлеуметтік қатынастар Академиясы"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инновациялық гуманитарлық-заң университеті" Білім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инженерлік-экономикалық университеті" жеке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"Зұлқарнай Алдамжар атындағы Қостанай әлеуметтік-техникалық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мелекеттік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қатынас жолдары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Халықаралық университеті" Халықаралық жоғары оқу орны" жауапкершілігі шектеулі серіктестігі ( "ХЖОО "ҚОХУ" ЖШС)</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гуманитарлы-техникалық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гуманитарлық институты" жоғары білім беру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экономика және статистика академиясы"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инновациялық-гуманитарлық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"Л.Б. Гончаров атындағы Қазақ автомобиль-жол институты (ҚазАЖИ)"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"Орталық-Азия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инновациялық академиясы"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"Silkway халықаралық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инженерлік-гуманитарлық институты"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 және іскерлік карьера университеті" білім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мемлекеттік техникалық университеті"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В060 - Химиялық инженерия және процестер</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 және бизнес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мелекеттік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кәсіпорыны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университеті" шаруашылық жүргізу құқығындағы республикалық мемлекеттік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В053 - Химия</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инновациялық-гуманитарлық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мелекеттік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В028 - Хореография</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мелекеттік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В063 - Электр техникасы және автоматтандыру</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инженерлік-экономикалық университеті" жеке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қатынас жолдары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инновациялық және телекоммуникациялық жүйелер университеті" мемлекеттік емес білім беру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мелекеттік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мемлекеттік техникалық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Қ.Сәтбаев атындағы Екібастұз инженерлік-техникалық институты"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инженерлік-гуманитарлық институты"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Халықаралық университеті" Халықаралық жоғары оқу орны" жауапкершілігі шектеулі серіктестігі ( "ХЖОО "ҚОХУ" ЖШС)</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кәсіпорыны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В062 - Электр техникасы және энергетика</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мелекеттік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"Алматыдағы Қазақ Немiс университетi" білім беру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инженерлік-экономикалық университеті" жеке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"Зұлқарнай Алдамжар атындағы Қостанай әлеуметтік-техникалық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қатынас жолдары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индустриялық университеті" шаруашылық жүргізу құқығындағы республикалық мемлекеттік кәсіпорыны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мемлекеттік техникалық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университеті" шаруашылық жүргізу құқығындағы республикалық мемлекеттік кәсіпорны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инновациялық гуманитарлық-заң университеті" Білім мекемесі</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университеті" шаруашылық жүргізу құқығындағы республикалық мемлекеттік кәсіпорны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23 шілдедегі</w:t>
            </w:r>
            <w:r>
              <w:br/>
            </w:r>
            <w:r>
              <w:rPr>
                <w:rFonts w:ascii="Times New Roman"/>
                <w:b w:val="false"/>
                <w:i w:val="false"/>
                <w:color w:val="000000"/>
                <w:sz w:val="20"/>
              </w:rPr>
              <w:t>№ 323 бұйрығына</w:t>
            </w:r>
            <w:r>
              <w:br/>
            </w:r>
            <w:r>
              <w:rPr>
                <w:rFonts w:ascii="Times New Roman"/>
                <w:b w:val="false"/>
                <w:i w:val="false"/>
                <w:color w:val="000000"/>
                <w:sz w:val="20"/>
              </w:rPr>
              <w:t>2-қосымша</w:t>
            </w:r>
          </w:p>
        </w:tc>
      </w:tr>
    </w:tbl>
    <w:bookmarkStart w:name="z16" w:id="13"/>
    <w:p>
      <w:pPr>
        <w:spacing w:after="0"/>
        <w:ind w:left="0"/>
        <w:jc w:val="left"/>
      </w:pPr>
      <w:r>
        <w:rPr>
          <w:rFonts w:ascii="Times New Roman"/>
          <w:b/>
          <w:i w:val="false"/>
          <w:color w:val="000000"/>
        </w:rPr>
        <w:t xml:space="preserve"> 2019 - 2020 оқу жылына педагогикалық білім беру бағдарламаларының топтары бойынша жоғары білімі бар кадрларды даярлауға арналған білім беру грантының көлемі көрсетілген жоғары және (немесе) жоғары оқу орнынан кейінгі білім беру ұйымдарының тізбесі</w:t>
      </w:r>
    </w:p>
    <w:bookmarkEnd w:id="13"/>
    <w:p>
      <w:pPr>
        <w:spacing w:after="0"/>
        <w:ind w:left="0"/>
        <w:jc w:val="both"/>
      </w:pPr>
      <w:r>
        <w:rPr>
          <w:rFonts w:ascii="Times New Roman"/>
          <w:b w:val="false"/>
          <w:i w:val="false"/>
          <w:color w:val="000000"/>
          <w:sz w:val="28"/>
        </w:rPr>
        <w:t>
      Толық оқу, қазақ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5"/>
        <w:gridCol w:w="1490"/>
        <w:gridCol w:w="1772"/>
        <w:gridCol w:w="1772"/>
        <w:gridCol w:w="1490"/>
        <w:gridCol w:w="1490"/>
        <w:gridCol w:w="1491"/>
      </w:tblGrid>
      <w:tr>
        <w:trPr>
          <w:trHeight w:val="30" w:hRule="atLeast"/>
        </w:trPr>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 Педагогика және психология</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 Мектепке дейінгі оқыту және тәрбиелеу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 Бастауышта оқыту педагогикасы мен әдістемесі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 Математика мұғалімдерін даярлау</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 Физика мұғалімдерін даярлау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 Информатика мұғалімдерін даярлау</w:t>
            </w:r>
          </w:p>
        </w:tc>
      </w:tr>
      <w:tr>
        <w:trPr>
          <w:trHeight w:val="30" w:hRule="atLeast"/>
        </w:trPr>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мемлекеттік университеті" шаруашылық жүргізу құқығындағы республикалық мемлекеттік кәсіпорны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университеті" шаруашылық жүргізу құқығындағы республикалық мемлекеттік кәсіпорны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университеті" шаруашылық жүргізу құқығындағы республикалық мемлекеттік кәсіпорны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университеті" шаруашылық жүргізу құқығындағы республикалық мемлекеттік кәсіпорны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университеті" шаруашылық жүргізу құқығындағы республикалық мемлекеттік кәсіпорны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мемлекеттік университеті" шаруашылық жүргізу құқығындағы республикалық мемлекеттік кәсіпорны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"Өмірзақ Сұлтанғазин атындағы Қостанай мемлекеттік педагогикалық университеті" шаруашылық жүргізу құқығындағы республикалық мемлекеттік кәсіпорны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Бөкетов атындағы Қарағанды мемлекеттік университеті" шаруашылық жүргізу құқығындағы республикалық мемлекеттік кәсіпорны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университеті" шаруашылық жүргізу құқығындағы республикалық мемлекеттік кәсіпорны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мелекеттік университеті" шаруашылық жүргізу құқығындағы республикалық мемлекеттік кәсіпорны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мелекеттік университеті" шаруашылық жүргізу құқығындағы республикалық мемлекеттік кәсіпорны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1356"/>
        <w:gridCol w:w="1356"/>
        <w:gridCol w:w="1484"/>
        <w:gridCol w:w="1740"/>
        <w:gridCol w:w="1484"/>
        <w:gridCol w:w="2039"/>
        <w:gridCol w:w="1485"/>
      </w:tblGrid>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 Химия мұғалімдерін даярлау</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 Биология мұғалімдерін даярлау</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 География мұғалімдерін даярлау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 Гуманитарлық пәндер мұғалімдерін даярлау</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 Қазақ тілі мен әдебиеті мұғалімдерін даярлау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 Шет тілі мұғалімдерін даярлау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 Әлеуметтік педагогика және өзін-өзі тану мамандарын даярлау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 Арнайы педагогика мамандарын даярлау</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Толық оқу, орыс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5"/>
        <w:gridCol w:w="1490"/>
        <w:gridCol w:w="1772"/>
        <w:gridCol w:w="1772"/>
        <w:gridCol w:w="1490"/>
        <w:gridCol w:w="1490"/>
        <w:gridCol w:w="1491"/>
      </w:tblGrid>
      <w:tr>
        <w:trPr>
          <w:trHeight w:val="30" w:hRule="atLeast"/>
        </w:trPr>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атаулары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 Педагогика және психология</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 Мектепке дейінгі оқыту және тәрбиелеу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 Бастауышта оқыту педагогикасы мен әдістемесі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 Математика мұғалімдерін даярлау</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 Физика мұғалімдерін даярлау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 Информатика мұғалімдерін даярлау</w:t>
            </w:r>
          </w:p>
        </w:tc>
      </w:tr>
      <w:tr>
        <w:trPr>
          <w:trHeight w:val="30" w:hRule="atLeast"/>
        </w:trPr>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мемлекеттік университеті" шаруашылық жүргізу құқығындағы республикалық мемлекеттік кәсіпорны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университеті" шаруашылық жүргізу құқығындағы республикалық мемлекеттік кәсіпорны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университеті" шаруашылық жүргізу құқығындағы республикалық мемлекеттік кәсіпорны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университеті" шаруашылық жүргізу құқығындағы республикалық мемлекеттік кәсіпорны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университеті" шаруашылық жүргізу құқығындағы республикалық мемлекеттік кәсіпорны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мемлекеттік университеті" шаруашылық жүргізу құқығындағы республикалық мемлекеттік кәсіпорны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"Өмірзақ Сұлтанғазин атындағы Қостанай мемлекеттік педагогикалық университеті" шаруашылық жүргізу құқығындағы республикалық мемлекеттік кәсіпорны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Бөкетов атындағы Қарағанды мемлекеттік университеті" шаруашылық жүргізу құқығындағы республикалық мемлекеттік кәсіпорны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университеті" шаруашылық жүргізу құқығындағы республикалық мемлекеттік кәсіпорны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мелекеттік университеті" шаруашылық жүргізу құқығындағы республикалық мемлекеттік кәсіпорны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құқығындағы республикалық мемлекеттік кәсіпорны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мелекеттік университеті" шаруашылық жүргізу құқығындағы республикалық мемлекеттік кәсіпорны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1356"/>
        <w:gridCol w:w="1356"/>
        <w:gridCol w:w="1484"/>
        <w:gridCol w:w="1740"/>
        <w:gridCol w:w="1484"/>
        <w:gridCol w:w="2039"/>
        <w:gridCol w:w="1485"/>
      </w:tblGrid>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 Химия мұғалімдерін даярлау</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 Биология мұғалімдерін даярлау</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 География мұғалімдерін даярлау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 Гуманитарлық пәндер мұғалімдерін даярлау</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 Орыс тілі мен әдебиеті мұғалімдерін даярлау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 Шет тілі мұғалімдерін даярлау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 Әлеуметтік педагогика және өзін-өзі тану мамандарын даярлау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 Арнайы педагогика мамандарын даярлау</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23 шілдедегі</w:t>
            </w:r>
            <w:r>
              <w:br/>
            </w:r>
            <w:r>
              <w:rPr>
                <w:rFonts w:ascii="Times New Roman"/>
                <w:b w:val="false"/>
                <w:i w:val="false"/>
                <w:color w:val="000000"/>
                <w:sz w:val="20"/>
              </w:rPr>
              <w:t>№ 323 бұйрығына</w:t>
            </w:r>
            <w:r>
              <w:br/>
            </w:r>
            <w:r>
              <w:rPr>
                <w:rFonts w:ascii="Times New Roman"/>
                <w:b w:val="false"/>
                <w:i w:val="false"/>
                <w:color w:val="000000"/>
                <w:sz w:val="20"/>
              </w:rPr>
              <w:t>3-қосымша</w:t>
            </w:r>
          </w:p>
        </w:tc>
      </w:tr>
    </w:tbl>
    <w:bookmarkStart w:name="z18" w:id="14"/>
    <w:p>
      <w:pPr>
        <w:spacing w:after="0"/>
        <w:ind w:left="0"/>
        <w:jc w:val="left"/>
      </w:pPr>
      <w:r>
        <w:rPr>
          <w:rFonts w:ascii="Times New Roman"/>
          <w:b/>
          <w:i w:val="false"/>
          <w:color w:val="000000"/>
        </w:rPr>
        <w:t xml:space="preserve"> 2019 - 2020 оқу жылына "Мәңгілік ел жастары - индустрияға!" жобасы шеңберінде жоғары білімі бар кадрларды даярлауға арналған мемлекеттік білім беру тапсырысының көлемі көрсетілген жоғары және (немесе) жоғары оқу орнынан кейінгі білім беру ұйымдарының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
        <w:gridCol w:w="832"/>
        <w:gridCol w:w="649"/>
        <w:gridCol w:w="1212"/>
        <w:gridCol w:w="1144"/>
        <w:gridCol w:w="1213"/>
        <w:gridCol w:w="1145"/>
        <w:gridCol w:w="1145"/>
        <w:gridCol w:w="941"/>
        <w:gridCol w:w="1213"/>
        <w:gridCol w:w="1145"/>
        <w:gridCol w:w="1146"/>
      </w:tblGrid>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атаулары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Бөкетов атындағы Қарағанды мемлекеттік университеті" шаруашылық жүргізу құқығындағы республикалық мемлекеттік кәсіпорны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университеті" шаруашылық жүргізу құқығындағы республикалық мемлекеттік кәсіпорны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"Өмірзақ Сұлтанғазин атындағы Қостанай мемлекеттік педагогикалық университеті" шаруашылық жүргізу құқығындағы республикалық мемлекеттік кәсіпорны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мемлекеттік университеті" шаруашылық жүргізу құқығындағы республикалық мемлекеттік кәсіпорны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университеті" шаруашылық жүргізу құқығындағы республикалық мемлекеттік кәсіпорны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мелекеттік университеті" шаруашылық жүргізу құқығындағы республикалық мемлекеттік кәсіпорны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университеті" шаруашылық жүргізу құқығындағы республикалық мемлекеттік кәсіпорны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 мамандарын даярлау</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 мамандарын даярлау</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технологиялар</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0"/>
        <w:gridCol w:w="2145"/>
        <w:gridCol w:w="2272"/>
        <w:gridCol w:w="1910"/>
        <w:gridCol w:w="2031"/>
        <w:gridCol w:w="2032"/>
      </w:tblGrid>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мемлекеттік техникалық университеті" шаруашылық жүргізу құқығындағы республикалық мемлекеттік кәсіпорны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университеті" шаруашылық жүргізу құқығындағы республикалық мемлекеттік кәсіпорны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университеті" шаруашылық жүргізу құқығындағы республикалық мемлекеттік кәсіпорны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университеті" шаруашылық жүргізу құқығындағы республикалық мемлекеттік кәсіпорны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4"/>
        <w:gridCol w:w="1576"/>
        <w:gridCol w:w="2145"/>
        <w:gridCol w:w="1990"/>
        <w:gridCol w:w="2454"/>
        <w:gridCol w:w="1991"/>
      </w:tblGrid>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университеті" шаруашылық жүргізу құқығындағы республикалық мемлекеттік кәсіпорны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гуманитарлық-заң инновациялық университеті" мекемесі</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индустриалды университеті" шаруашылық жүргізу құқығындағы республикалық мемлекеттік кәсіпорны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индустриалды институты" шаруашылық жүргізу құқығындағы республикалық мемлекеттік кәсіпорны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Байкоңыров атындағы Жезқазған университеті" акционерлік қоғамы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