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ac32" w14:textId="f66a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шілдедегі № 506 бұйрығы. Қазақстан Республикасының Әділет министрлігінде 2019 жылғы 19 шілдеде № 19054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және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(Нормативтік құқықтық актілерді мемлекеттік тіркеу тізілімінде № 11015 болып тіркелген, 2015 жылғы 3 маусымда "Әділет" ақпараттық-құқықтық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алып тасталсын;</w:t>
      </w:r>
    </w:p>
    <w:bookmarkStart w:name="z5" w:id="3"/>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9" w:id="5"/>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"13. Тұрмыс-тіршілігін шектейтін ағза функцияларының тұрақты бұзылуынан денсаулығы бұзылған көрсетілетін қызметті алушыларға, мемлекеттік қызмет көрсету үшін құжаттарды қабылдауды қажет болған жағдайда, Бірыңғай байланыс орталығы 1414, 8 800 080 7777 арқылы жүгіну көмегімен тұрғылықты жеріне бару арқылы Мемлекеттік корпорацияның қызметкері жүргізеді.</w:t>
      </w:r>
    </w:p>
    <w:bookmarkEnd w:id="6"/>
    <w:bookmarkStart w:name="z12" w:id="7"/>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7"/>
    <w:bookmarkStart w:name="z13" w:id="8"/>
    <w:p>
      <w:pPr>
        <w:spacing w:after="0"/>
        <w:ind w:left="0"/>
        <w:jc w:val="both"/>
      </w:pPr>
      <w:r>
        <w:rPr>
          <w:rFonts w:ascii="Times New Roman"/>
          <w:b w:val="false"/>
          <w:i w:val="false"/>
          <w:color w:val="000000"/>
          <w:sz w:val="28"/>
        </w:rPr>
        <w:t>
      1) Министрліктің www.miid.gov.kz интернет-ресурсында;</w:t>
      </w:r>
    </w:p>
    <w:bookmarkEnd w:id="8"/>
    <w:bookmarkStart w:name="z14" w:id="9"/>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9"/>
    <w:bookmarkStart w:name="z15" w:id="10"/>
    <w:p>
      <w:pPr>
        <w:spacing w:after="0"/>
        <w:ind w:left="0"/>
        <w:jc w:val="both"/>
      </w:pPr>
      <w:r>
        <w:rPr>
          <w:rFonts w:ascii="Times New Roman"/>
          <w:b w:val="false"/>
          <w:i w:val="false"/>
          <w:color w:val="000000"/>
          <w:sz w:val="28"/>
        </w:rPr>
        <w:t>
      3) порталда орналасқан.";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www.miid.gov.kz интернет-ресурсында орналастырылған.</w:t>
      </w:r>
    </w:p>
    <w:bookmarkEnd w:id="11"/>
    <w:bookmarkStart w:name="z18" w:id="12"/>
    <w:p>
      <w:pPr>
        <w:spacing w:after="0"/>
        <w:ind w:left="0"/>
        <w:jc w:val="both"/>
      </w:pPr>
      <w:r>
        <w:rPr>
          <w:rFonts w:ascii="Times New Roman"/>
          <w:b w:val="false"/>
          <w:i w:val="false"/>
          <w:color w:val="000000"/>
          <w:sz w:val="28"/>
        </w:rPr>
        <w:t xml:space="preserve">
      Мемлекеттік қызметтер көрсету мәселелері жөніндегі бірыңғай байланыс орталығы: </w:t>
      </w:r>
    </w:p>
    <w:bookmarkEnd w:id="12"/>
    <w:bookmarkStart w:name="z19" w:id="13"/>
    <w:p>
      <w:pPr>
        <w:spacing w:after="0"/>
        <w:ind w:left="0"/>
        <w:jc w:val="both"/>
      </w:pPr>
      <w:r>
        <w:rPr>
          <w:rFonts w:ascii="Times New Roman"/>
          <w:b w:val="false"/>
          <w:i w:val="false"/>
          <w:color w:val="000000"/>
          <w:sz w:val="28"/>
        </w:rPr>
        <w:t>
      1414.";</w:t>
      </w:r>
    </w:p>
    <w:bookmarkEnd w:id="13"/>
    <w:bookmarkStart w:name="z20" w:id="14"/>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5" w:id="17"/>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"13. Тұрмыс-тіршілігін шектейтін ағза функцияларының тұрақты бұзылуынан денсаулығы бұзылған көрсетілетін қызметті алушыларға, мемлекеттік қызмет көрсету үшін құжаттарды қабылдауды қажет болған жағдайда, Бірыңғай байланыс орталығы 1414, 8 800 080 7777 арқылы жүгіну көмегімен тұрғылықты жеріне бару арқылы Мемлекеттік корпорацияның қызметкері жүргізеді.</w:t>
      </w:r>
    </w:p>
    <w:bookmarkEnd w:id="18"/>
    <w:bookmarkStart w:name="z28" w:id="19"/>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9"/>
    <w:bookmarkStart w:name="z29" w:id="20"/>
    <w:p>
      <w:pPr>
        <w:spacing w:after="0"/>
        <w:ind w:left="0"/>
        <w:jc w:val="both"/>
      </w:pPr>
      <w:r>
        <w:rPr>
          <w:rFonts w:ascii="Times New Roman"/>
          <w:b w:val="false"/>
          <w:i w:val="false"/>
          <w:color w:val="000000"/>
          <w:sz w:val="28"/>
        </w:rPr>
        <w:t>
      1) Министрліктің www.miid.gov.kz интернет-ресурсында;</w:t>
      </w:r>
    </w:p>
    <w:bookmarkEnd w:id="20"/>
    <w:bookmarkStart w:name="z30" w:id="21"/>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21"/>
    <w:bookmarkStart w:name="z31" w:id="22"/>
    <w:p>
      <w:pPr>
        <w:spacing w:after="0"/>
        <w:ind w:left="0"/>
        <w:jc w:val="both"/>
      </w:pPr>
      <w:r>
        <w:rPr>
          <w:rFonts w:ascii="Times New Roman"/>
          <w:b w:val="false"/>
          <w:i w:val="false"/>
          <w:color w:val="000000"/>
          <w:sz w:val="28"/>
        </w:rPr>
        <w:t>
      3) порталда орналасқан.";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www.mid.gov.kz интернет-ресурсында орналастырылған.</w:t>
      </w:r>
    </w:p>
    <w:bookmarkEnd w:id="23"/>
    <w:bookmarkStart w:name="z34" w:id="24"/>
    <w:p>
      <w:pPr>
        <w:spacing w:after="0"/>
        <w:ind w:left="0"/>
        <w:jc w:val="both"/>
      </w:pPr>
      <w:r>
        <w:rPr>
          <w:rFonts w:ascii="Times New Roman"/>
          <w:b w:val="false"/>
          <w:i w:val="false"/>
          <w:color w:val="000000"/>
          <w:sz w:val="28"/>
        </w:rPr>
        <w:t xml:space="preserve">
      Мемлекеттік қызметтер көрсету мәселелері жөніндегі бірыңғай байланыс орталығы: </w:t>
      </w:r>
    </w:p>
    <w:bookmarkEnd w:id="24"/>
    <w:bookmarkStart w:name="z35" w:id="25"/>
    <w:p>
      <w:pPr>
        <w:spacing w:after="0"/>
        <w:ind w:left="0"/>
        <w:jc w:val="both"/>
      </w:pPr>
      <w:r>
        <w:rPr>
          <w:rFonts w:ascii="Times New Roman"/>
          <w:b w:val="false"/>
          <w:i w:val="false"/>
          <w:color w:val="000000"/>
          <w:sz w:val="28"/>
        </w:rPr>
        <w:t>
      1414.";</w:t>
      </w:r>
    </w:p>
    <w:bookmarkEnd w:id="25"/>
    <w:bookmarkStart w:name="z36" w:id="26"/>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7"/>
    <w:bookmarkStart w:name="z38" w:id="28"/>
    <w:p>
      <w:pPr>
        <w:spacing w:after="0"/>
        <w:ind w:left="0"/>
        <w:jc w:val="both"/>
      </w:pPr>
      <w:r>
        <w:rPr>
          <w:rFonts w:ascii="Times New Roman"/>
          <w:b w:val="false"/>
          <w:i w:val="false"/>
          <w:color w:val="000000"/>
          <w:sz w:val="28"/>
        </w:rPr>
        <w:t xml:space="preserve">
      2)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15398 болып тіркелген, 2017 жылғы 8 тамызда Қазақстан Республикасы нормативтік құқықтық актілерінің эталондық бақылау банкінде жарияланған):</w:t>
      </w:r>
    </w:p>
    <w:bookmarkEnd w:id="28"/>
    <w:bookmarkStart w:name="z39" w:id="29"/>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0"/>
    <w:bookmarkStart w:name="z41" w:id="3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1"/>
    <w:bookmarkStart w:name="z42"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3" w:id="3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3"/>
    <w:bookmarkStart w:name="z44" w:id="3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4"/>
    <w:bookmarkStart w:name="z45"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35"/>
    <w:bookmarkStart w:name="z46" w:id="36"/>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506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r>
              <w:br/>
            </w:r>
            <w:r>
              <w:rPr>
                <w:rFonts w:ascii="Times New Roman"/>
                <w:b w:val="false"/>
                <w:i w:val="false"/>
                <w:color w:val="000000"/>
                <w:sz w:val="20"/>
              </w:rPr>
              <w:t>_________ Нұр-Сұлтан,</w:t>
            </w:r>
            <w:r>
              <w:br/>
            </w:r>
            <w:r>
              <w:rPr>
                <w:rFonts w:ascii="Times New Roman"/>
                <w:b w:val="false"/>
                <w:i w:val="false"/>
                <w:color w:val="000000"/>
                <w:sz w:val="20"/>
              </w:rPr>
              <w:t>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w:t>
            </w:r>
            <w:r>
              <w:br/>
            </w:r>
            <w:r>
              <w:rPr>
                <w:rFonts w:ascii="Times New Roman"/>
                <w:b w:val="false"/>
                <w:i w:val="false"/>
                <w:color w:val="000000"/>
                <w:sz w:val="20"/>
              </w:rPr>
              <w:t>атауы_______________________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азаматтан(ша)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нөмері, туған жылы) тұрғын үйдің меншік иесі (жалдаушы) </w:t>
      </w:r>
    </w:p>
    <w:p>
      <w:pPr>
        <w:spacing w:after="0"/>
        <w:ind w:left="0"/>
        <w:jc w:val="both"/>
      </w:pPr>
      <w:r>
        <w:rPr>
          <w:rFonts w:ascii="Times New Roman"/>
          <w:b w:val="false"/>
          <w:i w:val="false"/>
          <w:color w:val="000000"/>
          <w:sz w:val="28"/>
        </w:rPr>
        <w:t xml:space="preserve">
      болып табыламын, жеке куәлік № _________, ____________________________ берген. </w:t>
      </w:r>
    </w:p>
    <w:p>
      <w:pPr>
        <w:spacing w:after="0"/>
        <w:ind w:left="0"/>
        <w:jc w:val="both"/>
      </w:pPr>
      <w:r>
        <w:rPr>
          <w:rFonts w:ascii="Times New Roman"/>
          <w:b w:val="false"/>
          <w:i w:val="false"/>
          <w:color w:val="000000"/>
          <w:sz w:val="28"/>
        </w:rPr>
        <w:t xml:space="preserve">
      Тұрғын үйді күтіп-ұстауға және тұтынылған тұрғын үй-коммуналдық қызметтерге </w:t>
      </w:r>
    </w:p>
    <w:p>
      <w:pPr>
        <w:spacing w:after="0"/>
        <w:ind w:left="0"/>
        <w:jc w:val="both"/>
      </w:pPr>
      <w:r>
        <w:rPr>
          <w:rFonts w:ascii="Times New Roman"/>
          <w:b w:val="false"/>
          <w:i w:val="false"/>
          <w:color w:val="000000"/>
          <w:sz w:val="28"/>
        </w:rPr>
        <w:t xml:space="preserve">
      ақы төлеу жөніндегі шығындарды өтеу үшін ___________________ мекенжайы </w:t>
      </w:r>
    </w:p>
    <w:p>
      <w:pPr>
        <w:spacing w:after="0"/>
        <w:ind w:left="0"/>
        <w:jc w:val="both"/>
      </w:pPr>
      <w:r>
        <w:rPr>
          <w:rFonts w:ascii="Times New Roman"/>
          <w:b w:val="false"/>
          <w:i w:val="false"/>
          <w:color w:val="000000"/>
          <w:sz w:val="28"/>
        </w:rPr>
        <w:t>
      бойынша тұратын ____ адам менің отбасыма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292"/>
        <w:gridCol w:w="1142"/>
        <w:gridCol w:w="1142"/>
        <w:gridCol w:w="114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 (тегі, аты, әкесінің аты (болған кезде)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саны ____ дана қажетті құжаттарды қоса беремін.</w:t>
      </w:r>
    </w:p>
    <w:p>
      <w:pPr>
        <w:spacing w:after="0"/>
        <w:ind w:left="0"/>
        <w:jc w:val="both"/>
      </w:pPr>
      <w:r>
        <w:rPr>
          <w:rFonts w:ascii="Times New Roman"/>
          <w:b w:val="false"/>
          <w:i w:val="false"/>
          <w:color w:val="000000"/>
          <w:sz w:val="28"/>
        </w:rPr>
        <w:t>
      Жеке шотының № ____________, банктің атауы ________________________.</w:t>
      </w:r>
    </w:p>
    <w:p>
      <w:pPr>
        <w:spacing w:after="0"/>
        <w:ind w:left="0"/>
        <w:jc w:val="both"/>
      </w:pPr>
      <w:r>
        <w:rPr>
          <w:rFonts w:ascii="Times New Roman"/>
          <w:b w:val="false"/>
          <w:i w:val="false"/>
          <w:color w:val="000000"/>
          <w:sz w:val="28"/>
        </w:rPr>
        <w:t>
      Күні: 20 _ жылғы "___" _________ Өтініш берушінің қолы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506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 алу және</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 Нұр-Сұлтан,</w:t>
            </w:r>
            <w:r>
              <w:br/>
            </w:r>
            <w:r>
              <w:rPr>
                <w:rFonts w:ascii="Times New Roman"/>
                <w:b w:val="false"/>
                <w:i w:val="false"/>
                <w:color w:val="000000"/>
                <w:sz w:val="20"/>
              </w:rPr>
              <w:t>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 тұрғын</w:t>
            </w:r>
            <w:r>
              <w:br/>
            </w:r>
            <w:r>
              <w:rPr>
                <w:rFonts w:ascii="Times New Roman"/>
                <w:b w:val="false"/>
                <w:i w:val="false"/>
                <w:color w:val="000000"/>
                <w:sz w:val="20"/>
              </w:rPr>
              <w:t>үй 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тұратын азаматтан(ша)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отбасы құрамына сәйкес мемлекеттік тұрғын үй қорынан берілетін тұрғын </w:t>
      </w:r>
    </w:p>
    <w:p>
      <w:pPr>
        <w:spacing w:after="0"/>
        <w:ind w:left="0"/>
        <w:jc w:val="both"/>
      </w:pPr>
      <w:r>
        <w:rPr>
          <w:rFonts w:ascii="Times New Roman"/>
          <w:b w:val="false"/>
          <w:i w:val="false"/>
          <w:color w:val="000000"/>
          <w:sz w:val="28"/>
        </w:rPr>
        <w:t xml:space="preserve">
      үй/жеке тұрғын үй қорынан жергiлiктi атқарушы орган жалдаған тұрғын үй алу үшін "Тұрғын </w:t>
      </w:r>
    </w:p>
    <w:p>
      <w:pPr>
        <w:spacing w:after="0"/>
        <w:ind w:left="0"/>
        <w:jc w:val="both"/>
      </w:pPr>
      <w:r>
        <w:rPr>
          <w:rFonts w:ascii="Times New Roman"/>
          <w:b w:val="false"/>
          <w:i w:val="false"/>
          <w:color w:val="000000"/>
          <w:sz w:val="28"/>
        </w:rPr>
        <w:t xml:space="preserve">
      үй қатынастары туралы" Қазақстан Республикасы Заңының 75-бабының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сәйкес_____ санат бойынша ____ бөлмеге есепке қоюды сұраймын.</w:t>
      </w:r>
    </w:p>
    <w:p>
      <w:pPr>
        <w:spacing w:after="0"/>
        <w:ind w:left="0"/>
        <w:jc w:val="both"/>
      </w:pPr>
      <w:r>
        <w:rPr>
          <w:rFonts w:ascii="Times New Roman"/>
          <w:b w:val="false"/>
          <w:i w:val="false"/>
          <w:color w:val="000000"/>
          <w:sz w:val="28"/>
        </w:rPr>
        <w:t>
      Отбасы құрамы: 1. 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xml:space="preserve">
      жеке сәйкестендіру нөмірі _________________________________; </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xml:space="preserve">
      жеке сәйкестендіру нөмірі _________________________________; </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жеке сәйкестендіру нөмірі ______________________________.</w:t>
      </w:r>
    </w:p>
    <w:p>
      <w:pPr>
        <w:spacing w:after="0"/>
        <w:ind w:left="0"/>
        <w:jc w:val="both"/>
      </w:pPr>
      <w:r>
        <w:rPr>
          <w:rFonts w:ascii="Times New Roman"/>
          <w:b w:val="false"/>
          <w:i w:val="false"/>
          <w:color w:val="000000"/>
          <w:sz w:val="28"/>
        </w:rPr>
        <w:t xml:space="preserve">
      Менде және менімен тұрақты тұратын отбасы мүшелерінде осы елді мекенде тұрақты </w:t>
      </w:r>
    </w:p>
    <w:p>
      <w:pPr>
        <w:spacing w:after="0"/>
        <w:ind w:left="0"/>
        <w:jc w:val="both"/>
      </w:pPr>
      <w:r>
        <w:rPr>
          <w:rFonts w:ascii="Times New Roman"/>
          <w:b w:val="false"/>
          <w:i w:val="false"/>
          <w:color w:val="000000"/>
          <w:sz w:val="28"/>
        </w:rPr>
        <w:t xml:space="preserve">
      пайдалануда коммуналдық тұрғын үй қорынан берілетін тұрғын үйдің бар немесе жоқ екенін </w:t>
      </w:r>
    </w:p>
    <w:p>
      <w:pPr>
        <w:spacing w:after="0"/>
        <w:ind w:left="0"/>
        <w:jc w:val="both"/>
      </w:pPr>
      <w:r>
        <w:rPr>
          <w:rFonts w:ascii="Times New Roman"/>
          <w:b w:val="false"/>
          <w:i w:val="false"/>
          <w:color w:val="000000"/>
          <w:sz w:val="28"/>
        </w:rPr>
        <w:t>
      тексеруге қарсы емеспін.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деректерді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1.________________________; 2.________________________.</w:t>
      </w:r>
    </w:p>
    <w:p>
      <w:pPr>
        <w:spacing w:after="0"/>
        <w:ind w:left="0"/>
        <w:jc w:val="both"/>
      </w:pPr>
      <w:r>
        <w:rPr>
          <w:rFonts w:ascii="Times New Roman"/>
          <w:b w:val="false"/>
          <w:i w:val="false"/>
          <w:color w:val="000000"/>
          <w:sz w:val="28"/>
        </w:rPr>
        <w:t>
      ___________________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506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4-қосымша</w:t>
            </w:r>
          </w:p>
        </w:tc>
      </w:tr>
    </w:tbl>
    <w:bookmarkStart w:name="z51" w:id="37"/>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стандарты </w:t>
      </w:r>
    </w:p>
    <w:bookmarkEnd w:id="37"/>
    <w:bookmarkStart w:name="z52" w:id="38"/>
    <w:p>
      <w:pPr>
        <w:spacing w:after="0"/>
        <w:ind w:left="0"/>
        <w:jc w:val="left"/>
      </w:pPr>
      <w:r>
        <w:rPr>
          <w:rFonts w:ascii="Times New Roman"/>
          <w:b/>
          <w:i w:val="false"/>
          <w:color w:val="000000"/>
        </w:rPr>
        <w:t xml:space="preserve"> 1-тарау. Жалпы ережелер</w:t>
      </w:r>
    </w:p>
    <w:bookmarkEnd w:id="38"/>
    <w:bookmarkStart w:name="z53" w:id="39"/>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 (бұдан әрі - мемлекеттік көрсетілетін қызмет).</w:t>
      </w:r>
    </w:p>
    <w:bookmarkEnd w:id="39"/>
    <w:bookmarkStart w:name="z54" w:id="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0"/>
    <w:bookmarkStart w:name="z55" w:id="4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1"/>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www.egov.kz "электрондық үкімет" веб-порталы (бұдан әрі - портал) арқылы жүзеге асырылады. </w:t>
      </w:r>
    </w:p>
    <w:bookmarkStart w:name="z56" w:id="42"/>
    <w:p>
      <w:pPr>
        <w:spacing w:after="0"/>
        <w:ind w:left="0"/>
        <w:jc w:val="left"/>
      </w:pPr>
      <w:r>
        <w:rPr>
          <w:rFonts w:ascii="Times New Roman"/>
          <w:b/>
          <w:i w:val="false"/>
          <w:color w:val="000000"/>
        </w:rPr>
        <w:t xml:space="preserve"> 2-тарау. Мемлекеттік қызмет көрсету тәртібі</w:t>
      </w:r>
    </w:p>
    <w:bookmarkEnd w:id="42"/>
    <w:bookmarkStart w:name="z57" w:id="43"/>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w:t>
      </w:r>
    </w:p>
    <w:bookmarkEnd w:id="43"/>
    <w:bookmarkStart w:name="z58" w:id="44"/>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30 (отыз) күн;</w:t>
      </w:r>
    </w:p>
    <w:bookmarkEnd w:id="44"/>
    <w:bookmarkStart w:name="z59" w:id="45"/>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-15 (он бес) жұмыс күні;</w:t>
      </w:r>
    </w:p>
    <w:bookmarkEnd w:id="45"/>
    <w:bookmarkStart w:name="z60" w:id="46"/>
    <w:p>
      <w:pPr>
        <w:spacing w:after="0"/>
        <w:ind w:left="0"/>
        <w:jc w:val="both"/>
      </w:pPr>
      <w:r>
        <w:rPr>
          <w:rFonts w:ascii="Times New Roman"/>
          <w:b w:val="false"/>
          <w:i w:val="false"/>
          <w:color w:val="000000"/>
          <w:sz w:val="28"/>
        </w:rPr>
        <w:t>
      3-кезең: тұрғын үйді жекешелендіру туралы шарт жасау - күнтізбелік 5 (бес) жұмыс күні;</w:t>
      </w:r>
    </w:p>
    <w:bookmarkEnd w:id="46"/>
    <w:bookmarkStart w:name="z61" w:id="4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7"/>
    <w:bookmarkStart w:name="z62" w:id="48"/>
    <w:p>
      <w:pPr>
        <w:spacing w:after="0"/>
        <w:ind w:left="0"/>
        <w:jc w:val="both"/>
      </w:pPr>
      <w:r>
        <w:rPr>
          <w:rFonts w:ascii="Times New Roman"/>
          <w:b w:val="false"/>
          <w:i w:val="false"/>
          <w:color w:val="000000"/>
          <w:sz w:val="28"/>
        </w:rPr>
        <w:t>
      5. Мемлекеттік қызмет көрсету нысаны: электрондық түрінде.</w:t>
      </w:r>
    </w:p>
    <w:bookmarkEnd w:id="48"/>
    <w:bookmarkStart w:name="z63" w:id="49"/>
    <w:p>
      <w:pPr>
        <w:spacing w:after="0"/>
        <w:ind w:left="0"/>
        <w:jc w:val="both"/>
      </w:pPr>
      <w:r>
        <w:rPr>
          <w:rFonts w:ascii="Times New Roman"/>
          <w:b w:val="false"/>
          <w:i w:val="false"/>
          <w:color w:val="000000"/>
          <w:sz w:val="28"/>
        </w:rPr>
        <w:t>
      6. Мемлекеттік қызмет көрсету нәтижесі:</w:t>
      </w:r>
    </w:p>
    <w:bookmarkEnd w:id="49"/>
    <w:bookmarkStart w:name="z64" w:id="50"/>
    <w:p>
      <w:pPr>
        <w:spacing w:after="0"/>
        <w:ind w:left="0"/>
        <w:jc w:val="both"/>
      </w:pPr>
      <w:r>
        <w:rPr>
          <w:rFonts w:ascii="Times New Roman"/>
          <w:b w:val="false"/>
          <w:i w:val="false"/>
          <w:color w:val="000000"/>
          <w:sz w:val="28"/>
        </w:rPr>
        <w:t>
      1-кезең: тұрғын үй комиссиясының тұрғын үйді жекешелендіру не жазбаша түрде дәлелді бас тарту туралы шешімі;</w:t>
      </w:r>
    </w:p>
    <w:bookmarkEnd w:id="50"/>
    <w:bookmarkStart w:name="z65" w:id="51"/>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w:t>
      </w:r>
    </w:p>
    <w:bookmarkEnd w:id="51"/>
    <w:bookmarkStart w:name="z66" w:id="52"/>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bookmarkEnd w:id="52"/>
    <w:bookmarkStart w:name="z67" w:id="53"/>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шарт жасау.</w:t>
      </w:r>
    </w:p>
    <w:bookmarkEnd w:id="53"/>
    <w:bookmarkStart w:name="z68" w:id="54"/>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 </w:t>
      </w:r>
    </w:p>
    <w:bookmarkEnd w:id="54"/>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xml:space="preserve">
      Мемлекеттік қызмет көрсету нәтижесін беру нысаны: </w:t>
      </w:r>
    </w:p>
    <w:p>
      <w:pPr>
        <w:spacing w:after="0"/>
        <w:ind w:left="0"/>
        <w:jc w:val="both"/>
      </w:pPr>
      <w:r>
        <w:rPr>
          <w:rFonts w:ascii="Times New Roman"/>
          <w:b w:val="false"/>
          <w:i w:val="false"/>
          <w:color w:val="000000"/>
          <w:sz w:val="28"/>
        </w:rPr>
        <w:t>
      электрондық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69" w:id="55"/>
    <w:p>
      <w:pPr>
        <w:spacing w:after="0"/>
        <w:ind w:left="0"/>
        <w:jc w:val="both"/>
      </w:pPr>
      <w:r>
        <w:rPr>
          <w:rFonts w:ascii="Times New Roman"/>
          <w:b w:val="false"/>
          <w:i w:val="false"/>
          <w:color w:val="000000"/>
          <w:sz w:val="28"/>
        </w:rPr>
        <w:t>
      7. Мемлекеттік қызмет тегін көрсетіледі.</w:t>
      </w:r>
    </w:p>
    <w:bookmarkEnd w:id="55"/>
    <w:bookmarkStart w:name="z70" w:id="56"/>
    <w:p>
      <w:pPr>
        <w:spacing w:after="0"/>
        <w:ind w:left="0"/>
        <w:jc w:val="both"/>
      </w:pPr>
      <w:r>
        <w:rPr>
          <w:rFonts w:ascii="Times New Roman"/>
          <w:b w:val="false"/>
          <w:i w:val="false"/>
          <w:color w:val="000000"/>
          <w:sz w:val="28"/>
        </w:rPr>
        <w:t>
      8. Жұмыс кестесі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56"/>
    <w:bookmarkStart w:name="z71" w:id="57"/>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порталға өтініш жасаған кезде мемлекеттік қызметті көрсету үшін қажет құжаттар тізбесі:</w:t>
      </w:r>
    </w:p>
    <w:bookmarkEnd w:id="57"/>
    <w:bookmarkStart w:name="z72" w:id="58"/>
    <w:p>
      <w:pPr>
        <w:spacing w:after="0"/>
        <w:ind w:left="0"/>
        <w:jc w:val="both"/>
      </w:pPr>
      <w:r>
        <w:rPr>
          <w:rFonts w:ascii="Times New Roman"/>
          <w:b w:val="false"/>
          <w:i w:val="false"/>
          <w:color w:val="000000"/>
          <w:sz w:val="28"/>
        </w:rPr>
        <w:t xml:space="preserve">
      1) 1-кезең: </w:t>
      </w:r>
    </w:p>
    <w:bookmarkEnd w:id="58"/>
    <w:p>
      <w:pPr>
        <w:spacing w:after="0"/>
        <w:ind w:left="0"/>
        <w:jc w:val="both"/>
      </w:pPr>
      <w:r>
        <w:rPr>
          <w:rFonts w:ascii="Times New Roman"/>
          <w:b w:val="false"/>
          <w:i w:val="false"/>
          <w:color w:val="000000"/>
          <w:sz w:val="28"/>
        </w:rPr>
        <w:t xml:space="preserve">
      өздері тұратын үй-жайларын жекешелендіруге жалдаушының кәмелетке толған барлық отбасы мүшелерi ЭЦҚ-мен қол қойған өтініш, электрондық құжат нысанында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көрсетілетін қызметті алушы мен оның отбасы мүшелерінің жеке басын куәландыратын құжаттарының электрондық (сәйкестендіру үшін);</w:t>
      </w:r>
    </w:p>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куәліктерінің электрондық көшірмесі (қажеттілік бойынша ақпараттық жүйеде мәліметтер жоқ болған жағдайда);</w:t>
      </w:r>
    </w:p>
    <w:p>
      <w:pPr>
        <w:spacing w:after="0"/>
        <w:ind w:left="0"/>
        <w:jc w:val="both"/>
      </w:pPr>
      <w:r>
        <w:rPr>
          <w:rFonts w:ascii="Times New Roman"/>
          <w:b w:val="false"/>
          <w:i w:val="false"/>
          <w:color w:val="000000"/>
          <w:sz w:val="28"/>
        </w:rPr>
        <w:t>
      жалдау (жалға алу) шартының не тұрғын үй ордерінің электрондық көшірмесі;</w:t>
      </w:r>
    </w:p>
    <w:p>
      <w:pPr>
        <w:spacing w:after="0"/>
        <w:ind w:left="0"/>
        <w:jc w:val="both"/>
      </w:pPr>
      <w:r>
        <w:rPr>
          <w:rFonts w:ascii="Times New Roman"/>
          <w:b w:val="false"/>
          <w:i w:val="false"/>
          <w:color w:val="000000"/>
          <w:sz w:val="28"/>
        </w:rPr>
        <w:t>
      көрсетілетін қызметті алушының отбасы мүшелері деп басқа адамдар танылған жағдайда соңғысы оларды көрсетілетін қызметті алушының отбасы мүшелері деп тану туралы сот шешімінің электрондық көшірмесін ұсынады;</w:t>
      </w:r>
    </w:p>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құжаттың электрондық көшірмесін ұсынады;</w:t>
      </w:r>
    </w:p>
    <w:p>
      <w:pPr>
        <w:spacing w:after="0"/>
        <w:ind w:left="0"/>
        <w:jc w:val="both"/>
      </w:pPr>
      <w:r>
        <w:rPr>
          <w:rFonts w:ascii="Times New Roman"/>
          <w:b w:val="false"/>
          <w:i w:val="false"/>
          <w:color w:val="000000"/>
          <w:sz w:val="28"/>
        </w:rPr>
        <w:t>
      мемлекеттік қызметшілер санатына қатысты азаматтар,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электрондық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құжаттардың электрондық көшірмесін ұсынады;</w:t>
      </w:r>
    </w:p>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құжаттың электрондық көшірмесі;</w:t>
      </w:r>
    </w:p>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құжаттың электрондық көшірмесі;</w:t>
      </w:r>
    </w:p>
    <w:bookmarkStart w:name="z73" w:id="59"/>
    <w:p>
      <w:pPr>
        <w:spacing w:after="0"/>
        <w:ind w:left="0"/>
        <w:jc w:val="both"/>
      </w:pPr>
      <w:r>
        <w:rPr>
          <w:rFonts w:ascii="Times New Roman"/>
          <w:b w:val="false"/>
          <w:i w:val="false"/>
          <w:color w:val="000000"/>
          <w:sz w:val="28"/>
        </w:rPr>
        <w:t>
      2) 2-кезең:</w:t>
      </w:r>
    </w:p>
    <w:bookmarkEnd w:id="59"/>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 мемлекеттік кәсіпорындардың және мемлекеттік мекемелердің тұрғын үй қорынан тұрғын үйді коммуналдық меншікке беру:</w:t>
      </w:r>
    </w:p>
    <w:p>
      <w:pPr>
        <w:spacing w:after="0"/>
        <w:ind w:left="0"/>
        <w:jc w:val="both"/>
      </w:pPr>
      <w:r>
        <w:rPr>
          <w:rFonts w:ascii="Times New Roman"/>
          <w:b w:val="false"/>
          <w:i w:val="false"/>
          <w:color w:val="000000"/>
          <w:sz w:val="28"/>
        </w:rPr>
        <w:t>
      мүлікті коммуналдық меншікке беру туралы уәкілетті органның бұйрығының;</w:t>
      </w:r>
    </w:p>
    <w:p>
      <w:pPr>
        <w:spacing w:after="0"/>
        <w:ind w:left="0"/>
        <w:jc w:val="both"/>
      </w:pPr>
      <w:r>
        <w:rPr>
          <w:rFonts w:ascii="Times New Roman"/>
          <w:b w:val="false"/>
          <w:i w:val="false"/>
          <w:color w:val="000000"/>
          <w:sz w:val="28"/>
        </w:rPr>
        <w:t xml:space="preserve">
      мүлікті мемлекеттік меншіктің бір түрінен екіншісіне қабылдау-беру актісінің көшірмесі; </w:t>
      </w:r>
    </w:p>
    <w:bookmarkStart w:name="z74" w:id="60"/>
    <w:p>
      <w:pPr>
        <w:spacing w:after="0"/>
        <w:ind w:left="0"/>
        <w:jc w:val="both"/>
      </w:pPr>
      <w:r>
        <w:rPr>
          <w:rFonts w:ascii="Times New Roman"/>
          <w:b w:val="false"/>
          <w:i w:val="false"/>
          <w:color w:val="000000"/>
          <w:sz w:val="28"/>
        </w:rPr>
        <w:t xml:space="preserve">
      3) 3-кезең: </w:t>
      </w:r>
    </w:p>
    <w:bookmarkEnd w:id="60"/>
    <w:p>
      <w:pPr>
        <w:spacing w:after="0"/>
        <w:ind w:left="0"/>
        <w:jc w:val="both"/>
      </w:pPr>
      <w:r>
        <w:rPr>
          <w:rFonts w:ascii="Times New Roman"/>
          <w:b w:val="false"/>
          <w:i w:val="false"/>
          <w:color w:val="000000"/>
          <w:sz w:val="28"/>
        </w:rPr>
        <w:t>
      көрсетілетін қызметті беруші мен көрсетілетін қызметті алушы арасында тұрғын үйді жекешелендіру туралы шарт элеқтрондық нұсқа жасауды.</w:t>
      </w:r>
    </w:p>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 мүшелерінің (болған жағдайда) "электрондық үкіметтің" шлюзі арқылы электрондық құжаттар нысанында беріледі.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Қосымша құжаттарды талап етуге жол берілмейді.</w:t>
      </w:r>
    </w:p>
    <w:bookmarkStart w:name="z75" w:id="61"/>
    <w:p>
      <w:pPr>
        <w:spacing w:after="0"/>
        <w:ind w:left="0"/>
        <w:jc w:val="both"/>
      </w:pPr>
      <w:r>
        <w:rPr>
          <w:rFonts w:ascii="Times New Roman"/>
          <w:b w:val="false"/>
          <w:i w:val="false"/>
          <w:color w:val="000000"/>
          <w:sz w:val="28"/>
        </w:rPr>
        <w:t>
      10. Көрсетілетін қызметті беруші:</w:t>
      </w:r>
    </w:p>
    <w:bookmarkEnd w:id="61"/>
    <w:bookmarkStart w:name="z76"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2"/>
    <w:bookmarkStart w:name="z77" w:id="6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негізінде мемлекеттік қызметті көрсетуден бас тартады.</w:t>
      </w:r>
    </w:p>
    <w:bookmarkEnd w:id="63"/>
    <w:bookmarkStart w:name="z78" w:id="64"/>
    <w:p>
      <w:pPr>
        <w:spacing w:after="0"/>
        <w:ind w:left="0"/>
        <w:jc w:val="left"/>
      </w:pPr>
      <w:r>
        <w:rPr>
          <w:rFonts w:ascii="Times New Roman"/>
          <w:b/>
          <w:i w:val="false"/>
          <w:color w:val="000000"/>
        </w:rPr>
        <w:t xml:space="preserve"> 3-тарау. Мемлекеттік қызметтер көрсету мәселелері бойынша шағымдану тәртібі</w:t>
      </w:r>
    </w:p>
    <w:bookmarkEnd w:id="64"/>
    <w:bookmarkStart w:name="z79" w:id="65"/>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65"/>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80" w:id="6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66"/>
    <w:bookmarkStart w:name="z81" w:id="67"/>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67"/>
    <w:bookmarkStart w:name="z82" w:id="68"/>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68"/>
    <w:bookmarkStart w:name="z83" w:id="69"/>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69"/>
    <w:bookmarkStart w:name="z84" w:id="70"/>
    <w:p>
      <w:pPr>
        <w:spacing w:after="0"/>
        <w:ind w:left="0"/>
        <w:jc w:val="both"/>
      </w:pPr>
      <w:r>
        <w:rPr>
          <w:rFonts w:ascii="Times New Roman"/>
          <w:b w:val="false"/>
          <w:i w:val="false"/>
          <w:color w:val="000000"/>
          <w:sz w:val="28"/>
        </w:rPr>
        <w:t>
      15.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Облыстардың,</w:t>
            </w:r>
            <w:r>
              <w:br/>
            </w:r>
            <w:r>
              <w:rPr>
                <w:rFonts w:ascii="Times New Roman"/>
                <w:b w:val="false"/>
                <w:i w:val="false"/>
                <w:color w:val="000000"/>
                <w:sz w:val="20"/>
              </w:rPr>
              <w:t>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органының тұрғын</w:t>
            </w:r>
            <w:r>
              <w:br/>
            </w:r>
            <w:r>
              <w:rPr>
                <w:rFonts w:ascii="Times New Roman"/>
                <w:b w:val="false"/>
                <w:i w:val="false"/>
                <w:color w:val="000000"/>
                <w:sz w:val="20"/>
              </w:rPr>
              <w:t>үй 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 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xml:space="preserve">
      (Т.А.Ә. толығымен) (жеке куәліктің №, қашан және кіммен берілген,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болуыма байланысты 20__ жылғы "___" _____ №____ жалдаудың (жалға берудің) </w:t>
      </w:r>
    </w:p>
    <w:p>
      <w:pPr>
        <w:spacing w:after="0"/>
        <w:ind w:left="0"/>
        <w:jc w:val="both"/>
      </w:pPr>
      <w:r>
        <w:rPr>
          <w:rFonts w:ascii="Times New Roman"/>
          <w:b w:val="false"/>
          <w:i w:val="false"/>
          <w:color w:val="000000"/>
          <w:sz w:val="28"/>
        </w:rPr>
        <w:t xml:space="preserve">
      шартына сәйкес __________________________ мекенжайы бойынша өзім тұратын пәтерді </w:t>
      </w:r>
    </w:p>
    <w:p>
      <w:pPr>
        <w:spacing w:after="0"/>
        <w:ind w:left="0"/>
        <w:jc w:val="both"/>
      </w:pPr>
      <w:r>
        <w:rPr>
          <w:rFonts w:ascii="Times New Roman"/>
          <w:b w:val="false"/>
          <w:i w:val="false"/>
          <w:color w:val="000000"/>
          <w:sz w:val="28"/>
        </w:rPr>
        <w:t xml:space="preserve">
      өтеусіз жекешелендіруге рұқсат беруіңізді сұраймын. </w:t>
      </w:r>
    </w:p>
    <w:p>
      <w:pPr>
        <w:spacing w:after="0"/>
        <w:ind w:left="0"/>
        <w:jc w:val="both"/>
      </w:pPr>
      <w:r>
        <w:rPr>
          <w:rFonts w:ascii="Times New Roman"/>
          <w:b w:val="false"/>
          <w:i w:val="false"/>
          <w:color w:val="000000"/>
          <w:sz w:val="28"/>
        </w:rPr>
        <w:t xml:space="preserve">
      Қосымша: __________________________ ___________ ақпараттық жүйелерінде қамтылған, </w:t>
      </w:r>
    </w:p>
    <w:p>
      <w:pPr>
        <w:spacing w:after="0"/>
        <w:ind w:left="0"/>
        <w:jc w:val="both"/>
      </w:pPr>
      <w:r>
        <w:rPr>
          <w:rFonts w:ascii="Times New Roman"/>
          <w:b w:val="false"/>
          <w:i w:val="false"/>
          <w:color w:val="000000"/>
          <w:sz w:val="28"/>
        </w:rPr>
        <w:t xml:space="preserve">
      заңмен қорғалатын құпияны құрайтын дербес деректерді пайдалануға келісім беремін 20 __ </w:t>
      </w:r>
    </w:p>
    <w:p>
      <w:pPr>
        <w:spacing w:after="0"/>
        <w:ind w:left="0"/>
        <w:jc w:val="both"/>
      </w:pPr>
      <w:r>
        <w:rPr>
          <w:rFonts w:ascii="Times New Roman"/>
          <w:b w:val="false"/>
          <w:i w:val="false"/>
          <w:color w:val="000000"/>
          <w:sz w:val="28"/>
        </w:rPr>
        <w:t xml:space="preserve">
      жылғы "_" _________ (қолы). </w:t>
      </w:r>
    </w:p>
    <w:p>
      <w:pPr>
        <w:spacing w:after="0"/>
        <w:ind w:left="0"/>
        <w:jc w:val="both"/>
      </w:pPr>
      <w:r>
        <w:rPr>
          <w:rFonts w:ascii="Times New Roman"/>
          <w:b w:val="false"/>
          <w:i w:val="false"/>
          <w:color w:val="000000"/>
          <w:sz w:val="28"/>
        </w:rPr>
        <w:t xml:space="preserve">
      (Келісімді барлық кәмелетке толған отбасы мүшесі білдіреді) </w:t>
      </w:r>
    </w:p>
    <w:p>
      <w:pPr>
        <w:spacing w:after="0"/>
        <w:ind w:left="0"/>
        <w:jc w:val="both"/>
      </w:pPr>
      <w:r>
        <w:rPr>
          <w:rFonts w:ascii="Times New Roman"/>
          <w:b w:val="false"/>
          <w:i w:val="false"/>
          <w:color w:val="000000"/>
          <w:sz w:val="28"/>
        </w:rPr>
        <w:t xml:space="preserve">
      Мен, ___________________________________________________________________________, </w:t>
      </w:r>
    </w:p>
    <w:p>
      <w:pPr>
        <w:spacing w:after="0"/>
        <w:ind w:left="0"/>
        <w:jc w:val="both"/>
      </w:pPr>
      <w:r>
        <w:rPr>
          <w:rFonts w:ascii="Times New Roman"/>
          <w:b w:val="false"/>
          <w:i w:val="false"/>
          <w:color w:val="000000"/>
          <w:sz w:val="28"/>
        </w:rPr>
        <w:t xml:space="preserve">
      (Т.А.Ә., туыстық дәрежесі, жеке басты куәландыратын құжаттың №, қашан және кіммен </w:t>
      </w:r>
    </w:p>
    <w:p>
      <w:pPr>
        <w:spacing w:after="0"/>
        <w:ind w:left="0"/>
        <w:jc w:val="both"/>
      </w:pPr>
      <w:r>
        <w:rPr>
          <w:rFonts w:ascii="Times New Roman"/>
          <w:b w:val="false"/>
          <w:i w:val="false"/>
          <w:color w:val="000000"/>
          <w:sz w:val="28"/>
        </w:rPr>
        <w:t>
      берілген, жеке сәйкестендіру нөмірі)</w:t>
      </w:r>
    </w:p>
    <w:p>
      <w:pPr>
        <w:spacing w:after="0"/>
        <w:ind w:left="0"/>
        <w:jc w:val="both"/>
      </w:pPr>
      <w:r>
        <w:rPr>
          <w:rFonts w:ascii="Times New Roman"/>
          <w:b w:val="false"/>
          <w:i w:val="false"/>
          <w:color w:val="000000"/>
          <w:sz w:val="28"/>
        </w:rPr>
        <w:t xml:space="preserve">
      атына ____________ мекенжайы бойынша пәтерді ______________ өтеусіз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жекешелендіруге келісім беремін.</w:t>
      </w:r>
    </w:p>
    <w:p>
      <w:pPr>
        <w:spacing w:after="0"/>
        <w:ind w:left="0"/>
        <w:jc w:val="both"/>
      </w:pPr>
      <w:r>
        <w:rPr>
          <w:rFonts w:ascii="Times New Roman"/>
          <w:b w:val="false"/>
          <w:i w:val="false"/>
          <w:color w:val="000000"/>
          <w:sz w:val="28"/>
        </w:rPr>
        <w:t xml:space="preserve">
      _______ ақпараттық жүйелерінде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Облыстардың,</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 мекенжайы бойынша мен және менің отбасым тұратын пәтерді </w:t>
      </w:r>
    </w:p>
    <w:p>
      <w:pPr>
        <w:spacing w:after="0"/>
        <w:ind w:left="0"/>
        <w:jc w:val="both"/>
      </w:pPr>
      <w:r>
        <w:rPr>
          <w:rFonts w:ascii="Times New Roman"/>
          <w:b w:val="false"/>
          <w:i w:val="false"/>
          <w:color w:val="000000"/>
          <w:sz w:val="28"/>
        </w:rPr>
        <w:t xml:space="preserve">
      _____________ қалған бағасы бойынша сатып алу арқылы (немесе тең сомада, бастапқы жарна </w:t>
      </w:r>
    </w:p>
    <w:p>
      <w:pPr>
        <w:spacing w:after="0"/>
        <w:ind w:left="0"/>
        <w:jc w:val="both"/>
      </w:pPr>
      <w:r>
        <w:rPr>
          <w:rFonts w:ascii="Times New Roman"/>
          <w:b w:val="false"/>
          <w:i w:val="false"/>
          <w:color w:val="000000"/>
          <w:sz w:val="28"/>
        </w:rPr>
        <w:t xml:space="preserve">
      20__ жылғы "___" _____ №____ жалдаудың (жалға берудің) шартына сәйкес ____ (кемінде 30 </w:t>
      </w:r>
    </w:p>
    <w:p>
      <w:pPr>
        <w:spacing w:after="0"/>
        <w:ind w:left="0"/>
        <w:jc w:val="both"/>
      </w:pPr>
      <w:r>
        <w:rPr>
          <w:rFonts w:ascii="Times New Roman"/>
          <w:b w:val="false"/>
          <w:i w:val="false"/>
          <w:color w:val="000000"/>
          <w:sz w:val="28"/>
        </w:rPr>
        <w:t xml:space="preserve">
      %-дан) төлемді _____ мерзімге (он жылға дейін) бөліп төлеу) арқылы жекешелендіруге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толық жазу) (жеке басты куәландыратын құжаттың №, қашан және кіммен берілген,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Қосымша: _____________________ ________ақпараттық жүйелерінде қамтылған, заңмен </w:t>
      </w:r>
    </w:p>
    <w:p>
      <w:pPr>
        <w:spacing w:after="0"/>
        <w:ind w:left="0"/>
        <w:jc w:val="both"/>
      </w:pPr>
      <w:r>
        <w:rPr>
          <w:rFonts w:ascii="Times New Roman"/>
          <w:b w:val="false"/>
          <w:i w:val="false"/>
          <w:color w:val="000000"/>
          <w:sz w:val="28"/>
        </w:rPr>
        <w:t xml:space="preserve">
      қорғалатын құпияны құрайтын мәліметтерді пайдалануға келісім беремін 20 __ жылғы </w:t>
      </w:r>
    </w:p>
    <w:p>
      <w:pPr>
        <w:spacing w:after="0"/>
        <w:ind w:left="0"/>
        <w:jc w:val="both"/>
      </w:pPr>
      <w:r>
        <w:rPr>
          <w:rFonts w:ascii="Times New Roman"/>
          <w:b w:val="false"/>
          <w:i w:val="false"/>
          <w:color w:val="000000"/>
          <w:sz w:val="28"/>
        </w:rPr>
        <w:t xml:space="preserve">
      "_" _________ (қолы). </w:t>
      </w:r>
    </w:p>
    <w:p>
      <w:pPr>
        <w:spacing w:after="0"/>
        <w:ind w:left="0"/>
        <w:jc w:val="both"/>
      </w:pPr>
      <w:r>
        <w:rPr>
          <w:rFonts w:ascii="Times New Roman"/>
          <w:b w:val="false"/>
          <w:i w:val="false"/>
          <w:color w:val="000000"/>
          <w:sz w:val="28"/>
        </w:rPr>
        <w:t xml:space="preserve">
      (Келісімді барлық кәмелетке толған отбасы мүшесі білдіреді) </w:t>
      </w:r>
    </w:p>
    <w:p>
      <w:pPr>
        <w:spacing w:after="0"/>
        <w:ind w:left="0"/>
        <w:jc w:val="both"/>
      </w:pPr>
      <w:r>
        <w:rPr>
          <w:rFonts w:ascii="Times New Roman"/>
          <w:b w:val="false"/>
          <w:i w:val="false"/>
          <w:color w:val="000000"/>
          <w:sz w:val="28"/>
        </w:rPr>
        <w:t xml:space="preserve">
      Мен, ___________________________________________________________________________, </w:t>
      </w:r>
    </w:p>
    <w:p>
      <w:pPr>
        <w:spacing w:after="0"/>
        <w:ind w:left="0"/>
        <w:jc w:val="both"/>
      </w:pPr>
      <w:r>
        <w:rPr>
          <w:rFonts w:ascii="Times New Roman"/>
          <w:b w:val="false"/>
          <w:i w:val="false"/>
          <w:color w:val="000000"/>
          <w:sz w:val="28"/>
        </w:rPr>
        <w:t xml:space="preserve">
      (Т.А.Ә., туыстық дәрежесі, жеке басты куәландыратын құжаттың №, қашан және кіммен </w:t>
      </w:r>
    </w:p>
    <w:p>
      <w:pPr>
        <w:spacing w:after="0"/>
        <w:ind w:left="0"/>
        <w:jc w:val="both"/>
      </w:pPr>
      <w:r>
        <w:rPr>
          <w:rFonts w:ascii="Times New Roman"/>
          <w:b w:val="false"/>
          <w:i w:val="false"/>
          <w:color w:val="000000"/>
          <w:sz w:val="28"/>
        </w:rPr>
        <w:t xml:space="preserve">
      берілген, жеке сәйкестендіру нөмірі) </w:t>
      </w:r>
    </w:p>
    <w:p>
      <w:pPr>
        <w:spacing w:after="0"/>
        <w:ind w:left="0"/>
        <w:jc w:val="both"/>
      </w:pPr>
      <w:r>
        <w:rPr>
          <w:rFonts w:ascii="Times New Roman"/>
          <w:b w:val="false"/>
          <w:i w:val="false"/>
          <w:color w:val="000000"/>
          <w:sz w:val="28"/>
        </w:rPr>
        <w:t xml:space="preserve">
      ____________ мекенжайы бойынша пәтерді ______________ атында өтеусіз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жекешелендіруге келісім беремін.</w:t>
      </w:r>
    </w:p>
    <w:p>
      <w:pPr>
        <w:spacing w:after="0"/>
        <w:ind w:left="0"/>
        <w:jc w:val="both"/>
      </w:pPr>
      <w:r>
        <w:rPr>
          <w:rFonts w:ascii="Times New Roman"/>
          <w:b w:val="false"/>
          <w:i w:val="false"/>
          <w:color w:val="000000"/>
          <w:sz w:val="28"/>
        </w:rPr>
        <w:t xml:space="preserve">
      ________ ақпараттық жүйелерінде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506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26 маусымдағы</w:t>
            </w:r>
            <w:r>
              <w:br/>
            </w:r>
            <w:r>
              <w:rPr>
                <w:rFonts w:ascii="Times New Roman"/>
                <w:b w:val="false"/>
                <w:i w:val="false"/>
                <w:color w:val="000000"/>
                <w:sz w:val="20"/>
              </w:rPr>
              <w:t>№ 387 бұйрығына</w:t>
            </w:r>
            <w:r>
              <w:br/>
            </w:r>
            <w:r>
              <w:rPr>
                <w:rFonts w:ascii="Times New Roman"/>
                <w:b w:val="false"/>
                <w:i w:val="false"/>
                <w:color w:val="000000"/>
                <w:sz w:val="20"/>
              </w:rPr>
              <w:t>1-қосымша</w:t>
            </w:r>
          </w:p>
        </w:tc>
      </w:tr>
    </w:tbl>
    <w:bookmarkStart w:name="z89" w:id="71"/>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стандарты </w:t>
      </w:r>
    </w:p>
    <w:bookmarkEnd w:id="71"/>
    <w:bookmarkStart w:name="z90" w:id="72"/>
    <w:p>
      <w:pPr>
        <w:spacing w:after="0"/>
        <w:ind w:left="0"/>
        <w:jc w:val="left"/>
      </w:pPr>
      <w:r>
        <w:rPr>
          <w:rFonts w:ascii="Times New Roman"/>
          <w:b/>
          <w:i w:val="false"/>
          <w:color w:val="000000"/>
        </w:rPr>
        <w:t xml:space="preserve"> 1-тарау. Жалпы ережелер</w:t>
      </w:r>
    </w:p>
    <w:bookmarkEnd w:id="72"/>
    <w:bookmarkStart w:name="z91" w:id="73"/>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w:t>
      </w:r>
    </w:p>
    <w:bookmarkEnd w:id="73"/>
    <w:bookmarkStart w:name="z92"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4"/>
    <w:bookmarkStart w:name="z93" w:id="75"/>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5"/>
    <w:p>
      <w:pPr>
        <w:spacing w:after="0"/>
        <w:ind w:left="0"/>
        <w:jc w:val="both"/>
      </w:pPr>
      <w:r>
        <w:rPr>
          <w:rFonts w:ascii="Times New Roman"/>
          <w:b w:val="false"/>
          <w:i w:val="false"/>
          <w:color w:val="000000"/>
          <w:sz w:val="28"/>
        </w:rPr>
        <w:t>
      Өтініш қабылдау және мемлекеттік қызмет көрсету нәтижесін беру:</w:t>
      </w:r>
    </w:p>
    <w:bookmarkStart w:name="z94" w:id="7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6"/>
    <w:bookmarkStart w:name="z95" w:id="77"/>
    <w:p>
      <w:pPr>
        <w:spacing w:after="0"/>
        <w:ind w:left="0"/>
        <w:jc w:val="both"/>
      </w:pPr>
      <w:r>
        <w:rPr>
          <w:rFonts w:ascii="Times New Roman"/>
          <w:b w:val="false"/>
          <w:i w:val="false"/>
          <w:color w:val="000000"/>
          <w:sz w:val="28"/>
        </w:rPr>
        <w:t xml:space="preserve">
      2) www.egov.kz, www.elicense.kz "электрондық үкімет" веб-порталы (бұдан әрi - портал) арқылы жүзеге асырылады. </w:t>
      </w:r>
    </w:p>
    <w:bookmarkEnd w:id="77"/>
    <w:bookmarkStart w:name="z96" w:id="78"/>
    <w:p>
      <w:pPr>
        <w:spacing w:after="0"/>
        <w:ind w:left="0"/>
        <w:jc w:val="left"/>
      </w:pPr>
      <w:r>
        <w:rPr>
          <w:rFonts w:ascii="Times New Roman"/>
          <w:b/>
          <w:i w:val="false"/>
          <w:color w:val="000000"/>
        </w:rPr>
        <w:t xml:space="preserve"> 2-тарау. Мемлекеттік қызмет көрсету тәртібі</w:t>
      </w:r>
    </w:p>
    <w:bookmarkEnd w:id="78"/>
    <w:bookmarkStart w:name="z97" w:id="79"/>
    <w:p>
      <w:pPr>
        <w:spacing w:after="0"/>
        <w:ind w:left="0"/>
        <w:jc w:val="both"/>
      </w:pPr>
      <w:r>
        <w:rPr>
          <w:rFonts w:ascii="Times New Roman"/>
          <w:b w:val="false"/>
          <w:i w:val="false"/>
          <w:color w:val="000000"/>
          <w:sz w:val="28"/>
        </w:rPr>
        <w:t>
      4. Мемлекеттік қызмет көрсету мерзімі:</w:t>
      </w:r>
    </w:p>
    <w:bookmarkEnd w:id="79"/>
    <w:bookmarkStart w:name="z98" w:id="80"/>
    <w:p>
      <w:pPr>
        <w:spacing w:after="0"/>
        <w:ind w:left="0"/>
        <w:jc w:val="both"/>
      </w:pPr>
      <w:r>
        <w:rPr>
          <w:rFonts w:ascii="Times New Roman"/>
          <w:b w:val="false"/>
          <w:i w:val="false"/>
          <w:color w:val="000000"/>
          <w:sz w:val="28"/>
        </w:rPr>
        <w:t>
      1) Мемлекеттік корпорацияға, сондай-ақ порталға жүгінген кезде құжаттар топтамасын тапсырған күннен бастап - 10 (он) жұмыс күні.</w:t>
      </w:r>
    </w:p>
    <w:bookmarkEnd w:id="8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99" w:id="81"/>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81"/>
    <w:bookmarkStart w:name="z100" w:id="82"/>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82"/>
    <w:bookmarkStart w:name="z101" w:id="83"/>
    <w:p>
      <w:pPr>
        <w:spacing w:after="0"/>
        <w:ind w:left="0"/>
        <w:jc w:val="both"/>
      </w:pPr>
      <w:r>
        <w:rPr>
          <w:rFonts w:ascii="Times New Roman"/>
          <w:b w:val="false"/>
          <w:i w:val="false"/>
          <w:color w:val="000000"/>
          <w:sz w:val="28"/>
        </w:rPr>
        <w:t>
      5. Мемлекеттік қызмет көрсету нысаны:</w:t>
      </w:r>
    </w:p>
    <w:bookmarkEnd w:id="83"/>
    <w:p>
      <w:pPr>
        <w:spacing w:after="0"/>
        <w:ind w:left="0"/>
        <w:jc w:val="both"/>
      </w:pPr>
      <w:r>
        <w:rPr>
          <w:rFonts w:ascii="Times New Roman"/>
          <w:b w:val="false"/>
          <w:i w:val="false"/>
          <w:color w:val="000000"/>
          <w:sz w:val="28"/>
        </w:rPr>
        <w:t>
      электрондық (ішінара автоматтандырылған) немесе қағаз түрінде.</w:t>
      </w:r>
    </w:p>
    <w:bookmarkStart w:name="z102" w:id="8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84"/>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портал арқылы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103" w:id="85"/>
    <w:p>
      <w:pPr>
        <w:spacing w:after="0"/>
        <w:ind w:left="0"/>
        <w:jc w:val="both"/>
      </w:pPr>
      <w:r>
        <w:rPr>
          <w:rFonts w:ascii="Times New Roman"/>
          <w:b w:val="false"/>
          <w:i w:val="false"/>
          <w:color w:val="000000"/>
          <w:sz w:val="28"/>
        </w:rPr>
        <w:t>
      7. Мемлекеттік көрсетілетін қызметті заңды тұлғаларға (бұдан әрі - көрсетілетін қызметті алушы) тегін көрсетіледі.</w:t>
      </w:r>
    </w:p>
    <w:bookmarkEnd w:id="85"/>
    <w:bookmarkStart w:name="z104" w:id="86"/>
    <w:p>
      <w:pPr>
        <w:spacing w:after="0"/>
        <w:ind w:left="0"/>
        <w:jc w:val="both"/>
      </w:pPr>
      <w:r>
        <w:rPr>
          <w:rFonts w:ascii="Times New Roman"/>
          <w:b w:val="false"/>
          <w:i w:val="false"/>
          <w:color w:val="000000"/>
          <w:sz w:val="28"/>
        </w:rPr>
        <w:t>
      8. Жұмыс кестесі:</w:t>
      </w:r>
    </w:p>
    <w:bookmarkEnd w:id="86"/>
    <w:bookmarkStart w:name="z105" w:id="87"/>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түскi үзiлiссіз сағат 9.00-ден 20.00-ге дейін.</w:t>
      </w:r>
    </w:p>
    <w:bookmarkEnd w:id="87"/>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bookmarkStart w:name="z106" w:id="8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88"/>
    <w:bookmarkStart w:name="z107" w:id="89"/>
    <w:p>
      <w:pPr>
        <w:spacing w:after="0"/>
        <w:ind w:left="0"/>
        <w:jc w:val="both"/>
      </w:pPr>
      <w:r>
        <w:rPr>
          <w:rFonts w:ascii="Times New Roman"/>
          <w:b w:val="false"/>
          <w:i w:val="false"/>
          <w:color w:val="000000"/>
          <w:sz w:val="28"/>
        </w:rPr>
        <w:t>
      9. Көрсетілетін қызметті алушының уәкілетті өкілі құзыретін растайтын құжат және жеке басын куәландыратын құжат (жеке басын сәйкестендіру үшін) бойынша мемлекеттік қызмет көрсету үшін қажет құжаттардың тізбесі:</w:t>
      </w:r>
    </w:p>
    <w:bookmarkEnd w:id="89"/>
    <w:bookmarkStart w:name="z108" w:id="90"/>
    <w:p>
      <w:pPr>
        <w:spacing w:after="0"/>
        <w:ind w:left="0"/>
        <w:jc w:val="both"/>
      </w:pPr>
      <w:r>
        <w:rPr>
          <w:rFonts w:ascii="Times New Roman"/>
          <w:b w:val="false"/>
          <w:i w:val="false"/>
          <w:color w:val="000000"/>
          <w:sz w:val="28"/>
        </w:rPr>
        <w:t>
      1) Мемлекеттік корпорацияға:</w:t>
      </w:r>
    </w:p>
    <w:bookmarkEnd w:id="90"/>
    <w:p>
      <w:pPr>
        <w:spacing w:after="0"/>
        <w:ind w:left="0"/>
        <w:jc w:val="both"/>
      </w:pPr>
      <w:r>
        <w:rPr>
          <w:rFonts w:ascii="Times New Roman"/>
          <w:b w:val="false"/>
          <w:i w:val="false"/>
          <w:color w:val="000000"/>
          <w:sz w:val="28"/>
        </w:rPr>
        <w:t>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xml:space="preserve">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инжинирингтік компаниямен шарт.</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bookmarkStart w:name="z109" w:id="91"/>
    <w:p>
      <w:pPr>
        <w:spacing w:after="0"/>
        <w:ind w:left="0"/>
        <w:jc w:val="both"/>
      </w:pPr>
      <w:r>
        <w:rPr>
          <w:rFonts w:ascii="Times New Roman"/>
          <w:b w:val="false"/>
          <w:i w:val="false"/>
          <w:color w:val="000000"/>
          <w:sz w:val="28"/>
        </w:rPr>
        <w:t>
      2) порталда:</w:t>
      </w:r>
    </w:p>
    <w:bookmarkEnd w:id="91"/>
    <w:p>
      <w:pPr>
        <w:spacing w:after="0"/>
        <w:ind w:left="0"/>
        <w:jc w:val="both"/>
      </w:pPr>
      <w:r>
        <w:rPr>
          <w:rFonts w:ascii="Times New Roman"/>
          <w:b w:val="false"/>
          <w:i w:val="false"/>
          <w:color w:val="000000"/>
          <w:sz w:val="28"/>
        </w:rPr>
        <w:t>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актісінің электрондық көшірмесі;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p>
    <w:p>
      <w:pPr>
        <w:spacing w:after="0"/>
        <w:ind w:left="0"/>
        <w:jc w:val="both"/>
      </w:pPr>
      <w:r>
        <w:rPr>
          <w:rFonts w:ascii="Times New Roman"/>
          <w:b w:val="false"/>
          <w:i w:val="false"/>
          <w:color w:val="000000"/>
          <w:sz w:val="28"/>
        </w:rPr>
        <w:t xml:space="preserve">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 </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есебінің электрондық көшірмесі;</w:t>
      </w:r>
    </w:p>
    <w:p>
      <w:pPr>
        <w:spacing w:after="0"/>
        <w:ind w:left="0"/>
        <w:jc w:val="both"/>
      </w:pPr>
      <w:r>
        <w:rPr>
          <w:rFonts w:ascii="Times New Roman"/>
          <w:b w:val="false"/>
          <w:i w:val="false"/>
          <w:color w:val="000000"/>
          <w:sz w:val="28"/>
        </w:rPr>
        <w:t>
      инжинирингтік компаниямен шарттың электрондық көшірмесі.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корпорация қызметкері құжаттарды қабылдау кезінде мемлекеттік қызмет көрсету кезінде ақпараттық жүйелерде қамтылған заңмен қорғалатын құпияларды құрайтын мәліметтерді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Мемлекеттік корпорацияға тиісті құжаттардың қабылданғаны туралы хабарлама беріледі.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қызметтер нәтижелерін беру тиісті құжаттардың, заңды тұлғаның жеке басын куәландыратын не нотариалды расталған сенім хат бойынша жеке тұлғаның өкілеттіктерін растайтын құжат бойынша заңды тұлғаның уәкілетті өкілінің құжатының қабылданғаны туралы хабарлама негізінде жүзеге асырылады. Бұл ретте,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қызмет көрсетуге арналған сұрау салудың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Start w:name="z110" w:id="92"/>
    <w:p>
      <w:pPr>
        <w:spacing w:after="0"/>
        <w:ind w:left="0"/>
        <w:jc w:val="both"/>
      </w:pPr>
      <w:r>
        <w:rPr>
          <w:rFonts w:ascii="Times New Roman"/>
          <w:b w:val="false"/>
          <w:i w:val="false"/>
          <w:color w:val="000000"/>
          <w:sz w:val="28"/>
        </w:rPr>
        <w:t>
      10. Мыналар мемлекеттік қызмет көрсетуден бас тарту үшін негіз болып табылады:</w:t>
      </w:r>
    </w:p>
    <w:bookmarkEnd w:id="92"/>
    <w:bookmarkStart w:name="z111" w:id="9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 анықтау;</w:t>
      </w:r>
    </w:p>
    <w:bookmarkEnd w:id="93"/>
    <w:bookmarkStart w:name="z112" w:id="9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тіркеу тізілімінде № 14188 болып тіркелген) белгіленген талаптарға сәйкес келмеуі;</w:t>
      </w:r>
    </w:p>
    <w:bookmarkEnd w:id="94"/>
    <w:bookmarkStart w:name="z113" w:id="95"/>
    <w:p>
      <w:pPr>
        <w:spacing w:after="0"/>
        <w:ind w:left="0"/>
        <w:jc w:val="both"/>
      </w:pPr>
      <w:r>
        <w:rPr>
          <w:rFonts w:ascii="Times New Roman"/>
          <w:b w:val="false"/>
          <w:i w:val="false"/>
          <w:color w:val="000000"/>
          <w:sz w:val="28"/>
        </w:rPr>
        <w:t>
      3) көрсетілетін қызмет алушыға қатысты белгілі бір мемлекеттік көрсетілетін қызметті алуды талап ететін қызметті немесе қызметтің жекелеген түрлеріне тыйым салу туралы соттың заңды күшіне енген шешімінің (үкімінің) болуы.</w:t>
      </w:r>
    </w:p>
    <w:bookmarkEnd w:id="95"/>
    <w:bookmarkStart w:name="z114" w:id="9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96"/>
    <w:bookmarkStart w:name="z115" w:id="9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97"/>
    <w:p>
      <w:pPr>
        <w:spacing w:after="0"/>
        <w:ind w:left="0"/>
        <w:jc w:val="both"/>
      </w:pPr>
      <w:r>
        <w:rPr>
          <w:rFonts w:ascii="Times New Roman"/>
          <w:b w:val="false"/>
          <w:i w:val="false"/>
          <w:color w:val="000000"/>
          <w:sz w:val="28"/>
        </w:rPr>
        <w:t>
      Шағымдар жазбаша нысанда портал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(мөртаңба,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шағым туралы ақпарат алуға болады, оны мемлекеттік органда өңдеу (жеткізу, тіркеу, орындау туралы белгі, қарау немесе қараудан бас тарту нәтижелер бойынша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16" w:id="9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98"/>
    <w:bookmarkStart w:name="z117" w:id="99"/>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99"/>
    <w:bookmarkStart w:name="z118" w:id="100"/>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00"/>
    <w:bookmarkStart w:name="z119" w:id="101"/>
    <w:p>
      <w:pPr>
        <w:spacing w:after="0"/>
        <w:ind w:left="0"/>
        <w:jc w:val="both"/>
      </w:pPr>
      <w:r>
        <w:rPr>
          <w:rFonts w:ascii="Times New Roman"/>
          <w:b w:val="false"/>
          <w:i w:val="false"/>
          <w:color w:val="000000"/>
          <w:sz w:val="28"/>
        </w:rPr>
        <w:t>
      1) Министрліктің www.miid.gov.kz интернет-ресурсында;</w:t>
      </w:r>
    </w:p>
    <w:bookmarkEnd w:id="101"/>
    <w:bookmarkStart w:name="z120" w:id="102"/>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102"/>
    <w:bookmarkStart w:name="z121" w:id="103"/>
    <w:p>
      <w:pPr>
        <w:spacing w:after="0"/>
        <w:ind w:left="0"/>
        <w:jc w:val="both"/>
      </w:pPr>
      <w:r>
        <w:rPr>
          <w:rFonts w:ascii="Times New Roman"/>
          <w:b w:val="false"/>
          <w:i w:val="false"/>
          <w:color w:val="000000"/>
          <w:sz w:val="28"/>
        </w:rPr>
        <w:t>
      3) порталда орналасқан.</w:t>
      </w:r>
    </w:p>
    <w:bookmarkEnd w:id="103"/>
    <w:bookmarkStart w:name="z122" w:id="10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көрсетілен қызметті электрондық түрде портал арқылы алуға мүмкіндігі бар.</w:t>
      </w:r>
    </w:p>
    <w:bookmarkEnd w:id="104"/>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көрсетілетін қызметтер көрсету мәселелері жөніндегі бірыңғай байланыс орталығы арқылы мемлекеттік қызмет көрсетудің тәртібі мен мәртебесі туралы ақпаратты алу мүмкіндігі бар.</w:t>
      </w:r>
    </w:p>
    <w:bookmarkStart w:name="z123" w:id="105"/>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орталығының телефоны:</w:t>
      </w:r>
    </w:p>
    <w:bookmarkEnd w:id="105"/>
    <w:p>
      <w:pPr>
        <w:spacing w:after="0"/>
        <w:ind w:left="0"/>
        <w:jc w:val="both"/>
      </w:pPr>
      <w:r>
        <w:rPr>
          <w:rFonts w:ascii="Times New Roman"/>
          <w:b w:val="false"/>
          <w:i w:val="false"/>
          <w:color w:val="000000"/>
          <w:sz w:val="28"/>
        </w:rPr>
        <w:t>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бар  көрсетілетін қызметті берушінің бланкісі)  Үлескерлердің ақшасын тартуға № ___ рұқсат</w:t>
      </w:r>
    </w:p>
    <w:p>
      <w:pPr>
        <w:spacing w:after="0"/>
        <w:ind w:left="0"/>
        <w:jc w:val="both"/>
      </w:pPr>
      <w:r>
        <w:rPr>
          <w:rFonts w:ascii="Times New Roman"/>
          <w:b w:val="false"/>
          <w:i w:val="false"/>
          <w:color w:val="000000"/>
          <w:sz w:val="28"/>
        </w:rPr>
        <w:t xml:space="preserve">
      ________________                                          20__ жылғы "___" _________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Осы рұқсат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(жер учаскесінің кадастрлық нөмірі, орналасқан жері)</w:t>
      </w:r>
    </w:p>
    <w:p>
      <w:pPr>
        <w:spacing w:after="0"/>
        <w:ind w:left="0"/>
        <w:jc w:val="both"/>
      </w:pPr>
      <w:r>
        <w:rPr>
          <w:rFonts w:ascii="Times New Roman"/>
          <w:b w:val="false"/>
          <w:i w:val="false"/>
          <w:color w:val="000000"/>
          <w:sz w:val="28"/>
        </w:rPr>
        <w:t>
      бойынша орналасқан, ауданы ______________, _________ қабатты тұрғын үй</w:t>
      </w:r>
    </w:p>
    <w:p>
      <w:pPr>
        <w:spacing w:after="0"/>
        <w:ind w:left="0"/>
        <w:jc w:val="both"/>
      </w:pPr>
      <w:r>
        <w:rPr>
          <w:rFonts w:ascii="Times New Roman"/>
          <w:b w:val="false"/>
          <w:i w:val="false"/>
          <w:color w:val="000000"/>
          <w:sz w:val="28"/>
        </w:rPr>
        <w:t>
      (тұрғын ғимарат) салу үшін___________________________________________________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(құрылыс салушы және уәкілетті компанияның толық атауы, </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үлескерлердің ақшасын тартуға берілді.</w:t>
      </w:r>
    </w:p>
    <w:p>
      <w:pPr>
        <w:spacing w:after="0"/>
        <w:ind w:left="0"/>
        <w:jc w:val="both"/>
      </w:pPr>
      <w:r>
        <w:rPr>
          <w:rFonts w:ascii="Times New Roman"/>
          <w:b w:val="false"/>
          <w:i w:val="false"/>
          <w:color w:val="000000"/>
          <w:sz w:val="28"/>
        </w:rPr>
        <w:t>
      Жобалау-сметалық құжаттамаға сәйкес объектіні пайдалануға енгізу мерзімі 20__ жылғы "___" _________.</w:t>
      </w:r>
    </w:p>
    <w:p>
      <w:pPr>
        <w:spacing w:after="0"/>
        <w:ind w:left="0"/>
        <w:jc w:val="both"/>
      </w:pPr>
      <w:r>
        <w:rPr>
          <w:rFonts w:ascii="Times New Roman"/>
          <w:b w:val="false"/>
          <w:i w:val="false"/>
          <w:color w:val="000000"/>
          <w:sz w:val="28"/>
        </w:rPr>
        <w:t>
      Үлескерлердің ақшасын тартуға рұқсат объектіні пайдалануға беру мерзіміне дейін заңды күшінде болады.</w:t>
      </w:r>
    </w:p>
    <w:p>
      <w:pPr>
        <w:spacing w:after="0"/>
        <w:ind w:left="0"/>
        <w:jc w:val="both"/>
      </w:pPr>
      <w:r>
        <w:rPr>
          <w:rFonts w:ascii="Times New Roman"/>
          <w:b w:val="false"/>
          <w:i w:val="false"/>
          <w:color w:val="000000"/>
          <w:sz w:val="28"/>
        </w:rPr>
        <w:t>
      Әкім (Әкімнің орынбасары)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әкімі________________________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Үлескерлердің ақшасын тартуға рұқсат беру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тұлғаны куәландыратын құжаттың </w:t>
      </w:r>
    </w:p>
    <w:p>
      <w:pPr>
        <w:spacing w:after="0"/>
        <w:ind w:left="0"/>
        <w:jc w:val="both"/>
      </w:pPr>
      <w:r>
        <w:rPr>
          <w:rFonts w:ascii="Times New Roman"/>
          <w:b w:val="false"/>
          <w:i w:val="false"/>
          <w:color w:val="000000"/>
          <w:sz w:val="28"/>
        </w:rPr>
        <w:t xml:space="preserve">
      деректемелері, байланыс телефоны, заңды тұлғаның атынан әрекет ететін жеке </w:t>
      </w:r>
    </w:p>
    <w:p>
      <w:pPr>
        <w:spacing w:after="0"/>
        <w:ind w:left="0"/>
        <w:jc w:val="both"/>
      </w:pPr>
      <w:r>
        <w:rPr>
          <w:rFonts w:ascii="Times New Roman"/>
          <w:b w:val="false"/>
          <w:i w:val="false"/>
          <w:color w:val="000000"/>
          <w:sz w:val="28"/>
        </w:rPr>
        <w:t xml:space="preserve">
      тұлға - өтініш берушінің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атынан осы өтінішті беруге өтініш берушінің өкілеттіктерін растайтын,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нотариалды немесе өзге жолмен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(орналасқан жері, жер учаскесінің кадастрлық нөмірі)</w:t>
      </w:r>
    </w:p>
    <w:p>
      <w:pPr>
        <w:spacing w:after="0"/>
        <w:ind w:left="0"/>
        <w:jc w:val="both"/>
      </w:pPr>
      <w:r>
        <w:rPr>
          <w:rFonts w:ascii="Times New Roman"/>
          <w:b w:val="false"/>
          <w:i w:val="false"/>
          <w:color w:val="000000"/>
          <w:sz w:val="28"/>
        </w:rPr>
        <w:t xml:space="preserve">
      бойынша орналасқан, ауданы ___________, __________ қабатты тұрғын үй (тұрғын </w:t>
      </w:r>
    </w:p>
    <w:p>
      <w:pPr>
        <w:spacing w:after="0"/>
        <w:ind w:left="0"/>
        <w:jc w:val="both"/>
      </w:pPr>
      <w:r>
        <w:rPr>
          <w:rFonts w:ascii="Times New Roman"/>
          <w:b w:val="false"/>
          <w:i w:val="false"/>
          <w:color w:val="000000"/>
          <w:sz w:val="28"/>
        </w:rPr>
        <w:t>
      ғимарат) салу үшін үлескерлердің ақшасын тартуға рұқсат беруіңізді сұраймыз.</w:t>
      </w:r>
    </w:p>
    <w:p>
      <w:pPr>
        <w:spacing w:after="0"/>
        <w:ind w:left="0"/>
        <w:jc w:val="both"/>
      </w:pPr>
      <w:r>
        <w:rPr>
          <w:rFonts w:ascii="Times New Roman"/>
          <w:b w:val="false"/>
          <w:i w:val="false"/>
          <w:color w:val="000000"/>
          <w:sz w:val="28"/>
        </w:rPr>
        <w:t>
      Жобалау-сметалық құжаттамаға сәйкес объектіні пайдалануға беру мерзімі 20__ жылғы "___" _______.</w:t>
      </w:r>
    </w:p>
    <w:p>
      <w:pPr>
        <w:spacing w:after="0"/>
        <w:ind w:left="0"/>
        <w:jc w:val="both"/>
      </w:pPr>
      <w:r>
        <w:rPr>
          <w:rFonts w:ascii="Times New Roman"/>
          <w:b w:val="false"/>
          <w:i w:val="false"/>
          <w:color w:val="000000"/>
          <w:sz w:val="28"/>
        </w:rPr>
        <w:t xml:space="preserve">
      Өтініш берушілер мен осы өтінішті берген заңды тұлғаның бірінші басшылары </w:t>
      </w:r>
    </w:p>
    <w:p>
      <w:pPr>
        <w:spacing w:after="0"/>
        <w:ind w:left="0"/>
        <w:jc w:val="both"/>
      </w:pPr>
      <w:r>
        <w:rPr>
          <w:rFonts w:ascii="Times New Roman"/>
          <w:b w:val="false"/>
          <w:i w:val="false"/>
          <w:color w:val="000000"/>
          <w:sz w:val="28"/>
        </w:rPr>
        <w:t xml:space="preserve">
      өтінішке қоса берілген құжаттардың шынайылығына, сондай-ақ осы өтінішті қарауға </w:t>
      </w:r>
    </w:p>
    <w:p>
      <w:pPr>
        <w:spacing w:after="0"/>
        <w:ind w:left="0"/>
        <w:jc w:val="both"/>
      </w:pPr>
      <w:r>
        <w:rPr>
          <w:rFonts w:ascii="Times New Roman"/>
          <w:b w:val="false"/>
          <w:i w:val="false"/>
          <w:color w:val="000000"/>
          <w:sz w:val="28"/>
        </w:rPr>
        <w:t>
      байланысты сұрау салынатын ақпараттың жергілікті атқарушы органға уақтылы ұсынылуына толық жауап береді.</w:t>
      </w:r>
    </w:p>
    <w:p>
      <w:pPr>
        <w:spacing w:after="0"/>
        <w:ind w:left="0"/>
        <w:jc w:val="both"/>
      </w:pPr>
      <w:r>
        <w:rPr>
          <w:rFonts w:ascii="Times New Roman"/>
          <w:b w:val="false"/>
          <w:i w:val="false"/>
          <w:color w:val="000000"/>
          <w:sz w:val="28"/>
        </w:rPr>
        <w:t xml:space="preserve">
      Қосымша (жіберілетін құжаттардың атауы жазылған тізбені, даналар санын және </w:t>
      </w:r>
    </w:p>
    <w:p>
      <w:pPr>
        <w:spacing w:after="0"/>
        <w:ind w:left="0"/>
        <w:jc w:val="both"/>
      </w:pPr>
      <w:r>
        <w:rPr>
          <w:rFonts w:ascii="Times New Roman"/>
          <w:b w:val="false"/>
          <w:i w:val="false"/>
          <w:color w:val="000000"/>
          <w:sz w:val="28"/>
        </w:rPr>
        <w:t>
      олардың әрқайсысының парақ санын көрсету керек):</w:t>
      </w:r>
    </w:p>
    <w:p>
      <w:pPr>
        <w:spacing w:after="0"/>
        <w:ind w:left="0"/>
        <w:jc w:val="both"/>
      </w:pPr>
      <w:r>
        <w:rPr>
          <w:rFonts w:ascii="Times New Roman"/>
          <w:b w:val="false"/>
          <w:i w:val="false"/>
          <w:color w:val="000000"/>
          <w:sz w:val="28"/>
        </w:rPr>
        <w:t xml:space="preserve">
      Ақпараттық жүйелердегі заңмен қорғалатын құпия болып табылатын мәліметтерді </w:t>
      </w:r>
    </w:p>
    <w:p>
      <w:pPr>
        <w:spacing w:after="0"/>
        <w:ind w:left="0"/>
        <w:jc w:val="both"/>
      </w:pPr>
      <w:r>
        <w:rPr>
          <w:rFonts w:ascii="Times New Roman"/>
          <w:b w:val="false"/>
          <w:i w:val="false"/>
          <w:color w:val="000000"/>
          <w:sz w:val="28"/>
        </w:rPr>
        <w:t>
      пайдалануға келісемін ______ 20 __ жылғы " __" _______.</w:t>
      </w:r>
    </w:p>
    <w:p>
      <w:pPr>
        <w:spacing w:after="0"/>
        <w:ind w:left="0"/>
        <w:jc w:val="both"/>
      </w:pPr>
      <w:r>
        <w:rPr>
          <w:rFonts w:ascii="Times New Roman"/>
          <w:b w:val="false"/>
          <w:i w:val="false"/>
          <w:color w:val="000000"/>
          <w:sz w:val="28"/>
        </w:rPr>
        <w:t>
      (Құрылыс салушының қолы,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компанияның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салушы және уәкілетті компанияның толық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қызмет көрсетуге (Үлескерлердің ақшасын тартуға рұқсат беру)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Ұсынылмаған құжаттардың атауы: </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(мемлекеттік корпорацияның қызметкері) </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______________________________ 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506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387 бұйрығына</w:t>
            </w:r>
            <w:r>
              <w:br/>
            </w:r>
            <w:r>
              <w:rPr>
                <w:rFonts w:ascii="Times New Roman"/>
                <w:b w:val="false"/>
                <w:i w:val="false"/>
                <w:color w:val="000000"/>
                <w:sz w:val="20"/>
              </w:rPr>
              <w:t>2-қосымша</w:t>
            </w:r>
          </w:p>
        </w:tc>
      </w:tr>
    </w:tbl>
    <w:bookmarkStart w:name="z129" w:id="106"/>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стандарты </w:t>
      </w:r>
    </w:p>
    <w:bookmarkEnd w:id="106"/>
    <w:bookmarkStart w:name="z130" w:id="107"/>
    <w:p>
      <w:pPr>
        <w:spacing w:after="0"/>
        <w:ind w:left="0"/>
        <w:jc w:val="left"/>
      </w:pPr>
      <w:r>
        <w:rPr>
          <w:rFonts w:ascii="Times New Roman"/>
          <w:b/>
          <w:i w:val="false"/>
          <w:color w:val="000000"/>
        </w:rPr>
        <w:t xml:space="preserve"> 1-тарау. Жалпы ережелер</w:t>
      </w:r>
    </w:p>
    <w:bookmarkEnd w:id="107"/>
    <w:bookmarkStart w:name="z131" w:id="108"/>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w:t>
      </w:r>
    </w:p>
    <w:bookmarkEnd w:id="108"/>
    <w:bookmarkStart w:name="z132" w:id="1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09"/>
    <w:bookmarkStart w:name="z133" w:id="110"/>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1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134" w:id="111"/>
    <w:p>
      <w:pPr>
        <w:spacing w:after="0"/>
        <w:ind w:left="0"/>
        <w:jc w:val="left"/>
      </w:pPr>
      <w:r>
        <w:rPr>
          <w:rFonts w:ascii="Times New Roman"/>
          <w:b/>
          <w:i w:val="false"/>
          <w:color w:val="000000"/>
        </w:rPr>
        <w:t xml:space="preserve"> 2-тарау. Мемлекеттік қызмет көрсету тәртібі</w:t>
      </w:r>
    </w:p>
    <w:bookmarkEnd w:id="111"/>
    <w:bookmarkStart w:name="z135" w:id="112"/>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 - 3 (үш) жұмыс күні.</w:t>
      </w:r>
    </w:p>
    <w:bookmarkEnd w:id="112"/>
    <w:bookmarkStart w:name="z136" w:id="113"/>
    <w:p>
      <w:pPr>
        <w:spacing w:after="0"/>
        <w:ind w:left="0"/>
        <w:jc w:val="both"/>
      </w:pPr>
      <w:r>
        <w:rPr>
          <w:rFonts w:ascii="Times New Roman"/>
          <w:b w:val="false"/>
          <w:i w:val="false"/>
          <w:color w:val="000000"/>
          <w:sz w:val="28"/>
        </w:rPr>
        <w:t>
      5. Мемлекеттік қызмет көрсету нысаны:</w:t>
      </w:r>
    </w:p>
    <w:bookmarkEnd w:id="113"/>
    <w:p>
      <w:pPr>
        <w:spacing w:after="0"/>
        <w:ind w:left="0"/>
        <w:jc w:val="both"/>
      </w:pPr>
      <w:r>
        <w:rPr>
          <w:rFonts w:ascii="Times New Roman"/>
          <w:b w:val="false"/>
          <w:i w:val="false"/>
          <w:color w:val="000000"/>
          <w:sz w:val="28"/>
        </w:rPr>
        <w:t>
      электрондық түрінде.</w:t>
      </w:r>
    </w:p>
    <w:bookmarkStart w:name="z137" w:id="11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қызметті көрсетуден бас тарту туралы дәлелді жауап.</w:t>
      </w:r>
    </w:p>
    <w:bookmarkEnd w:id="114"/>
    <w:p>
      <w:pPr>
        <w:spacing w:after="0"/>
        <w:ind w:left="0"/>
        <w:jc w:val="both"/>
      </w:pPr>
      <w:r>
        <w:rPr>
          <w:rFonts w:ascii="Times New Roman"/>
          <w:b w:val="false"/>
          <w:i w:val="false"/>
          <w:color w:val="000000"/>
          <w:sz w:val="28"/>
        </w:rPr>
        <w:t>
      Мемлекеттiк қызмет көрсету нәтижесiн ұсыну нысаны:</w:t>
      </w:r>
    </w:p>
    <w:p>
      <w:pPr>
        <w:spacing w:after="0"/>
        <w:ind w:left="0"/>
        <w:jc w:val="both"/>
      </w:pPr>
      <w:r>
        <w:rPr>
          <w:rFonts w:ascii="Times New Roman"/>
          <w:b w:val="false"/>
          <w:i w:val="false"/>
          <w:color w:val="000000"/>
          <w:sz w:val="28"/>
        </w:rPr>
        <w:t>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138" w:id="115"/>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15"/>
    <w:bookmarkStart w:name="z139" w:id="11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16"/>
    <w:bookmarkStart w:name="z140" w:id="117"/>
    <w:p>
      <w:pPr>
        <w:spacing w:after="0"/>
        <w:ind w:left="0"/>
        <w:jc w:val="both"/>
      </w:pPr>
      <w:r>
        <w:rPr>
          <w:rFonts w:ascii="Times New Roman"/>
          <w:b w:val="false"/>
          <w:i w:val="false"/>
          <w:color w:val="000000"/>
          <w:sz w:val="28"/>
        </w:rPr>
        <w:t>
      9. Көрсетілетін қызметті алушының уәкілетті өкілі порталға өтініш жасаған кезде мемлекеттік қызмет көрсету үшін қажет құжаттардың тізбесі:</w:t>
      </w:r>
    </w:p>
    <w:bookmarkEnd w:id="1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шартқа(-тарға) өзгерістер мен (немесе) толықтырулар енгізу туралы шартты / қосымша келісімді талап ету құқықтарын басқаға беру туралы шартты есепке қою / шартты есептен шығару туралы өтініш;</w:t>
      </w:r>
    </w:p>
    <w:p>
      <w:pPr>
        <w:spacing w:after="0"/>
        <w:ind w:left="0"/>
        <w:jc w:val="both"/>
      </w:pPr>
      <w:r>
        <w:rPr>
          <w:rFonts w:ascii="Times New Roman"/>
          <w:b w:val="false"/>
          <w:i w:val="false"/>
          <w:color w:val="000000"/>
          <w:sz w:val="28"/>
        </w:rPr>
        <w:t>
      Тұрғын үй құрылысына кепілдік беру қорының тұрғын үй құрылысына кепілдік беруі туралы шарттың электрондық көшірмесі немесе жергілікті атқарушы органның үлескерлердің ақшасын тартуға рұқсат беру туралы шешімінің электрондық көшірмесі;</w:t>
      </w:r>
    </w:p>
    <w:p>
      <w:pPr>
        <w:spacing w:after="0"/>
        <w:ind w:left="0"/>
        <w:jc w:val="both"/>
      </w:pPr>
      <w:r>
        <w:rPr>
          <w:rFonts w:ascii="Times New Roman"/>
          <w:b w:val="false"/>
          <w:i w:val="false"/>
          <w:color w:val="000000"/>
          <w:sz w:val="28"/>
        </w:rPr>
        <w:t>
      Тұрғын үй құрылысына үлестік қатысу туралы шарттың, Шартқа қосымша келісімнің (болған жағдайда) электрондық көшірмесі.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қызмет көрсетуге арналған сұрау салудың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Start w:name="z141" w:id="118"/>
    <w:p>
      <w:pPr>
        <w:spacing w:after="0"/>
        <w:ind w:left="0"/>
        <w:jc w:val="both"/>
      </w:pPr>
      <w:r>
        <w:rPr>
          <w:rFonts w:ascii="Times New Roman"/>
          <w:b w:val="false"/>
          <w:i w:val="false"/>
          <w:color w:val="000000"/>
          <w:sz w:val="28"/>
        </w:rPr>
        <w:t>
      10. Мыналар мемлекеттік қызмет көрсетуден бас тарту үшін негіз болып табылады:</w:t>
      </w:r>
    </w:p>
    <w:bookmarkEnd w:id="118"/>
    <w:bookmarkStart w:name="z142" w:id="11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 анықтау;</w:t>
      </w:r>
    </w:p>
    <w:bookmarkEnd w:id="119"/>
    <w:bookmarkStart w:name="z143" w:id="12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тіркеу тізілімінде № 14188 болып тіркелген) белгіленген талаптарға сәйкес келмеуі;</w:t>
      </w:r>
    </w:p>
    <w:bookmarkEnd w:id="120"/>
    <w:bookmarkStart w:name="z144" w:id="121"/>
    <w:p>
      <w:pPr>
        <w:spacing w:after="0"/>
        <w:ind w:left="0"/>
        <w:jc w:val="both"/>
      </w:pPr>
      <w:r>
        <w:rPr>
          <w:rFonts w:ascii="Times New Roman"/>
          <w:b w:val="false"/>
          <w:i w:val="false"/>
          <w:color w:val="000000"/>
          <w:sz w:val="28"/>
        </w:rPr>
        <w:t>
      3) көрсетілетін қызмет алушыға қатысты белгілі бір мемлекеттік көрсетілетін қызметті алуды талап ететін қызметті немесе қызметтің жекелеген түрлеріне тыйым салу туралы соттың заңды күшіне енген шешімінің (үкімінің) болуы.</w:t>
      </w:r>
    </w:p>
    <w:bookmarkEnd w:id="121"/>
    <w:bookmarkStart w:name="z145" w:id="122"/>
    <w:p>
      <w:pPr>
        <w:spacing w:after="0"/>
        <w:ind w:left="0"/>
        <w:jc w:val="left"/>
      </w:pPr>
      <w:r>
        <w:rPr>
          <w:rFonts w:ascii="Times New Roman"/>
          <w:b/>
          <w:i w:val="false"/>
          <w:color w:val="000000"/>
        </w:rPr>
        <w:t xml:space="preserve"> 3-тарау. Мемлекеттік қызметтер көрсету мәселелері бойынша шағымдану тәртібі</w:t>
      </w:r>
    </w:p>
    <w:bookmarkEnd w:id="122"/>
    <w:bookmarkStart w:name="z146" w:id="123"/>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123"/>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147" w:id="1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124"/>
    <w:bookmarkStart w:name="z148" w:id="125"/>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125"/>
    <w:bookmarkStart w:name="z149" w:id="126"/>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126"/>
    <w:bookmarkStart w:name="z150" w:id="127"/>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127"/>
    <w:bookmarkStart w:name="z151" w:id="128"/>
    <w:p>
      <w:pPr>
        <w:spacing w:after="0"/>
        <w:ind w:left="0"/>
        <w:jc w:val="both"/>
      </w:pPr>
      <w:r>
        <w:rPr>
          <w:rFonts w:ascii="Times New Roman"/>
          <w:b w:val="false"/>
          <w:i w:val="false"/>
          <w:color w:val="000000"/>
          <w:sz w:val="28"/>
        </w:rPr>
        <w:t>
      15.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29"/>
    <w:p>
      <w:pPr>
        <w:spacing w:after="0"/>
        <w:ind w:left="0"/>
        <w:jc w:val="left"/>
      </w:pPr>
      <w:r>
        <w:rPr>
          <w:rFonts w:ascii="Times New Roman"/>
          <w:b/>
          <w:i w:val="false"/>
          <w:color w:val="000000"/>
        </w:rPr>
        <w:t xml:space="preserve"> Шартты (-тарды)/шартқа өзгерістер мен (немесе) толықтырулар енгізу туралы қосымша келісімді есепке қою туралы/шартты есептен шығару туралы үзінді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59"/>
        <w:gridCol w:w="664"/>
        <w:gridCol w:w="1461"/>
        <w:gridCol w:w="926"/>
        <w:gridCol w:w="1741"/>
        <w:gridCol w:w="1888"/>
        <w:gridCol w:w="1684"/>
        <w:gridCol w:w="1171"/>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және уәкілетті компания туралы мәліметтер (мемлекеттік тіркеу туралы куәлік және заңды/нақты мекенжайы)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(орналасқан жері, объектінің техникалық сипаттамасы)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бастау және аяқтау мерзімі туралы мәліметтер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қорымен жасалған шарт/ Үлескердің ақшасын тартуға жергілікті атқарушы органның рұқсаты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нөмірі және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 туралы мәліметтер (Т.А.Ә. (болған жағдайда) төлқұжат, жеке куәлік деректері)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Үлескердің үлесі туралы мәліметтер (үй-жайдың түрі, алаңы, қабаты, пәтер нөмірі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құқықтарды басқаға беру туралы шартқа өзгерістер мен толықтырулар енгізу туралы мәліметтер (нөмірі және күні)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есептен шығару (нөмірі, күні және негіздемесі)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атынан әрекет</w:t>
            </w:r>
            <w:r>
              <w:br/>
            </w:r>
            <w:r>
              <w:rPr>
                <w:rFonts w:ascii="Times New Roman"/>
                <w:b w:val="false"/>
                <w:i w:val="false"/>
                <w:color w:val="000000"/>
                <w:sz w:val="20"/>
              </w:rPr>
              <w:t>ететін 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 куәландыратын</w:t>
            </w:r>
            <w:r>
              <w:br/>
            </w:r>
            <w:r>
              <w:rPr>
                <w:rFonts w:ascii="Times New Roman"/>
                <w:b w:val="false"/>
                <w:i w:val="false"/>
                <w:color w:val="000000"/>
                <w:sz w:val="20"/>
              </w:rPr>
              <w:t>____________________________</w:t>
            </w:r>
            <w:r>
              <w:br/>
            </w:r>
            <w:r>
              <w:rPr>
                <w:rFonts w:ascii="Times New Roman"/>
                <w:b w:val="false"/>
                <w:i w:val="false"/>
                <w:color w:val="000000"/>
                <w:sz w:val="20"/>
              </w:rPr>
              <w:t>құжат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bookmarkStart w:name="z155" w:id="130"/>
    <w:p>
      <w:pPr>
        <w:spacing w:after="0"/>
        <w:ind w:left="0"/>
        <w:jc w:val="left"/>
      </w:pPr>
      <w:r>
        <w:rPr>
          <w:rFonts w:ascii="Times New Roman"/>
          <w:b/>
          <w:i w:val="false"/>
          <w:color w:val="000000"/>
        </w:rPr>
        <w:t xml:space="preserve"> Шартқа(-тарға) өзгерістер мен (немесе) толықтырулар енгізу туралы шартты қосымша келісімді / талап ету құқықтарын басқаға беру туралы шартты есепке қою / шартты есептен шығару туралы ӨТІНІШ</w:t>
      </w:r>
    </w:p>
    <w:bookmarkEnd w:id="130"/>
    <w:p>
      <w:pPr>
        <w:spacing w:after="0"/>
        <w:ind w:left="0"/>
        <w:jc w:val="both"/>
      </w:pPr>
      <w:r>
        <w:rPr>
          <w:rFonts w:ascii="Times New Roman"/>
          <w:b w:val="false"/>
          <w:i w:val="false"/>
          <w:color w:val="000000"/>
          <w:sz w:val="28"/>
        </w:rPr>
        <w:t>
      Ұсынылған құжаттардың негізінде Сізді тұрғын үй құрылысына үлестік қатысу туралы шарттарды есепке алу журналына жазба енгізіп, тұрғын үй құрылысына үлестік қатысу туралы шартты/шартқа өзгерістер мен (немесе) толықтырулар енгізу туралы қосымша келісімді/талап ету құқықтарын басқаға беру туралы шартты есепке алуды/шартты есептен шығаруды сұраймыз (қажеттісін таңдау).</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Уәкілетті компанияның атауы</w:t>
      </w:r>
    </w:p>
    <w:p>
      <w:pPr>
        <w:spacing w:after="0"/>
        <w:ind w:left="0"/>
        <w:jc w:val="both"/>
      </w:pPr>
      <w:r>
        <w:rPr>
          <w:rFonts w:ascii="Times New Roman"/>
          <w:b w:val="false"/>
          <w:i w:val="false"/>
          <w:color w:val="000000"/>
          <w:sz w:val="28"/>
        </w:rPr>
        <w:t>
      ______________ /___________________________/20____ ж. "_____" _______________</w:t>
      </w:r>
    </w:p>
    <w:p>
      <w:pPr>
        <w:spacing w:after="0"/>
        <w:ind w:left="0"/>
        <w:jc w:val="both"/>
      </w:pPr>
      <w:r>
        <w:rPr>
          <w:rFonts w:ascii="Times New Roman"/>
          <w:b w:val="false"/>
          <w:i w:val="false"/>
          <w:color w:val="000000"/>
          <w:sz w:val="28"/>
        </w:rPr>
        <w:t>
      Қолы            уәкілетті өкілдің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