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8827a" w14:textId="9d882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"Ашық деректердің интернет-порталында орналастырылатын Қазақстан Республикасы Еңбек және халықты әлеуметтік қорғау министрлігінің ашық деректер тізбесін бекіту туралы" Қазақстан Республикасы Еңбек және халықты әлеуметтік қорғау министрінің 2018 жылғы 16 мамырдағы № 188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3 шілдедегі № 354 бұйрығы. Қазақстан Республикасының Әділет министрлігінде 2019 жылғы 5 шілдеде № 18986 болып тіркелді. Күші жойылды - Қазақстан Республикасы Еңбек және халықты әлеуметтік қорғау министрінің 2021 жылғы 22 қарашадағы № 437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22.11.2021 </w:t>
      </w:r>
      <w:r>
        <w:rPr>
          <w:rFonts w:ascii="Times New Roman"/>
          <w:b w:val="false"/>
          <w:i w:val="false"/>
          <w:color w:val="ff0000"/>
          <w:sz w:val="28"/>
        </w:rPr>
        <w:t>№ 437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"Ашық деректердің интернет-порталында орналастырылатын Қазақстан Республикасы Еңбек және халықты әлеуметтік қорғау министрлігінің ашық деректер тізбесін бекіту туралы" Қазақстан Республикасы Еңбек және халықты әлеуметтік қорғау министрінің 2018 жылғы 16 мамырдағы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17073 болып тіркелген, Қазақстан Республикасы нормативтiк құқықтық актiлерiнің эталондық бақылау банкiнде 2018 жылғы 22 маусымда жарияланған) мынадай өзгерiс енгiзілсін: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Ашық деректердің интернет-порталында орналастырылатын Қазақстан Республикасы Еңбек және халықты әлеуметтік қорғау министрлігінің ашық деректер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Цифрландыру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бұйрықты ресми жарияланғанынан кейін Қазақстан Республикасы Еңбек және халықты әлеуметтік қорғау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 орындау туралы мәліметтер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Н.Н. Мұқышевқа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3 шілдедегі № 354</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2018 жылғы 16 мамырдағы</w:t>
            </w:r>
            <w:r>
              <w:br/>
            </w:r>
            <w:r>
              <w:rPr>
                <w:rFonts w:ascii="Times New Roman"/>
                <w:b w:val="false"/>
                <w:i w:val="false"/>
                <w:color w:val="000000"/>
                <w:sz w:val="20"/>
              </w:rPr>
              <w:t>№ 188</w:t>
            </w:r>
            <w:r>
              <w:br/>
            </w:r>
            <w:r>
              <w:rPr>
                <w:rFonts w:ascii="Times New Roman"/>
                <w:b w:val="false"/>
                <w:i w:val="false"/>
                <w:color w:val="000000"/>
                <w:sz w:val="20"/>
              </w:rPr>
              <w:t>бұйрығымен бекітілген</w:t>
            </w:r>
          </w:p>
        </w:tc>
      </w:tr>
    </w:tbl>
    <w:bookmarkStart w:name="z8" w:id="6"/>
    <w:p>
      <w:pPr>
        <w:spacing w:after="0"/>
        <w:ind w:left="0"/>
        <w:jc w:val="left"/>
      </w:pPr>
      <w:r>
        <w:rPr>
          <w:rFonts w:ascii="Times New Roman"/>
          <w:b/>
          <w:i w:val="false"/>
          <w:color w:val="000000"/>
        </w:rPr>
        <w:t xml:space="preserve"> Ашық деректердің интернет-порталында орналастырылатын Қазақстан Республикасы Еңбек және халықты әлеуметтік қорғау министрлігінің ашық деректер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3794"/>
        <w:gridCol w:w="587"/>
        <w:gridCol w:w="3972"/>
        <w:gridCol w:w="2050"/>
        <w:gridCol w:w="1400"/>
      </w:tblGrid>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жиынтығының атауы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кезеңі</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Дереккөз (ашық деректер интернет-порталының АЖО арқылы немесе мемлекеттік органдардың API жүйелері арқылы)</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 құрылым</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Еңбекминінде бар бос лауазымдар туралы мәліметтер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қарай</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лауазымдардың пайда болуына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Еңбекминінің ведомстволық бағынысты ұйымдарының, аумақтық департаменттерінің тізбесі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КҚБ</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 басшыларының азаматтарды қабылдау графигі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 басшылығының атына Қазақстан Республикасының азаматтарынан келіп түсетін өтініштер бойынша статистикалық деректер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 ақпараттық жүйелерінің тізбесі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аяқталғанда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әлеуметтік қамсыздандыру салаларындағы ең төменгі әлеуметтік стандарттар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15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МӘСҚ-дан төленетін еңбек ету қабілетінен айырылу бойынша әлеуметтік төлемдердің орташа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МӘСҚ-дан төленетін асыраушысынан айырылу бойынша әлеуметтік төлемдердің орташа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жүйесімен қамтылған жұмыс істейтін халықтың үлесі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жүйесімен қамтылған жұмыс істейтін халықтың үлесі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әлеуметтік жәрдемақының орташа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жәрдемақының орташа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берілетін зейнетақы төлемдерін тағайындау туралы мәліметтер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ЕӘҚКК</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 тағайындау туралы мәліметтер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ЕӘҚКК</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МӘСҚ-дан төленетін бала бір жасқа толғанға дейін оның күтіміне байланысты әлеуметтік төлемдердің орташа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және әлеуметтік аударымдардың мөлшерлемелері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қарай</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есептік тоқсаннан айдың 10-күніне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МӘСҚ-дан әлеуметтік қатерлер болған жағдайда тағайындалған әлеуметтік төлемдер туралы мәліметтер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қантар-ақпан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төлемдерінің саны туралы мәліметтер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жәрдемақының орташа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төленетін бала тууға және бала күтімі бойынша жәрдемақылардың мөлшері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жасқа дейінгі балаларды әлеуметтік қолдау жүйесімен қамтылған балалардың үлес салмағы (тиісті жылы туған балалар санына қатысты)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ӘКД,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бір жарым есе мөлшерде тағайындауға еңбек өтілін жеңілдікпен есептеу үшін сот-медициналық сараптаманы және патологиялық-анатомиялық диагностиканы жүзеге асыратын ұйымдардағы жұмыстар тізбесі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Кедейлік шегінің мөлшерлері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көрсетумен қамтылған адамдардың үлес салмағы (оларды алуға мұқтаж адамдардың жалпы</w:t>
            </w:r>
          </w:p>
          <w:p>
            <w:pPr>
              <w:spacing w:after="20"/>
              <w:ind w:left="20"/>
              <w:jc w:val="both"/>
            </w:pPr>
            <w:r>
              <w:rPr>
                <w:rFonts w:ascii="Times New Roman"/>
                <w:b w:val="false"/>
                <w:i w:val="false"/>
                <w:color w:val="000000"/>
                <w:sz w:val="20"/>
              </w:rPr>
              <w:t>
санында)</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мүгедектігі бар адамдар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еңбекке қабілеттілігінен айырылу дәрежесі бар адамдар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 саны туралы мәліметтер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зейнетақы және әлеуметтік төлемдер, МӘСҚ-дан әлеуметтік төлемдер алушылар саны мен сомасы туралы деректер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РБ-дан қаржыландыру – ҚД; МӘСҚ-дан қаржыландыру -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арасындағы жұмыссыздық деңгейі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арасындағы жұмыссыздық деңгейі (15-28 жас)</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даярлауға, қайта даярлауға, біліктілікті арттыруға жіберілген жұмыссыздардың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есептік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орындарына жіберілген жұмыссыздардың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есептік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азаматтар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есептік деректердің ұсынылуына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жергілікті атқарушы органдардың әкімшілік-аумақтық бірліктің аумағына шетелдік жұмыс күшін тартуға берген қолданыстағы рұқсаттарының есепті кезеңнің соңындағы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ЕӘҚКК</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толмаған жұмыскерлердің еңбегін пайдалануға тыйым салынатын жұмыстардың тізімі, он сегіз жасқа толмаған жұмыскерлердің ауыр заттарды тасуы мен қозғалтуының шекті нормалары және әйелдердің еңбегін пайдалануға тыйым салынатын жұмыстардың тізімі, әйелдердің ауыр заттарды қолмен көтеруінің және жылжытуының шекті нормалары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қарай</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сегіз жасқа толмаған жұмыскерлердің еңбегін пайдалануға тыйым салынатын жұмыстардың тізімі, он сегіз жасқа толмаған жұмыскерлердің ауыр заттарды тасуы мен қозғалтуының шекті нормалары және әйелдердің еңбегін пайдалануға тыйым салынатын жұмыстардың тізімі, әйелдердің ауыр заттарды қолмен көтеруінің және жылжытуының шекті нормаларының бекітілуіне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ЕӘӘД, ЕӘҚКК</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Өндірістердің, жұмыстардың, пайдасына міндетті кәсіптік зейнетақы жарналарын төлеу жөніндегі агенттер меншікті қаражаты есебінен міндетті кәсіптік зейнетақы жарналарын жүзеге асыратын, еңбек жағдайлары зиянды жұмыстармен айналысатын жұмыскерлер кәсіптерінің тізбесі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ЕӘӘД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маусым ішіндегі жұмыс жасына байланысты зейнетақы төлемдерін тағайындау үшін бір жылғы жұмыс өтіліне есепке алынатын өнеркәсiптiң маусымдық салаларының тiзiмi</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ӘСБӘЗҚСД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шеңбері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қажеттілікке қарай</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шеңберінің бекітілуіне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ҰБЖДБД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Бюджеттің атқарылуы туралы ақпарат</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қызметтердің тізбесі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МҚТДДД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кеңеске қатысушылардың тізімі (қызмет түрін, байланыс деректерін көрсете отырып)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31 қаңтарға дейін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кеңестің жұмыс жоспары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20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СЖТД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бағдарламалардың тізбесі және оларды іске асыру</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астана) деңгейінде жасалған тіркелген салалық және өңірлік келісімдер</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ЕӘӘД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персоналға жататын қызметкерлер лауазымдары атауларының тізбесі</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ЕӘӘД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ерлер/әйелдер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топтағы мүгедектер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топтағы мүгедектер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мүгедектер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мүгедек балалардың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мекемелердегі қарттар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сектор субъектілері (оның ішінде үкіметтік емес ұйымдар) ұсынатын арнаулы әлеуметтік қызметтермен қамтылған адамдардың үлесі)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 төлемдер/зейнетақылар атауы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ӘКСДД, ӘСБӘЗҚСД, ӘҚСДД</w:t>
            </w:r>
          </w:p>
        </w:tc>
      </w:tr>
      <w:tr>
        <w:trPr>
          <w:trHeight w:val="3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зейнетақы және жәрдемақыларды алушылардың жалпы саны</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кезеңнен кейінгі айдың 10 күніне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деректер интернет-порталының АЖО</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ҚД</w:t>
            </w:r>
          </w:p>
        </w:tc>
      </w:tr>
    </w:tbl>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API (application programming interface) – ақпараттық жүйелердің өзара іс-қимыл тәсілдерін сипаттау</w:t>
      </w:r>
    </w:p>
    <w:p>
      <w:pPr>
        <w:spacing w:after="0"/>
        <w:ind w:left="0"/>
        <w:jc w:val="both"/>
      </w:pPr>
      <w:r>
        <w:rPr>
          <w:rFonts w:ascii="Times New Roman"/>
          <w:b w:val="false"/>
          <w:i w:val="false"/>
          <w:color w:val="000000"/>
          <w:sz w:val="28"/>
        </w:rPr>
        <w:t>
      АЖО – Автоматты жұмыс орны</w:t>
      </w:r>
    </w:p>
    <w:p>
      <w:pPr>
        <w:spacing w:after="0"/>
        <w:ind w:left="0"/>
        <w:jc w:val="both"/>
      </w:pPr>
      <w:r>
        <w:rPr>
          <w:rFonts w:ascii="Times New Roman"/>
          <w:b w:val="false"/>
          <w:i w:val="false"/>
          <w:color w:val="000000"/>
          <w:sz w:val="28"/>
        </w:rPr>
        <w:t>
      ӘЖД - Әкімшілік жұмыс департаменті</w:t>
      </w:r>
    </w:p>
    <w:p>
      <w:pPr>
        <w:spacing w:after="0"/>
        <w:ind w:left="0"/>
        <w:jc w:val="both"/>
      </w:pPr>
      <w:r>
        <w:rPr>
          <w:rFonts w:ascii="Times New Roman"/>
          <w:b w:val="false"/>
          <w:i w:val="false"/>
          <w:color w:val="000000"/>
          <w:sz w:val="28"/>
        </w:rPr>
        <w:t>
      ӘКСДД - Әлеуметтік көмек саясатын дамыту департаменті</w:t>
      </w:r>
    </w:p>
    <w:p>
      <w:pPr>
        <w:spacing w:after="0"/>
        <w:ind w:left="0"/>
        <w:jc w:val="both"/>
      </w:pPr>
      <w:r>
        <w:rPr>
          <w:rFonts w:ascii="Times New Roman"/>
          <w:b w:val="false"/>
          <w:i w:val="false"/>
          <w:color w:val="000000"/>
          <w:sz w:val="28"/>
        </w:rPr>
        <w:t>
      ӘҚСДД - Әлеуметтік қызметтер саясатын дамыту департаменті</w:t>
      </w:r>
    </w:p>
    <w:p>
      <w:pPr>
        <w:spacing w:after="0"/>
        <w:ind w:left="0"/>
        <w:jc w:val="both"/>
      </w:pPr>
      <w:r>
        <w:rPr>
          <w:rFonts w:ascii="Times New Roman"/>
          <w:b w:val="false"/>
          <w:i w:val="false"/>
          <w:color w:val="000000"/>
          <w:sz w:val="28"/>
        </w:rPr>
        <w:t>
      ӘСБӘЗҚСД - Әлеуметтік сақтандыру, базалық әлеуметтік және зейнетақымен қамсыздандыру саясаты департаменті</w:t>
      </w:r>
    </w:p>
    <w:p>
      <w:pPr>
        <w:spacing w:after="0"/>
        <w:ind w:left="0"/>
        <w:jc w:val="both"/>
      </w:pPr>
      <w:r>
        <w:rPr>
          <w:rFonts w:ascii="Times New Roman"/>
          <w:b w:val="false"/>
          <w:i w:val="false"/>
          <w:color w:val="000000"/>
          <w:sz w:val="28"/>
        </w:rPr>
        <w:t>
      ЕӘӘД - Еңбек және әлеуметтік әріптестік департаменті</w:t>
      </w:r>
    </w:p>
    <w:p>
      <w:pPr>
        <w:spacing w:after="0"/>
        <w:ind w:left="0"/>
        <w:jc w:val="both"/>
      </w:pPr>
      <w:r>
        <w:rPr>
          <w:rFonts w:ascii="Times New Roman"/>
          <w:b w:val="false"/>
          <w:i w:val="false"/>
          <w:color w:val="000000"/>
          <w:sz w:val="28"/>
        </w:rPr>
        <w:t>
      ЕӘҚКК - Еңбек, әлеуметтік қорғау және көші-қон комитеті</w:t>
      </w:r>
    </w:p>
    <w:p>
      <w:pPr>
        <w:spacing w:after="0"/>
        <w:ind w:left="0"/>
        <w:jc w:val="both"/>
      </w:pPr>
      <w:r>
        <w:rPr>
          <w:rFonts w:ascii="Times New Roman"/>
          <w:b w:val="false"/>
          <w:i w:val="false"/>
          <w:color w:val="000000"/>
          <w:sz w:val="28"/>
        </w:rPr>
        <w:t>
      КҚБ - Кадр қызметі басқармасы</w:t>
      </w:r>
    </w:p>
    <w:p>
      <w:pPr>
        <w:spacing w:after="0"/>
        <w:ind w:left="0"/>
        <w:jc w:val="both"/>
      </w:pPr>
      <w:r>
        <w:rPr>
          <w:rFonts w:ascii="Times New Roman"/>
          <w:b w:val="false"/>
          <w:i w:val="false"/>
          <w:color w:val="000000"/>
          <w:sz w:val="28"/>
        </w:rPr>
        <w:t>
      ҚД - Қаржы департаменті</w:t>
      </w:r>
    </w:p>
    <w:p>
      <w:pPr>
        <w:spacing w:after="0"/>
        <w:ind w:left="0"/>
        <w:jc w:val="both"/>
      </w:pPr>
      <w:r>
        <w:rPr>
          <w:rFonts w:ascii="Times New Roman"/>
          <w:b w:val="false"/>
          <w:i w:val="false"/>
          <w:color w:val="000000"/>
          <w:sz w:val="28"/>
        </w:rPr>
        <w:t>
      ҚР Еңбекмині – Қазақстан Республикасының Еңбек және халықты әлеуметтік қорғау министрлігі</w:t>
      </w:r>
    </w:p>
    <w:p>
      <w:pPr>
        <w:spacing w:after="0"/>
        <w:ind w:left="0"/>
        <w:jc w:val="both"/>
      </w:pPr>
      <w:r>
        <w:rPr>
          <w:rFonts w:ascii="Times New Roman"/>
          <w:b w:val="false"/>
          <w:i w:val="false"/>
          <w:color w:val="000000"/>
          <w:sz w:val="28"/>
        </w:rPr>
        <w:t>
      МӘСҚ – Мемлекеттік әлеуметтік сақтандыру қоры</w:t>
      </w:r>
    </w:p>
    <w:p>
      <w:pPr>
        <w:spacing w:after="0"/>
        <w:ind w:left="0"/>
        <w:jc w:val="both"/>
      </w:pPr>
      <w:r>
        <w:rPr>
          <w:rFonts w:ascii="Times New Roman"/>
          <w:b w:val="false"/>
          <w:i w:val="false"/>
          <w:color w:val="000000"/>
          <w:sz w:val="28"/>
        </w:rPr>
        <w:t>
      МҚТДДД – Мемлекеттік қызметтерді талдау және дамыту департаменті</w:t>
      </w:r>
    </w:p>
    <w:p>
      <w:pPr>
        <w:spacing w:after="0"/>
        <w:ind w:left="0"/>
        <w:jc w:val="both"/>
      </w:pPr>
      <w:r>
        <w:rPr>
          <w:rFonts w:ascii="Times New Roman"/>
          <w:b w:val="false"/>
          <w:i w:val="false"/>
          <w:color w:val="000000"/>
          <w:sz w:val="28"/>
        </w:rPr>
        <w:t>
      РБ - Республикалық бюджет</w:t>
      </w:r>
    </w:p>
    <w:p>
      <w:pPr>
        <w:spacing w:after="0"/>
        <w:ind w:left="0"/>
        <w:jc w:val="both"/>
      </w:pPr>
      <w:r>
        <w:rPr>
          <w:rFonts w:ascii="Times New Roman"/>
          <w:b w:val="false"/>
          <w:i w:val="false"/>
          <w:color w:val="000000"/>
          <w:sz w:val="28"/>
        </w:rPr>
        <w:t>
      СЖТД - Стратегиялық жоспарлау және талдау департаменті</w:t>
      </w:r>
    </w:p>
    <w:p>
      <w:pPr>
        <w:spacing w:after="0"/>
        <w:ind w:left="0"/>
        <w:jc w:val="both"/>
      </w:pPr>
      <w:r>
        <w:rPr>
          <w:rFonts w:ascii="Times New Roman"/>
          <w:b w:val="false"/>
          <w:i w:val="false"/>
          <w:color w:val="000000"/>
          <w:sz w:val="28"/>
        </w:rPr>
        <w:t>
      ҰБЖДБД - Ұлттық біліктілік жүйесін дамыту және болжамдау департаменті</w:t>
      </w:r>
    </w:p>
    <w:p>
      <w:pPr>
        <w:spacing w:after="0"/>
        <w:ind w:left="0"/>
        <w:jc w:val="both"/>
      </w:pPr>
      <w:r>
        <w:rPr>
          <w:rFonts w:ascii="Times New Roman"/>
          <w:b w:val="false"/>
          <w:i w:val="false"/>
          <w:color w:val="000000"/>
          <w:sz w:val="28"/>
        </w:rPr>
        <w:t>
      ХЖҚД - Халықты жұмыспен қамту департаменті</w:t>
      </w:r>
    </w:p>
    <w:p>
      <w:pPr>
        <w:spacing w:after="0"/>
        <w:ind w:left="0"/>
        <w:jc w:val="both"/>
      </w:pPr>
      <w:r>
        <w:rPr>
          <w:rFonts w:ascii="Times New Roman"/>
          <w:b w:val="false"/>
          <w:i w:val="false"/>
          <w:color w:val="000000"/>
          <w:sz w:val="28"/>
        </w:rPr>
        <w:t>
      ЦД – Цифрландыру департаменті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