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485c" w14:textId="ff24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"Алымды төлеушілер және салық салу объектілері туралы мәліметтердің нысанын бекіту туралы" Қазақстан Республикасы Қаржы министрінің 2018 жылғы 23 ақпандағы № 273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маусымдағы № 644 бұйрығы. Қазақстан Республикасының Әділет министрлігінде 2019 жылғы 28 маусымда № 18930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"Алымды төлеушілер және салық салу объектілері туралы мәліметтердің нысанын бекіту туралы" Қазақстан Республикасы Қаржы министрінің 2018 жылғы 23 ақпандағы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16544 болып тіркелген, 2018 жылғы 19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"Алымды төлеушілер және салық салу объектілері туралы мәліметтер"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2019 жылғы 1 тамыздан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644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Мәліметті беруші уәкілетті мәмлекеттік органның немесе азаматтық авиация саласындағы</w:t>
      </w:r>
    </w:p>
    <w:p>
      <w:pPr>
        <w:spacing w:after="0"/>
        <w:ind w:left="0"/>
        <w:jc w:val="both"/>
      </w:pPr>
      <w:r>
        <w:rPr>
          <w:rFonts w:ascii="Times New Roman"/>
          <w:b w:val="false"/>
          <w:i w:val="false"/>
          <w:color w:val="000000"/>
          <w:sz w:val="28"/>
        </w:rPr>
        <w:t>
      уәкілетті ұйымның атауы 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w:t>
      </w:r>
    </w:p>
    <w:bookmarkStart w:name="z11" w:id="9"/>
    <w:p>
      <w:pPr>
        <w:spacing w:after="0"/>
        <w:ind w:left="0"/>
        <w:jc w:val="left"/>
      </w:pPr>
      <w:r>
        <w:rPr>
          <w:rFonts w:ascii="Times New Roman"/>
          <w:b/>
          <w:i w:val="false"/>
          <w:color w:val="000000"/>
        </w:rPr>
        <w:t xml:space="preserve"> Алымды төлеушілер және салық салу объектілері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жүзеге асыру кезінде алымдардың алуы қарастырылған, олардың мүдделерінде уәкілетті мемлекеттік органдары әрекет жасайтын заңды тұлғалардың, сондай-ақ заңды тұлғалардың құрылымдық бөлімшелерінің атауы немесе жеке тұлғалардың тегі, аты, әкесінің аты (ол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немесе тұрғылықты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әрекетінің түрі және (немесе) алым көзделген құжаттың немесе телнұсқасының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ставкасы (айлық есептiк көрсеткiш)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алым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енгізілген  алым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Алымның бюджетке төленгенін растайтын төлем құжатының нөмірі және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(Бірінші басшының (оның міндетін атқарушы адамның) немесе уәкілетті</w:t>
            </w:r>
          </w:p>
          <w:p>
            <w:pPr>
              <w:spacing w:after="20"/>
              <w:ind w:left="20"/>
              <w:jc w:val="both"/>
            </w:pPr>
            <w:r>
              <w:rPr>
                <w:rFonts w:ascii="Times New Roman"/>
                <w:b w:val="false"/>
                <w:i w:val="false"/>
                <w:color w:val="000000"/>
                <w:sz w:val="20"/>
              </w:rPr>
              <w:t>
мемлекеттік органның немесе азаматтық авиация саласындағы уәкілетті</w:t>
            </w:r>
          </w:p>
          <w:p>
            <w:pPr>
              <w:spacing w:after="20"/>
              <w:ind w:left="20"/>
              <w:jc w:val="both"/>
            </w:pPr>
            <w:r>
              <w:rPr>
                <w:rFonts w:ascii="Times New Roman"/>
                <w:b w:val="false"/>
                <w:i w:val="false"/>
                <w:color w:val="000000"/>
                <w:sz w:val="20"/>
              </w:rPr>
              <w:t>
ұйымның оқшауланған бөлiмшесiнің басшысының (оның міндетін атқарушы</w:t>
            </w:r>
          </w:p>
          <w:p>
            <w:pPr>
              <w:spacing w:after="20"/>
              <w:ind w:left="20"/>
              <w:jc w:val="both"/>
            </w:pPr>
            <w:r>
              <w:rPr>
                <w:rFonts w:ascii="Times New Roman"/>
                <w:b w:val="false"/>
                <w:i w:val="false"/>
                <w:color w:val="000000"/>
                <w:sz w:val="20"/>
              </w:rPr>
              <w:t>
адамның) тегі, аты, әкесінің аты (ол болған кезде)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(Мәліметтерді жасауға жауапты лауазымды тұлғаның тегі, аты, әкесінің аты (ол</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Мәліметтер жасалған күні 20__ жылғы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(қолы)</w:t>
            </w:r>
          </w:p>
          <w:p>
            <w:pPr>
              <w:spacing w:after="20"/>
              <w:ind w:left="20"/>
              <w:jc w:val="both"/>
            </w:pPr>
            <w:r>
              <w:rPr>
                <w:rFonts w:ascii="Times New Roman"/>
                <w:b w:val="false"/>
                <w:i w:val="false"/>
                <w:color w:val="000000"/>
                <w:sz w:val="20"/>
              </w:rPr>
              <w:t>
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"Алымды төлеушілер</w:t>
            </w:r>
            <w:r>
              <w:br/>
            </w:r>
            <w:r>
              <w:rPr>
                <w:rFonts w:ascii="Times New Roman"/>
                <w:b w:val="false"/>
                <w:i w:val="false"/>
                <w:color w:val="000000"/>
                <w:sz w:val="20"/>
              </w:rPr>
              <w:t>және салық салу</w:t>
            </w:r>
            <w:r>
              <w:br/>
            </w:r>
            <w:r>
              <w:rPr>
                <w:rFonts w:ascii="Times New Roman"/>
                <w:b w:val="false"/>
                <w:i w:val="false"/>
                <w:color w:val="000000"/>
                <w:sz w:val="20"/>
              </w:rPr>
              <w:t>объектілері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"Алымды төлеушілер және салық салу объектілері туралы мәліметтер" нысанын толтыру бойынша түсіндірме </w:t>
      </w:r>
    </w:p>
    <w:bookmarkEnd w:id="10"/>
    <w:bookmarkStart w:name="z14" w:id="11"/>
    <w:p>
      <w:pPr>
        <w:spacing w:after="0"/>
        <w:ind w:left="0"/>
        <w:jc w:val="both"/>
      </w:pPr>
      <w:r>
        <w:rPr>
          <w:rFonts w:ascii="Times New Roman"/>
          <w:b w:val="false"/>
          <w:i w:val="false"/>
          <w:color w:val="000000"/>
          <w:sz w:val="28"/>
        </w:rPr>
        <w:t xml:space="preserve">
      1. Нысан 2017 жылғы 25 желтоқсандағы "Салық және бюджетке төленетiн басқа да мiндеттi төлемдер туралы" Қазақстан Республикасы Кодексінің (Салық кодексi) 550-бабы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Нысанды мәліметтерді жасауға жауапты лауазымды тұлға толтырады.</w:t>
      </w:r>
    </w:p>
    <w:bookmarkEnd w:id="12"/>
    <w:bookmarkStart w:name="z16" w:id="13"/>
    <w:p>
      <w:pPr>
        <w:spacing w:after="0"/>
        <w:ind w:left="0"/>
        <w:jc w:val="both"/>
      </w:pPr>
      <w:r>
        <w:rPr>
          <w:rFonts w:ascii="Times New Roman"/>
          <w:b w:val="false"/>
          <w:i w:val="false"/>
          <w:color w:val="000000"/>
          <w:sz w:val="28"/>
        </w:rPr>
        <w:t>
      3. Нысанға мәліметтерді беретін уәкілетті мемлекеттік органның немесе азаматтық авиация саласындағы уәкілетті ұйымның бірінші басшысы (оның міндетін атқарушы адам) немесе уәкілетті мемлекеттік органның немесе азаматтық авиация саласындағы уәкілетті ұйымның оқшауланған бөлiмшесiнің басшысы (оның міндетін атқарушы адам) және мәліметті жасауға жауапты лауазымды тұлға қол қояды.</w:t>
      </w:r>
    </w:p>
    <w:bookmarkEnd w:id="13"/>
    <w:bookmarkStart w:name="z17" w:id="14"/>
    <w:p>
      <w:pPr>
        <w:spacing w:after="0"/>
        <w:ind w:left="0"/>
        <w:jc w:val="both"/>
      </w:pPr>
      <w:r>
        <w:rPr>
          <w:rFonts w:ascii="Times New Roman"/>
          <w:b w:val="false"/>
          <w:i w:val="false"/>
          <w:color w:val="000000"/>
          <w:sz w:val="28"/>
        </w:rPr>
        <w:t>
      4. "Уәкілетті мемлекеттік органның немесе азаматтық авиация саласындағы уәкілетті ұйымның атауы" деген жолда мәліметтерді табыс ететін уәкілетті мемлекеттік органның немесе азаматтық авиация саласындағы уәкілетті ұйымның атауы көрсетіледі.</w:t>
      </w:r>
    </w:p>
    <w:bookmarkEnd w:id="14"/>
    <w:bookmarkStart w:name="z18" w:id="15"/>
    <w:p>
      <w:pPr>
        <w:spacing w:after="0"/>
        <w:ind w:left="0"/>
        <w:jc w:val="both"/>
      </w:pPr>
      <w:r>
        <w:rPr>
          <w:rFonts w:ascii="Times New Roman"/>
          <w:b w:val="false"/>
          <w:i w:val="false"/>
          <w:color w:val="000000"/>
          <w:sz w:val="28"/>
        </w:rPr>
        <w:t>
      5. "Бизнес сәйкестендіру нөмірі" деген жолда мәліметті табыс ететін уәкілетті мемлекеттік органның немесе азаматтық авиация саласындағы уәкілетті ұйымның бизнес-сәйкестендіру нөмірі көрсетіледі.</w:t>
      </w:r>
    </w:p>
    <w:bookmarkEnd w:id="15"/>
    <w:bookmarkStart w:name="z19" w:id="16"/>
    <w:p>
      <w:pPr>
        <w:spacing w:after="0"/>
        <w:ind w:left="0"/>
        <w:jc w:val="both"/>
      </w:pPr>
      <w:r>
        <w:rPr>
          <w:rFonts w:ascii="Times New Roman"/>
          <w:b w:val="false"/>
          <w:i w:val="false"/>
          <w:color w:val="000000"/>
          <w:sz w:val="28"/>
        </w:rPr>
        <w:t>
      6. 1-бағанда реті бойынша нөмірі көрсетіледі. Кейінгі мәлімет реті бойынша нөмірлеуді үзбеуі тиіс.</w:t>
      </w:r>
    </w:p>
    <w:bookmarkEnd w:id="16"/>
    <w:bookmarkStart w:name="z20" w:id="17"/>
    <w:p>
      <w:pPr>
        <w:spacing w:after="0"/>
        <w:ind w:left="0"/>
        <w:jc w:val="both"/>
      </w:pPr>
      <w:r>
        <w:rPr>
          <w:rFonts w:ascii="Times New Roman"/>
          <w:b w:val="false"/>
          <w:i w:val="false"/>
          <w:color w:val="000000"/>
          <w:sz w:val="28"/>
        </w:rPr>
        <w:t>
      7. 2-бағанда оларды жүзеге асыру кезінде алымдардың алуы қарастырылған, олардың мүдделерінде уәкілетті мемлекеттік органдар немесе азаматтық авиация саласындағы уәкілетті ұйымның әрекет жасайтын заңды тұлғалардың, сондай-ақ заңды тұлғалардың құрылымдық бөлімшелерінің толық атауы немесе жеке тұлғалардың тегі, аты, әкесінің аты (ол болған кезде) көрсетіледі.</w:t>
      </w:r>
    </w:p>
    <w:bookmarkEnd w:id="17"/>
    <w:bookmarkStart w:name="z21" w:id="18"/>
    <w:p>
      <w:pPr>
        <w:spacing w:after="0"/>
        <w:ind w:left="0"/>
        <w:jc w:val="both"/>
      </w:pPr>
      <w:r>
        <w:rPr>
          <w:rFonts w:ascii="Times New Roman"/>
          <w:b w:val="false"/>
          <w:i w:val="false"/>
          <w:color w:val="000000"/>
          <w:sz w:val="28"/>
        </w:rPr>
        <w:t>
      8. 3-бағанда 2-бағандағы көрсетілген заңды тұлғаның (жеке тұлғаның) бизнес-сәйкестендіру нөмірі (жеке сәйкестендіру нөмірі) көрсетіледі, ол болған кезде. Егер 2-бағанда көрсетілген тұлға Қазақстан Республикасының резиденті болып табылған жағдайда 3-баған толтырылуға міндетті.</w:t>
      </w:r>
    </w:p>
    <w:bookmarkEnd w:id="18"/>
    <w:bookmarkStart w:name="z22" w:id="19"/>
    <w:p>
      <w:pPr>
        <w:spacing w:after="0"/>
        <w:ind w:left="0"/>
        <w:jc w:val="both"/>
      </w:pPr>
      <w:r>
        <w:rPr>
          <w:rFonts w:ascii="Times New Roman"/>
          <w:b w:val="false"/>
          <w:i w:val="false"/>
          <w:color w:val="000000"/>
          <w:sz w:val="28"/>
        </w:rPr>
        <w:t>
      9. 4-бағанда 2-бағанда қөрсетілген заңды тұлғаның мекен-жайы немесе тұлғаның тұрғылықты мекен-жайы, облыс, қала, көше, үйдің, пәтердін нөмірі көрсетіледі.</w:t>
      </w:r>
    </w:p>
    <w:bookmarkEnd w:id="19"/>
    <w:bookmarkStart w:name="z23" w:id="20"/>
    <w:p>
      <w:pPr>
        <w:spacing w:after="0"/>
        <w:ind w:left="0"/>
        <w:jc w:val="both"/>
      </w:pPr>
      <w:r>
        <w:rPr>
          <w:rFonts w:ascii="Times New Roman"/>
          <w:b w:val="false"/>
          <w:i w:val="false"/>
          <w:color w:val="000000"/>
          <w:sz w:val="28"/>
        </w:rPr>
        <w:t xml:space="preserve">
      10. 5-бағанда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554-баптарына</w:t>
      </w:r>
      <w:r>
        <w:rPr>
          <w:rFonts w:ascii="Times New Roman"/>
          <w:b w:val="false"/>
          <w:i w:val="false"/>
          <w:color w:val="000000"/>
          <w:sz w:val="28"/>
        </w:rPr>
        <w:t xml:space="preserve"> сәйкес тіркелу әрекетінің және (немесе) алым көзделген құжаттың немесе құжаттың телнұсқасының түрі көрсетіледі.</w:t>
      </w:r>
    </w:p>
    <w:bookmarkEnd w:id="20"/>
    <w:bookmarkStart w:name="z24" w:id="21"/>
    <w:p>
      <w:pPr>
        <w:spacing w:after="0"/>
        <w:ind w:left="0"/>
        <w:jc w:val="both"/>
      </w:pPr>
      <w:r>
        <w:rPr>
          <w:rFonts w:ascii="Times New Roman"/>
          <w:b w:val="false"/>
          <w:i w:val="false"/>
          <w:color w:val="000000"/>
          <w:sz w:val="28"/>
        </w:rPr>
        <w:t xml:space="preserve">
      11. 6-бағанда республикалық бюджет туралы заңда белгiленген айлық есептiк көрсеткiштің мөлшерінен шыға отырып, Салық кодексінің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554-баптарына</w:t>
      </w:r>
      <w:r>
        <w:rPr>
          <w:rFonts w:ascii="Times New Roman"/>
          <w:b w:val="false"/>
          <w:i w:val="false"/>
          <w:color w:val="000000"/>
          <w:sz w:val="28"/>
        </w:rPr>
        <w:t xml:space="preserve"> сәйкес алымдарды төлеу күнiне қолданылатын алым мөлшерлемесі көрсетіледі. Уәкілетті мемлекеттік органның немесе азаматтық авиация саласындағы уәкілетті ұйымның ведомстволық ақпараттық жүйесінде, осындай ақпараттық жүйелерді пайдалану арқылы мәліметтерді қалыптастыру кезінде аталған көрсеткіш болмаған жағдайда бұл бағанды толтыру міндетті болып табылмайды.</w:t>
      </w:r>
    </w:p>
    <w:bookmarkEnd w:id="21"/>
    <w:bookmarkStart w:name="z25" w:id="22"/>
    <w:p>
      <w:pPr>
        <w:spacing w:after="0"/>
        <w:ind w:left="0"/>
        <w:jc w:val="both"/>
      </w:pPr>
      <w:r>
        <w:rPr>
          <w:rFonts w:ascii="Times New Roman"/>
          <w:b w:val="false"/>
          <w:i w:val="false"/>
          <w:color w:val="000000"/>
          <w:sz w:val="28"/>
        </w:rPr>
        <w:t>
      12. 7-бағанда бюджетке теңгемен төленуге жататын алым сомасы көрсетіледі.</w:t>
      </w:r>
    </w:p>
    <w:bookmarkEnd w:id="22"/>
    <w:bookmarkStart w:name="z26" w:id="23"/>
    <w:p>
      <w:pPr>
        <w:spacing w:after="0"/>
        <w:ind w:left="0"/>
        <w:jc w:val="both"/>
      </w:pPr>
      <w:r>
        <w:rPr>
          <w:rFonts w:ascii="Times New Roman"/>
          <w:b w:val="false"/>
          <w:i w:val="false"/>
          <w:color w:val="000000"/>
          <w:sz w:val="28"/>
        </w:rPr>
        <w:t>
      13. 8-бағанда бюджетке теңгемен төленген алымның сомасы көрсетіледі.</w:t>
      </w:r>
    </w:p>
    <w:bookmarkEnd w:id="23"/>
    <w:bookmarkStart w:name="z27" w:id="24"/>
    <w:p>
      <w:pPr>
        <w:spacing w:after="0"/>
        <w:ind w:left="0"/>
        <w:jc w:val="both"/>
      </w:pPr>
      <w:r>
        <w:rPr>
          <w:rFonts w:ascii="Times New Roman"/>
          <w:b w:val="false"/>
          <w:i w:val="false"/>
          <w:color w:val="000000"/>
          <w:sz w:val="28"/>
        </w:rPr>
        <w:t>
      14. 9-бағанда бюджетке алымның төленгенін растайтын төлем құжатының нөмірі және күні көрсетіледі.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