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8701" w14:textId="b888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министрлігі бөліністері үшін көлік құралдарының заттай тиесілік нормаларын бекіту туралы" Ішкі істер министрінің 2015 жылғы 26 қарашадағы № 963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27 маусымдағы № 591 бұйрығы. Қазақстан Республикасының Әділет министрлігінде 2019 жылғы 28 маусымда № 18918 болып тіркелді. Күші жойылды - Қазақстан Республикасы Ішкі істер министрінің 2026 жылғы 12 қаңтардағы № 18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12.01.2026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Ішкі істер министрлігі бөліністері үшін көлік құралдарының заттай тиесілік нормаларын бекіту туралы" Қазақстан Республикасы Ішкі істер министрінің 2015 жылғы 26 қарашадағы № 963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12515 болып тіркелді, 2015 жылғы 31 желтоқсанда "Әділет" ақпараттық-құқықтық жүйесінде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істер министрлігі бөліністерінің көлік құралдарының </w:t>
      </w:r>
      <w:r>
        <w:rPr>
          <w:rFonts w:ascii="Times New Roman"/>
          <w:b w:val="false"/>
          <w:i w:val="false"/>
          <w:color w:val="000000"/>
          <w:sz w:val="28"/>
        </w:rPr>
        <w:t>заттай 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(Ж.Б. Ешмағамбетов) және Қазақстан Республикасы Ішкі істер министрлігінің Тыл департаментіне (Қ.Ә. Сұлтанбаев)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2019 жылғы "____"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"27" маусымдағы</w:t>
            </w:r>
            <w:r>
              <w:br/>
            </w:r>
            <w:r>
              <w:rPr>
                <w:rFonts w:ascii="Times New Roman"/>
                <w:b w:val="false"/>
                <w:i w:val="false"/>
                <w:color w:val="000000"/>
                <w:sz w:val="20"/>
              </w:rPr>
              <w:t>№ 591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963 бұйрығымен бекітілген</w:t>
            </w:r>
          </w:p>
        </w:tc>
      </w:tr>
    </w:tbl>
    <w:bookmarkStart w:name="z12" w:id="10"/>
    <w:p>
      <w:pPr>
        <w:spacing w:after="0"/>
        <w:ind w:left="0"/>
        <w:jc w:val="left"/>
      </w:pPr>
      <w:r>
        <w:rPr>
          <w:rFonts w:ascii="Times New Roman"/>
          <w:b/>
          <w:i w:val="false"/>
          <w:color w:val="000000"/>
        </w:rPr>
        <w:t xml:space="preserve"> Қазақстан Республикасының Ішкі істер министрлігі бөліністерінің көлік құралдарының заттай нормалары</w:t>
      </w:r>
    </w:p>
    <w:bookmarkEnd w:id="10"/>
    <w:bookmarkStart w:name="z13" w:id="11"/>
    <w:p>
      <w:pPr>
        <w:spacing w:after="0"/>
        <w:ind w:left="0"/>
        <w:jc w:val="left"/>
      </w:pPr>
      <w:r>
        <w:rPr>
          <w:rFonts w:ascii="Times New Roman"/>
          <w:b/>
          <w:i w:val="false"/>
          <w:color w:val="000000"/>
        </w:rPr>
        <w:t xml:space="preserve"> 1 – тарау. Қазақстан Республикасы Ішкі істер министрлігі аппаратына көлік құралдарының заттай нормалары тиесілігі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Бөліністер мен қызметтер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Жедел-қызметтік жеңіл автомобильдердің және жеңіл автомобильдер базасындағы арнайы автомобильдердің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жедел-қызметтік автомобильдердің, жүк шассиі арнайы автомобильдерінің, жүк автомобильдерінің және жолаушылар автобустарының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жылдық пайдалану нормасы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басшылығы (министр, министрдің орынбасары, аппарат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бірлікке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Жедел-техникалық бөлініс үшін бір автомобиль жылжымалы ядролық физикалық зертхана (бұдан әрі – ЖЯФЗ)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жылжымалы байланыс торабы (бұдан әрі – ЖБТ),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бақылау бөлінісінің санын есептемегенде,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бақылау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"Интерпол" ұлттық орталық бюросы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криминалистикалық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жылжымалы- криминалистикалық зертхана (бұдан әрі – ЖКЗ); бір автомобиль жылжымалы сот - автотехникалық зертхана (бұдан әрі – ЖСАЗ); бір автомобиль жылжымалы медициналық-криминалистикалық зертхана (бұдан әрі – МКЗ); бір автомобиль жылжымалы өрт-жарылғыш техникалық зертхана (бұдан әрі – ЖӨЖТЗ)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бөлімі және пробация қызметі бөлінісінің санын есептемегенде, құрамның штат санының 8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 100 бірлікке орта немесе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оның ішінде біреуі жүріп өту мүмкіндігі жоғары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қылмысына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бөліністерінің санын есептемегенде,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тораптарының санын есептемегенде,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және байланыс құралдарын жөндеу үшін екі автомобиль (бұдан әрі – ПБЖА); радиорелелік станцияға бір автомобиль (бұдан әрі-РРС); жедел басқармаға жылжымалы штаб (бұдан әрі – ЖБЖШ) – бір автомобиль; жылжымалы байланыс кешені (бұдан әрі – ЖБК) –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торабы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мен жылжымалы радио-техникалық бақылау пункттері (бұдан әрі – РжЖРБП) – бір автомобиль (радиоэлектронды құралдардың электромагнитті үйлесімділігі қызметіне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сақтауды және жол қауіпсіздігін қамтамасыз етуді ұйымдастыру, тіркеу-емтихан және ұйымдастырушылық-аналитикалық және ақпараттық жұмыс, арнайы мекемелер және күзет қызметін бақылау бөліністері санын есептемегенде, құрамның штат санының 10 бірлігіне бір автомобиль. Қазақстан Республикасы Мемлекеттік күзет қызметімен өзара іс-қимыл жасасуға жауапты лауазымды адамдар үшін бір жеңіл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штабтық автобус (бұдан әрі – 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сақтауды және жол қауіпсіздігін қамтамасыз етуді ұйымдастыру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мекемелер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бақылау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10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автобус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Тіркеу-емтихан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Инспекторлардың штат санының 6 бірлігіне бір емтихан автомобилі (бұдан әрі – ЕА), бірақ әрбір пунктіге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Ұйымдастырушылық-аналитикалық және ақпараттық жұмыс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қызметі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10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қауіпсіздік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тергеу бөліністерінің санын есептемегенде,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жөніндегі инспекция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автомобиль, оның ішінде біреуі жүріп өту мүмкіндігі жоғары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арнайы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сейф (бұдан әрі – МС-8/2) –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идеологиялық даму бөлінісі санын есептемегенде құрамның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идеологиялық даму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интенданттық қамтамасыз ету және санитариялық-эпидемиологиялық қызмет бөліністері санын есептемегенде, құрам есебіндегі 20 бірлікке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қозғалыс қауіпсіздігінің бір автомобилі (бұдан әрі – 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Интенданттық қамтамасыз ету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Коммуналдық-пайдалану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Қаржымен қамтамасыз ету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w:t>
            </w:r>
          </w:p>
          <w:p>
            <w:pPr>
              <w:spacing w:after="20"/>
              <w:ind w:left="20"/>
              <w:jc w:val="both"/>
            </w:pPr>
            <w:r>
              <w:rPr>
                <w:rFonts w:ascii="Times New Roman"/>
                <w:b w:val="false"/>
                <w:i w:val="false"/>
                <w:color w:val="000000"/>
                <w:sz w:val="20"/>
              </w:rPr>
              <w:t>
1-19-тармақтарда көрсетілмеген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бірлікке орта немесе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қолданатын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Қатардан шыққандарды алмастыруға арналған резервтегі үш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аппаратына штат санының 200 бірлігіне бір жолаушылар автобусы; шағын немесе ерекше шағын үш жолаушылар автобусы; екі өзі аударғыш автомобиль; бортты үш жүк автомобилі; екі ауыр жүк тартқыш автомобиль; екі жартылай тіркеме; өрт сөндіруге арналған бір автомобиль; шағын тонналы үш жүк автомобилі; бір автокөтергіш автомобиль; екі автотиегіш; бір отынқұйғыш; жүк көтерімділігі 16 тоннадан кем емес бір автокран; бір вакуумдық автомобиль; істен шыққан автомобильдерді тасымалдауға арналған (эвакуатор) бір автомобиль; трактор немесе автомобиль шассиіндегі бір су шашқыш әмбебап машина; бір дөңгелекті трактор; бір шынжыр табанды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Министрге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40 000км</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Жүк автомобильдері шассилеріндегі және автобустар базасындағы арнайы автомобильдердің орнына (олар болмаған кезде) ұқсас мақсаттағы арнайы жеңіл автомобильдер (көбінесе "Универсал" типіндегі) пайдаланылуы мүмкін.</w:t>
      </w:r>
    </w:p>
    <w:p>
      <w:pPr>
        <w:spacing w:after="0"/>
        <w:ind w:left="0"/>
        <w:jc w:val="both"/>
      </w:pPr>
      <w:r>
        <w:rPr>
          <w:rFonts w:ascii="Times New Roman"/>
          <w:b w:val="false"/>
          <w:i w:val="false"/>
          <w:color w:val="000000"/>
          <w:sz w:val="28"/>
        </w:rPr>
        <w:t>
      Қазақстан Республикасы ІІМ бөліністерінің көлік құралдары заттай нормаларының 1-19-тармақтарында көрсетілген бөліністер деп министрліктің орталық аппаратының комитеттері, департаменттері және дербес басқармалары түсініледі.</w:t>
      </w:r>
    </w:p>
    <w:p>
      <w:pPr>
        <w:spacing w:after="0"/>
        <w:ind w:left="0"/>
        <w:jc w:val="both"/>
      </w:pPr>
      <w:r>
        <w:rPr>
          <w:rFonts w:ascii="Times New Roman"/>
          <w:b w:val="false"/>
          <w:i w:val="false"/>
          <w:color w:val="000000"/>
          <w:sz w:val="28"/>
        </w:rPr>
        <w:t>
      Ұзақ қызметтік іссапарларда қолданылып жүретін автомобильдер үшін жылдық жүру эксплуатациясының нормасы ішкі істер органдары басшысының бұйрығымен ұлғаяды, бірақ жылына 10 000 километрден артық емес.</w:t>
      </w:r>
    </w:p>
    <w:bookmarkStart w:name="z14" w:id="12"/>
    <w:p>
      <w:pPr>
        <w:spacing w:after="0"/>
        <w:ind w:left="0"/>
        <w:jc w:val="left"/>
      </w:pPr>
      <w:r>
        <w:rPr>
          <w:rFonts w:ascii="Times New Roman"/>
          <w:b/>
          <w:i w:val="false"/>
          <w:color w:val="000000"/>
        </w:rPr>
        <w:t xml:space="preserve"> 2-тарау Қазақстан Республикасы Ішкі істер министрлігінің орталық аппаратына ведомстволық бағынысты мемлекеттік мекемелерге көлік құралдарының заттай норма тиесілігі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қызметінің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мамандандырылған күзет қызметінің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қызметінің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бөлінісі санын есептемегенде құрамның штат санының 40 бірлігіне бір патрульдік автомобиль (бұдан әрі-ПА)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70 бірлігіне шағын сыныпты бір жолаушылар автобусы, бірақ бөлініске біреуден кем емес; құрамның штат санының 100 бірлігіне ерекше шағын сыныпты жолаушылар автобусы, бірақ бөлініске біреуден кем емес;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бөлімнің бір автомобилі (бұдан әрі – КБА) әр бөлініске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ден қою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4 бірлігіне ПА–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өкілдіктерді және үкіметтік мекемелерді күзету жөніндегі полиция полктері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бортты жүк автомобилі; шағын тонналы бір жүк автомобилі;</w:t>
            </w:r>
          </w:p>
          <w:p>
            <w:pPr>
              <w:spacing w:after="20"/>
              <w:ind w:left="20"/>
              <w:jc w:val="both"/>
            </w:pPr>
            <w:r>
              <w:rPr>
                <w:rFonts w:ascii="Times New Roman"/>
                <w:b w:val="false"/>
                <w:i w:val="false"/>
                <w:color w:val="000000"/>
                <w:sz w:val="20"/>
              </w:rPr>
              <w:t>
құрамның штат санының 100 бірлігіне шағын сыныпты бір автобус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Полктер құрамына енетін дипломатиялық өкілдіктерді және үкіметтік мекемелерді күзету жөніндегі батальон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штат санының 40 бірлігіне ПА-бір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70 бірлігіне ерекше шағын сыныпты бір автобус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бортты жүк автомобилі; бір ауыр жүк тартқыш автомобиль; бір өздігінен аударатын автомобиль; шағын тонналы бір жүк автомобилі; бір автокран; бір вакуумды автомобиль; бір автомобиль немесе трактор шассиіндегі су шашқыш әмбебап машина; бір дөңгелекті немесе шынжыр табанды трактор; ерекше шағын сыныпты бір автобус; бір отынқұйғыш; екі автотиегіш; өрт сөндіруге арналған бір автомобиль; бір жартылай тіркеме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көрсету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 бір автомобиль –ҚҚА; жүргізу шеберлігін жетілдіру бойынша практикалық сабақтар үшін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жылжымалы авто жөндеу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әскери-тергеу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50 итке дейін болған кезде нарядтарды иттерімен бірге тасымалдау үшін (бұдан әрі – НИТА); екі НИТА – 50 иттен астам болған кезде; орта немесе шағын сыныпты жолаушылар автобусы;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bl>
    <w:bookmarkStart w:name="z15" w:id="13"/>
    <w:p>
      <w:pPr>
        <w:spacing w:after="0"/>
        <w:ind w:left="0"/>
        <w:jc w:val="left"/>
      </w:pPr>
      <w:r>
        <w:rPr>
          <w:rFonts w:ascii="Times New Roman"/>
          <w:b/>
          <w:i w:val="false"/>
          <w:color w:val="000000"/>
        </w:rPr>
        <w:t xml:space="preserve"> 3-тарау. Облыстардың, республикалық маңызы бар қалалардың және астананың полиция департаменттеріне көлік құралдарының заттай нормаларының тиесілігі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штат санының әр бірлігіне бір автомобиль (бастық және оның орынбасарлары)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70 бірлігіне ерекше шағын сыныпты бір жолаушылар автобусы (республикалық маңызы бар қалалардың, астананың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Қарақшылықты және қылмыстық топтарды әзірлеуді ашу және экстремизмге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қылмысына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нарядтарды тасымалдау үшін (бұдан әрі – НТА) (облыстардың ПД үшін); ерекше шағын сыныпты бір жолаушылар автобусы, бір мобильді рентгеноскопиялық кешен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қауіпсіздік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жөніндегі инспекция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криминалистикалық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ЖСАЗ (республикалық маңызы бар қалалардың, астананың ПД үшін);</w:t>
            </w:r>
          </w:p>
          <w:p>
            <w:pPr>
              <w:spacing w:after="20"/>
              <w:ind w:left="20"/>
              <w:jc w:val="both"/>
            </w:pPr>
            <w:r>
              <w:rPr>
                <w:rFonts w:ascii="Times New Roman"/>
                <w:b w:val="false"/>
                <w:i w:val="false"/>
                <w:color w:val="000000"/>
                <w:sz w:val="20"/>
              </w:rPr>
              <w:t>
бір автомобиль – ЖДКЗ (республикалық маңызы бар қалалардың, астананың ПД үщін); бір</w:t>
            </w:r>
          </w:p>
          <w:p>
            <w:pPr>
              <w:spacing w:after="20"/>
              <w:ind w:left="20"/>
              <w:jc w:val="both"/>
            </w:pPr>
            <w:r>
              <w:rPr>
                <w:rFonts w:ascii="Times New Roman"/>
                <w:b w:val="false"/>
                <w:i w:val="false"/>
                <w:color w:val="000000"/>
                <w:sz w:val="20"/>
              </w:rPr>
              <w:t>
автомобиль - ЖКЗ; бір автомобиль - ЖӨЖТЗ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және жергілікті полиция қызметі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ПД үшін) штаттық құрам санының 15 бірлігіне бір автомобиль, қоғамдық тәртіпті сақтауды ұйымдастыру, жол қауіпсіздігін қамтамасыз ету, жол-патрульдік полиция және іздестіруді ұйымдастыру бөліністерінің санын есептемегенде, (облыстардың ІІД үшін) штаттық құрам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ША Бір автомобиль – жылжымалы диагностика станциясы (бұдан әрі - ЖДС); бір автомобиль – жол жағдайын бақылау зертханасы (бұдан әрі - ЖЖБЗ); бір автомобиль үгіт және насихат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сақтауды ұйымдастыру және жол қауіпсіздігін қамтамасыз ету, жол-патрульдік полициясы және іздестіруді ұйымдастыру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сақтауды ұйымдастыру және жол қауіпсіздігін қамтамасыз ету бөлінісі құрамының штат санының 15 бірлігіне бір автомобиль, патрульдік полиция және іздестіруді ұйымдастыру бөлінісі жеке құрамының штат санының 10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жөніндегі инспекция бөлінісі санын есептемегенде, құрамның штат санының</w:t>
            </w:r>
          </w:p>
          <w:p>
            <w:pPr>
              <w:spacing w:after="20"/>
              <w:ind w:left="20"/>
              <w:jc w:val="both"/>
            </w:pPr>
            <w:r>
              <w:rPr>
                <w:rFonts w:ascii="Times New Roman"/>
                <w:b w:val="false"/>
                <w:i w:val="false"/>
                <w:color w:val="000000"/>
                <w:sz w:val="20"/>
              </w:rPr>
              <w:t>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полициясы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құрам санының 5 бірлігіне бір моторлы патрульдік көшпелі қайығы және құрамның штат санының</w:t>
            </w:r>
          </w:p>
          <w:p>
            <w:pPr>
              <w:spacing w:after="20"/>
              <w:ind w:left="20"/>
              <w:jc w:val="both"/>
            </w:pPr>
            <w:r>
              <w:rPr>
                <w:rFonts w:ascii="Times New Roman"/>
                <w:b w:val="false"/>
                <w:i w:val="false"/>
                <w:color w:val="000000"/>
                <w:sz w:val="20"/>
              </w:rPr>
              <w:t>
25 бірлігіне бір патрульдік көшпелі катер, құрамның штат санының 5 бірлігіне бір қарда жүретін көлік және құрамның штат санының 5 бірлігіне бір гидроцикл.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мототехника үшін 20 000км,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бөлінісі санын есептемегенде, құрам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ПБҚЖ;</w:t>
            </w:r>
          </w:p>
          <w:p>
            <w:pPr>
              <w:spacing w:after="20"/>
              <w:ind w:left="20"/>
              <w:jc w:val="both"/>
            </w:pPr>
            <w:r>
              <w:rPr>
                <w:rFonts w:ascii="Times New Roman"/>
                <w:b w:val="false"/>
                <w:i w:val="false"/>
                <w:color w:val="000000"/>
                <w:sz w:val="20"/>
              </w:rPr>
              <w:t>
бір автомобиль - ЖБЖШ;</w:t>
            </w:r>
          </w:p>
          <w:p>
            <w:pPr>
              <w:spacing w:after="20"/>
              <w:ind w:left="20"/>
              <w:jc w:val="both"/>
            </w:pPr>
            <w:r>
              <w:rPr>
                <w:rFonts w:ascii="Times New Roman"/>
                <w:b w:val="false"/>
                <w:i w:val="false"/>
                <w:color w:val="000000"/>
                <w:sz w:val="20"/>
              </w:rPr>
              <w:t>
бір автомобиль - РжРБ;</w:t>
            </w:r>
          </w:p>
          <w:p>
            <w:pPr>
              <w:spacing w:after="20"/>
              <w:ind w:left="20"/>
              <w:jc w:val="both"/>
            </w:pPr>
            <w:r>
              <w:rPr>
                <w:rFonts w:ascii="Times New Roman"/>
                <w:b w:val="false"/>
                <w:i w:val="false"/>
                <w:color w:val="000000"/>
                <w:sz w:val="20"/>
              </w:rPr>
              <w:t>
бір автомобиль - ЖБК;</w:t>
            </w:r>
          </w:p>
          <w:p>
            <w:pPr>
              <w:spacing w:after="20"/>
              <w:ind w:left="20"/>
              <w:jc w:val="both"/>
            </w:pPr>
            <w:r>
              <w:rPr>
                <w:rFonts w:ascii="Times New Roman"/>
                <w:b w:val="false"/>
                <w:i w:val="false"/>
                <w:color w:val="000000"/>
                <w:sz w:val="20"/>
              </w:rPr>
              <w:t>
бір автомобиль - РРС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МБК – бір автомобиль, тікұшақ буыны – 3 бірлік (жедел-жылжымалы бөлініс үшін), 2 бірлік броньды барлау-шолу машинасы (бұдан әрі – ББШМ).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арнайы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СМ-8/2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1-16-тармақтарда көрсетілмеген бөліністер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полиция басқармасының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немесе криминалдық полиция бөліністері құрамының штат санының 5 бірлігіне бір автомобиль, бірақ әрбір бөлініске біреуден кем емес; қарақшылықты және қылмыстық топтарды әзірлеуді ашу және экстремизмге қарсы іс-қимыл бөлінісі құрамының штат санының 3 бірлігіне кемінде бір автомобиль; есірткі қылмысына қарсы іс-қимыл бөлінісі құрамының штат санының 3 бірлігіне кемінде бір автомобиль; тергеу және анықтау бөліністері құрамының штат санының 8 бірлігіне бір автомобиль, бірақ әрбір бөлініске біреуден кем емес; жол және техникалық инспекция бөліністерінің құрамының штат санының 10 бірлігіне бір автомобиль, бірақ біреуден кем емес; аталған бөліністер санын есептемегенде, сондай-ақ кезекші бөлімнің, патрульдік полицияның саптық бөліністерінің, учаскелік полиция инспекторының, ювеналды полиция бөліністерінің, табиғатты қорғау полициясы бөліністерінің, айдауылдау бөліністер құрамының штат санының 15 бірлігіне (облыстардың ПД үшін); құрамның штат санының 10 бірлігіне бір автомобиль (республикалық маңызы бар қалалардың, астананың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ЖБТ(облыстардың ПД);</w:t>
            </w:r>
          </w:p>
          <w:p>
            <w:pPr>
              <w:spacing w:after="20"/>
              <w:ind w:left="20"/>
              <w:jc w:val="both"/>
            </w:pPr>
            <w:r>
              <w:rPr>
                <w:rFonts w:ascii="Times New Roman"/>
                <w:b w:val="false"/>
                <w:i w:val="false"/>
                <w:color w:val="000000"/>
                <w:sz w:val="20"/>
              </w:rPr>
              <w:t>
бір автомобиль - ПБҚЖ байланыс бөлімі, қызметі, бөлімшелері бар болған жағдайда (облыстардың ПД); бір автомобиль - сараптамалық- криминалистикалық бөлінісі үшін құрамның штат санының 3 бірлігіне және одан көп - ЖКЗ; орта немесе шағын сыныпты жолаушылар автобусы;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полиция бөлімінің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бөліністері құрамының штат санының 5 бірлігіне бір автомобиль, бірақ біреуден кем емес; қарақшылықты және қылмыстық топтарды әзірлеуді ашу және экстремизмге қарсы іс-қимыл бөлінісі штат санының</w:t>
            </w:r>
          </w:p>
          <w:p>
            <w:pPr>
              <w:spacing w:after="20"/>
              <w:ind w:left="20"/>
              <w:jc w:val="both"/>
            </w:pPr>
            <w:r>
              <w:rPr>
                <w:rFonts w:ascii="Times New Roman"/>
                <w:b w:val="false"/>
                <w:i w:val="false"/>
                <w:color w:val="000000"/>
                <w:sz w:val="20"/>
              </w:rPr>
              <w:t>
3 бірлігіне бір автомобиль, бірақ біреуден кем емес; есірткі қылмысына қарсы іс-қимыл бөліністері штат санының 3 бірлігіне бір автомобиль, бірақ біреуден кем емес; тергеу және анықтау бөліністері құрамының штат санының 8 бірлігіне бір автомобиль, бірақ әрбір бөлініске біреуден кем емес; жол және техникалық инспекция бөліністері құрамының штат санының 10 бірлігіне бір автомобиль, бірақ біреуден кем емес; аталған бөліністер санын есептемегенде, сондай-ақ кезекші бөлімнің, патрульдік полиция саптық бөліністерінің, учаскелік полиция инспекторының, ювеналды полиция бөліністерінің, табиғатты қорғау полициясы бөліністерінің, айдауылдау бөлінісі штат санының 15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жолаушылар автобусы;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автомобиль-КБА (республикалық маңызы бар қалалардың, астананың ПД үшін); бір автомобиль- КБА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инспекторлардың әрбір бірлігіне жүріп өту мүмкіндігі жоғары бір автомобиль (облыстардың ПД үшін);</w:t>
            </w:r>
          </w:p>
          <w:p>
            <w:pPr>
              <w:spacing w:after="20"/>
              <w:ind w:left="20"/>
              <w:jc w:val="both"/>
            </w:pPr>
            <w:r>
              <w:rPr>
                <w:rFonts w:ascii="Times New Roman"/>
                <w:b w:val="false"/>
                <w:i w:val="false"/>
                <w:color w:val="000000"/>
                <w:sz w:val="20"/>
              </w:rPr>
              <w:t>
қала орталығындағы учаскелік полиция пунктіне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Ювеналдық полиция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полициясы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 – бір автомобиль, криминалдық полиция бөліністері құрамының штат санының 5 бірлігіне бір автомобиль, бірақ біреуден кем емес; тергеу бөлінісі құрамының штат санының 8 бірлігіне бір автомобиль, бірақ біреуден кем емес;</w:t>
            </w:r>
          </w:p>
          <w:p>
            <w:pPr>
              <w:spacing w:after="20"/>
              <w:ind w:left="20"/>
              <w:jc w:val="both"/>
            </w:pPr>
            <w:r>
              <w:rPr>
                <w:rFonts w:ascii="Times New Roman"/>
                <w:b w:val="false"/>
                <w:i w:val="false"/>
                <w:color w:val="000000"/>
                <w:sz w:val="20"/>
              </w:rPr>
              <w:t>
учаскелік инспекторлар санын есептемегенде, құрамның штат санының 10 бірлігіне бір автомобиль (республикалық маңызы бар қалалардың, астананың ПД үшін); құрамның штат санының 5 бірлігіне бір автомобиль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кезекші бөлім автомобильдері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қимылдайтын арнайы жасақ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жеке құрамның штат санының 15 бірлігіне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 бір автомобиль - ЖБТ; бір автомобиль құрамның штат санының 50 бірлігіне НТА, бірақ жасаққа біреуден кем емес; құрамның штат санының 50 бірлігіне орта немесе шағын сыныпты жолаушылар автобусы; бір автомобиль мас күйіндегі адамдарды тасымалдау үшін (бұдан әрі – МАА); ерекше шағын сыныпты бір автобус; бортты екі жүк автомобилі; броньды бір автомобиль; су шашқышпен жабдықталған екі арнайы автомобиль (республикалық маңызы бар қалалардың, астананың ПД үшін);су шашқыш қондырғымен жабдықталған арнайы техника, облыс халқының саны 1 млн. адамға дейін - 1 бірлік, 1 млн. астам -</w:t>
            </w:r>
          </w:p>
          <w:p>
            <w:pPr>
              <w:spacing w:after="20"/>
              <w:ind w:left="20"/>
              <w:jc w:val="both"/>
            </w:pPr>
            <w:r>
              <w:rPr>
                <w:rFonts w:ascii="Times New Roman"/>
                <w:b w:val="false"/>
                <w:i w:val="false"/>
                <w:color w:val="000000"/>
                <w:sz w:val="20"/>
              </w:rPr>
              <w:t>
2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кезекші бөлім автомобильдері үшін – 60 000км, автомобиль мас күйіндегі адамдарды тасымалдау автомобильі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патрульдік полицияның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құрамның штат санының 10 бірлігіне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50 бірлігіне бір жолаушылар автобусы (республикалық маңызы бар қалалардың, астананың ПД үшін); патрульдік полиция ротасына бір автомобиль (жылжымалы полиция пункті) (республикалық маңызы бар қалалардың, астананың ПД үшін); екі автомобиль - патрульдік полиция ротасына НТА; бір автомобиль ротаға енбейтін патрульдік полиция взводына НТА; бір автомобиль –кинологтардың штат санының 8 бірлігіне НИТА,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изоляторын күзету және айдауылдау бөліністері изоляторларларды нақты толтыру кезінде тәулігіне орта есеппен:</w:t>
            </w:r>
          </w:p>
          <w:p>
            <w:pPr>
              <w:spacing w:after="20"/>
              <w:ind w:left="20"/>
              <w:jc w:val="both"/>
            </w:pPr>
            <w:r>
              <w:rPr>
                <w:rFonts w:ascii="Times New Roman"/>
                <w:b w:val="false"/>
                <w:i w:val="false"/>
                <w:color w:val="000000"/>
                <w:sz w:val="20"/>
              </w:rPr>
              <w:t>
50 адамға дейін</w:t>
            </w:r>
          </w:p>
          <w:p>
            <w:pPr>
              <w:spacing w:after="20"/>
              <w:ind w:left="20"/>
              <w:jc w:val="both"/>
            </w:pPr>
            <w:r>
              <w:rPr>
                <w:rFonts w:ascii="Times New Roman"/>
                <w:b w:val="false"/>
                <w:i w:val="false"/>
                <w:color w:val="000000"/>
                <w:sz w:val="20"/>
              </w:rPr>
              <w:t>
50 адамнан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(республикалық маңызы бар қалалардың, астананың ПД үшін);</w:t>
            </w:r>
          </w:p>
          <w:p>
            <w:pPr>
              <w:spacing w:after="20"/>
              <w:ind w:left="20"/>
              <w:jc w:val="both"/>
            </w:pPr>
            <w:r>
              <w:rPr>
                <w:rFonts w:ascii="Times New Roman"/>
                <w:b w:val="false"/>
                <w:i w:val="false"/>
                <w:color w:val="000000"/>
                <w:sz w:val="20"/>
              </w:rPr>
              <w:t>
Бір автомобиль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ҚА</w:t>
            </w:r>
          </w:p>
          <w:p>
            <w:pPr>
              <w:spacing w:after="20"/>
              <w:ind w:left="20"/>
              <w:jc w:val="both"/>
            </w:pPr>
            <w:r>
              <w:rPr>
                <w:rFonts w:ascii="Times New Roman"/>
                <w:b w:val="false"/>
                <w:i w:val="false"/>
                <w:color w:val="000000"/>
                <w:sz w:val="20"/>
              </w:rPr>
              <w:t>
Екі автомобиль – ҚА; шағын тонналы бір жүк автомобилі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автозактар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Айдауылдау қызметінің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бір автомобиль - бөліністің құрамының штат санының 6 бірлігіне (республикалық маңызы бар қалалардың, астананың ПД үшін); ҚА бір автомобиль - бөлініс құрамының штат санының 8 бірлігіне, бірақ біреуден кем емес (облыстардың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Автозактар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және құжаттары жоқ адамдар үшін қабылдау-тарату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(республикалық маңызы бар қалалардың, астананың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 – (МАА); бортты немесе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 үшін арнайы қабылдау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МАА; бортты немесе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мас күйдегі адамдарды тасымалдау үшін жүк шассиі және автобустар базасындағы автомобильдер, жүк шассиі арнайы автомобильдері, жүк автомобильдері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орталық:</w:t>
            </w:r>
          </w:p>
          <w:p>
            <w:pPr>
              <w:spacing w:after="20"/>
              <w:ind w:left="20"/>
              <w:jc w:val="both"/>
            </w:pPr>
            <w:r>
              <w:rPr>
                <w:rFonts w:ascii="Times New Roman"/>
                <w:b w:val="false"/>
                <w:i w:val="false"/>
                <w:color w:val="000000"/>
                <w:sz w:val="20"/>
              </w:rPr>
              <w:t>
50 итке дейін</w:t>
            </w:r>
          </w:p>
          <w:p>
            <w:pPr>
              <w:spacing w:after="20"/>
              <w:ind w:left="20"/>
              <w:jc w:val="both"/>
            </w:pPr>
            <w:r>
              <w:rPr>
                <w:rFonts w:ascii="Times New Roman"/>
                <w:b w:val="false"/>
                <w:i w:val="false"/>
                <w:color w:val="000000"/>
                <w:sz w:val="20"/>
              </w:rPr>
              <w:t>
50 иттен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 бір автомобиль- НИТА</w:t>
            </w:r>
          </w:p>
          <w:p>
            <w:pPr>
              <w:spacing w:after="20"/>
              <w:ind w:left="20"/>
              <w:jc w:val="both"/>
            </w:pPr>
            <w:r>
              <w:rPr>
                <w:rFonts w:ascii="Times New Roman"/>
                <w:b w:val="false"/>
                <w:i w:val="false"/>
                <w:color w:val="000000"/>
                <w:sz w:val="20"/>
              </w:rPr>
              <w:t>
Шағын тонналы бір жүк автомобилі; екі автомобиль – НИТА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(бұдан әрі – ПП) ілесіп жүру бөліністері мен кезекші бөлім санын есептемегенде, құрамның штат санының 3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50 бірлігіне бір жолаушылар автобусы (республикалық маңызы бар қалалардың, астананың ПД үшін); патрульдік полиция ротасына бір автомобиль (республикалық маңызы бар қалалардың, астананың ПД үшін); (жылжымалы полиция пункті); құрамның штат санының 100 бірлігіне бір жолаушылар автобусы (облыстардың ПД үшін); патрульдік полиция взводына бір автомобиль (облыстардың ПД үшін); (жылжымалы полиция пункті); екі автомобиль-патрульдік полиция ротасына НТА; бір автомобиль - ротаға енбейтін патрульдік полиция взводына НТА; бір автомобиль – кинологтардың штат санының 8 бірлігіне НИТА, бірақ әрбір бөлініске біреуден кем емес. Құрамның штат санының 20 бірлігіне бір мотоцикл; жол - көлік оқиғалары зардаптарын жоюға арналған екі автомобиль (бұдан әрі – ЖКОЖ); мемлекеттік тіркеу нөмірі белгілерін (бұдан әрі – МТНБ) ағында есептеуге арналған екі автомобиль, атты полицияға бір жүк автомобилі, өзі аударғыш бір автомобиль, жылқыларды тасуға арналған үш автомобиль және дөңгелекті бір трактор, "Шеп" бекеттеріне бір патрульдік автомобиль әрбір бекетке.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жеңіл автомобильдер үшін – 80 000 км, ЖКО анықтауға шыққан автомобильдер үшін – 60 000км, жүк шассиі және автобустар базасындағы автомобильдер, жүк шассиі арнайы автомобильдері, жүк автомобильдері және жолаушылар автобустары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Эскорттық бөліністің санын есептемегенде, құрамның штат санының 3 бірлігіне бір автомобиль ЖП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ЖКОЖ – екі автомобилі (республикалық маңызы бар қалалардың, астананың ПД үшін); МТНБ ағында есептеуге арналған екі автомобиль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жеңіл автомобильдер үшін – 80 000 км, ЖКО анықтауға шыққан автомобильдер үшін – 60 000км,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Эскорттық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автомобиль - ПА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Арбасыз жиырма бес мотоцикл (республикалық маңызы бар қалалардың, астананың ПД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80 000 км, мотоциклдер үшін – 20 000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 бекеті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бекетке бір автомобиль -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жеңіл автомобильдер үшін – 80 000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кезекші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орындарын қарауға шығу үшін төрт автомобиль (ЖКОА); екі ЖКО ЖКОЖ автомобилі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ЖКО анықтауға шыққан автомобильдер үшін – 60 000км,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Тіркеу-емтихан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ЕА инспекторлардың штат санының 6 бірлігіне,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инспекторлардың штат санының 6 бірлігіне ЕА,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көші-қонға қарсы күрес арнайы жеке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құрамның штат санының 15 бірлігіне,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МАА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мас күйдегі адамдарды тасымалдау үшін жүк шассиі және автобустар базасындағы автомобильдер, жүк шассиі арнайы автомобильдері, жүк автомобильдері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бір автомобиль ҚҚА; бір автомобиль жүргізу шеберлігін жетілдіру бойынша практикалық сабақтар (жаттығулар)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жылжымалы жөндеу шеберханасы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қолданатын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Қатардан шыққандарды алмастыру үшін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үш жүк автомобилі (республикалық маңызы бар қалалардың, астананың ПД үшін); шағын тонналы үш жүк автомобилі (республикалық маңызы бар қалалардың, астананың ПД үшін); орта немесе шағын сыныпты екі жолаушылар автобусы (республикалық маңызы бар қалалардың, астананың ПД үшін); бортты жүк автомобилі (облыстардың ПД үшін); шағын тонналы екі жүк автомобилі (облыстардың ПД үшін); ПД аппараты штаттық санының 200 бірлігіне орта немесе шағын сыныпты бір жолаушылар автобусы, бірақ біреуден кем емес (облыстардың ПД үшін); өзі аударғыш екі автомобиль; изотермиялық шанақты бір автомобиль; ерекше шағын сыныпты бір автобус; бір автотиегіш; бір жанар-жағар май құятын; бір вакуумдық автомобиль; (автомобиль немесе трактор шассиіндегі) жинайтын немесе су шашқыш бір әмбебап машина; дөңгелекті немесе шынжыр табанды бір трактор, жүк автомобильдерінің шассилеріндегі және автобус базасындағы арнайы автомобильдердің орнына (олар жоқ кезде) осы тектес аналогты тағайындалған арнайы "Универсал" үлгідегі жеңіл автомобильдерді пайдалана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00км, жұмысы мото-сағатпен өлшенетін көлік құралдарына – 1 200 мото-сағат.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Ұзақ қызметтік іссапарларда қолданылып жүретін автомобильдер үшін жылдық жүру эксплуатациясының нормасы ішкі істер органдары басшысының бұйрығымен ұлғаяды, бірақ жылына 10 000 километрден артық.</w:t>
      </w:r>
    </w:p>
    <w:bookmarkStart w:name="z16" w:id="14"/>
    <w:p>
      <w:pPr>
        <w:spacing w:after="0"/>
        <w:ind w:left="0"/>
        <w:jc w:val="left"/>
      </w:pPr>
      <w:r>
        <w:rPr>
          <w:rFonts w:ascii="Times New Roman"/>
          <w:b/>
          <w:i w:val="false"/>
          <w:color w:val="000000"/>
        </w:rPr>
        <w:t xml:space="preserve"> 4-тарау. Көліктегі ішкі істер органдары көлік құралдарының заттай нормаларының тиесілігі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ПД-нің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штат санының әр бірлігіне бір автомобиль (бастық және оның орынбасарларына)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5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Қарақшылықты және қылмыстық топтарды әзірлеуді ашу және экстремизмге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қылмысына қарсы іс-қимыл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3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8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криминалистикалық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ЖКЗ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ПБҚЖ;</w:t>
            </w:r>
          </w:p>
          <w:p>
            <w:pPr>
              <w:spacing w:after="20"/>
              <w:ind w:left="20"/>
              <w:jc w:val="both"/>
            </w:pPr>
            <w:r>
              <w:rPr>
                <w:rFonts w:ascii="Times New Roman"/>
                <w:b w:val="false"/>
                <w:i w:val="false"/>
                <w:color w:val="000000"/>
                <w:sz w:val="20"/>
              </w:rPr>
              <w:t>
бір автомобиль - ЖБТ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бір автомобиль 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жолаушылар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1)-8)-тармақтарда көрсетілмеген бөліністер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колданатын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аппараты штат санының 200 бірлігіне орта немесе шағын сыныпты бір жолаушылар автобусы, бірақ біреуден кем емес; бортты бір жүк автомобилі; өзі аударғыш бір автомобиль; шағын тонналы бір автомобиль; бір автотиегіш; бір вакуумды автомобиль; дөңгелекті немесе шынжыр табанды бір трактор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ұстайтын кинологиялық орталық:</w:t>
            </w:r>
          </w:p>
          <w:p>
            <w:pPr>
              <w:spacing w:after="20"/>
              <w:ind w:left="20"/>
              <w:jc w:val="both"/>
            </w:pPr>
            <w:r>
              <w:rPr>
                <w:rFonts w:ascii="Times New Roman"/>
                <w:b w:val="false"/>
                <w:i w:val="false"/>
                <w:color w:val="000000"/>
                <w:sz w:val="20"/>
              </w:rPr>
              <w:t>
50-ге дейін</w:t>
            </w:r>
          </w:p>
          <w:p>
            <w:pPr>
              <w:spacing w:after="20"/>
              <w:ind w:left="20"/>
              <w:jc w:val="both"/>
            </w:pPr>
            <w:r>
              <w:rPr>
                <w:rFonts w:ascii="Times New Roman"/>
                <w:b w:val="false"/>
                <w:i w:val="false"/>
                <w:color w:val="000000"/>
                <w:sz w:val="20"/>
              </w:rPr>
              <w:t>
50-ден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тонналы бір жүк автомобилі; бір автомобиль - НИТА</w:t>
            </w:r>
          </w:p>
          <w:p>
            <w:pPr>
              <w:spacing w:after="20"/>
              <w:ind w:left="20"/>
              <w:jc w:val="both"/>
            </w:pPr>
            <w:r>
              <w:rPr>
                <w:rFonts w:ascii="Times New Roman"/>
                <w:b w:val="false"/>
                <w:i w:val="false"/>
                <w:color w:val="000000"/>
                <w:sz w:val="20"/>
              </w:rPr>
              <w:t>
Шағын тонналы бір жүк автомобилі; екі автомобиль НИТА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желілік полиция басқармасы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 желілік полиция бөлімшелері және желілік полиция пункттері санын есептемегенде, құрамның штат санының 20 бірлігіне бір автомобиль, бірақ әрбір бөлініске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шағын сыныпты бір жолаушылар автобусы; бортты немесе шағын тонналы бір жүк автомобилі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желілік полиция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 санын есептемегенде, құрамның штат санының 20 бірлігіне бір автомобиль, бірақ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КБА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желілік полиция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саптық бөлінісі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патрульдік полиция бөлінісіне ЖТА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шассиі және автобустар базасындағы автомобильдер, жүк шассиі арнайы автомобильдері, жүк автомобильдері және жолаушылар автобустары үшін – 40 000 км</w:t>
            </w:r>
          </w:p>
        </w:tc>
      </w:tr>
    </w:tbl>
    <w:bookmarkStart w:name="z17" w:id="15"/>
    <w:p>
      <w:pPr>
        <w:spacing w:after="0"/>
        <w:ind w:left="0"/>
        <w:jc w:val="left"/>
      </w:pPr>
      <w:r>
        <w:rPr>
          <w:rFonts w:ascii="Times New Roman"/>
          <w:b/>
          <w:i w:val="false"/>
          <w:color w:val="000000"/>
        </w:rPr>
        <w:t xml:space="preserve"> 5-тарау. Облыстардың, республикалық маңызы бар қалалардың және астананың қылмыстық-атқару жүйесі бөліністері көлік құралдарының заттай нормаларының тиесілігі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штат санының әр бірлігіне бір автомобиль (бастық және оның орынбасарлары)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 және қылмыстық-атқару инспекциясының бөлінісі санын есептемегенде, штат санының 20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(облыстың)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(республикалық маңызы бар қалалардың, астананың)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 (ауданның, облыстағы қаланың, республикалық маңызы бар қалалардың, астананың)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мекемелері, тергеу қамауындағыларды ұстайтын тергеу изоляторы 500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екі жүк автомобилі; изотермиялық шанақты бір автомобиль; штаттық құрам санының 100 бірлігіне бір орта сыныпты автобус, бірақ біреуден кем емес; бір вакуумды автомобиль; қамауға алынған адамдарды тасымалдайтын автомобиль; автоцистерна; бір трактор; бір санитариялық автомобиль; өрт сөндіруге арналған бір автомобиль; қоқыс тасу үшін арнайы шанақпен жабдықталған бір автомобиль; бір экскаватор, бір бульдозер (мекеменің теңгерімінде су құбырлары, кәріз, кәбіл және электр тогы әлсіз желілер болған кезде); суық климатты өңірлерге жабық үлгідегі қарда жүргіш (Ақмола, Шығыс Қазақстан, Қарағанды, Қостанай, Павлодар, Солтүстік Қазақстан, Ақтөбе және Батыс Қазақстан облыстары)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санитарлық автомобильдер үшін – 40 000 км, автозактар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 адамға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үш жүк автомобилі; изотермиялық шанақты бір автомобиль; штаттық құрам санының 100 бірлігіне орта сыныпты бір автобус, бірақ біреуден кем емес; бір ваккумдық автомобиль; қамауға алынғандарды таситын екі автомобиль; автоцистерна; бір трактор; бір санитариялық автомобиль; өрт сөндіруге арналған бір автомобиль; қоқыс тасу үшін арнайы шанақпен жабдықталған бір автомобиль; бір экскаватор, бір бульдозер (мекеменің теңгерімінде су құбырлары, кәріз, кәбіл және электр тогы әлсіз желілер болған кезде); суық климатты өңірлерге жабық үлгідегі қарда жүргіш (Ақмола, Шығыс Қазақстан, Қарағанды, Қостанай, Павлодар, Солтүстік Қазақстан, Ақтөбе және Батыс Қазақстан облыстары); су шашқыш қондырғымен жабдықталған арнайы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санитарлық автомобильдер үшін – 40 000 км, автозактар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төрт жүк автомобилі; изотермиялық шанақты бір автомобиль; штаттық құрам санының 100 бірлігіне бір орта сыныпты автобус, бірақ біреуден кем емес; бір вакуумдық автомобиль; қамауға алынғандарды таситын екі автомобиль; автоцистерна; бір трактор; бір санитариялық автомобиль; өрт сөндіруге арналған бір автомобиль; қоқыс тасу үшін арнайы шанақпен жабдықталған бір автомобиль; бір экскаватор, бір бульдозер (мекеменің теңгерімінде су құбырлары, кәріз, кәбіл және электр тогы әлсіз желілер болған кезде); суық климатты өңірлерге жабық үлгідегі қарда жүргіш (Ақмола, Шығыс Қазақстан, Қарағанды, Қостанай, Павлодар, Солтүстік Қазақстан, Ақтөбе және Батыс Қазақстан облыстары); су шашқыш қондырғымен жабдықталған арнайы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санитарлық автомобильдер үшін – 40 000 км, автозактар үшін – 60 000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мотоциклдер үшін 20 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60 000 км</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Ұзақ қызметтік іссапарларда қолданылып жүретін автомобильдер үшін жылдық пайдалану нормасы ішкі істер органдары басшысының бұйрығымен ұлғаяды, бірақ жылына 10 000 километрден артық емес.</w:t>
      </w:r>
    </w:p>
    <w:bookmarkStart w:name="z18" w:id="16"/>
    <w:p>
      <w:pPr>
        <w:spacing w:after="0"/>
        <w:ind w:left="0"/>
        <w:jc w:val="left"/>
      </w:pPr>
      <w:r>
        <w:rPr>
          <w:rFonts w:ascii="Times New Roman"/>
          <w:b/>
          <w:i w:val="false"/>
          <w:color w:val="000000"/>
        </w:rPr>
        <w:t xml:space="preserve"> 6-тарау. Обыстардың, республикалық маңызы бар қалалардың және астананың төтенше жағдайлар бөліністері көлік құралдарының заттай нормаларының тиесілігі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Обыстардың, республикалық маңызы бар қалалардың және астананың аумақтық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Обыстардың, республикалық маңызы бар қалалардың және астананың басқармалары</w:t>
            </w:r>
          </w:p>
          <w:p>
            <w:pPr>
              <w:spacing w:after="20"/>
              <w:ind w:left="20"/>
              <w:jc w:val="both"/>
            </w:pPr>
            <w:r>
              <w:rPr>
                <w:rFonts w:ascii="Times New Roman"/>
                <w:b w:val="false"/>
                <w:i w:val="false"/>
                <w:color w:val="000000"/>
                <w:sz w:val="20"/>
              </w:rPr>
              <w:t>
(бөлімдері), бөліністері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санының 10 бірлігіне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bl>
    <w:bookmarkStart w:name="z19" w:id="17"/>
    <w:p>
      <w:pPr>
        <w:spacing w:after="0"/>
        <w:ind w:left="0"/>
        <w:jc w:val="left"/>
      </w:pPr>
      <w:r>
        <w:rPr>
          <w:rFonts w:ascii="Times New Roman"/>
          <w:b/>
          <w:i w:val="false"/>
          <w:color w:val="000000"/>
        </w:rPr>
        <w:t xml:space="preserve"> 7-тарау. Қазақстан Республикасы Ішкі істер министрлігі білім беру ұйымдарының көлік құралдарының заттай нормаларының тиесілігі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ІІМ-нің білім беру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бес автомобиль және академияға қосымша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штаттық саны (сырттай оқитын тыңдаушылардан басқа) 400 бірлікке дейін болғанда бортты екі жүк автомобилі және қосымша ауыспалы құрамның штат санының әрбір 200 бірлігіне бортты бір жүк автомобилі; шағын тонналы бір жүк автомобилі; нан тасуға арналған бір автомобиль; ауыспалы құрамның штат саны 300 бірлікке дейін болғанда орта немесе шағын сыныпты екі жолаушылар автобусы және қосымша ауыспалы құрамның штат санының әрбір 200 бірлігіне бір автобус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үшін 20000 км, жұмысы мото-сағатпен өлшенетін көлік құралдарына – 1 200 мото-сағат.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жүргізуді оқыту кезінде (бұл оқу бағдарламасында көзделген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курс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 ауыспалы құрамның әрбір 100 бірлігіне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инспекторларын даярлау курсы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оқу тобына екі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полицияның қатардағы және басшы құрамының оқу бөліністерінен басқа, қатардағы және басшы құрамның оқу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250 бірлігіне бір автомобиль, бірақ оқу тобына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150 адамына орта немесе шағын сыныпты бір жолаушылар автобусы, бірақ біреуден кем емес; бортты бір жүк автомобилі; шағын тонналы бір жүк автомобилі; бір автомобиль - НИТА (оқу бағдарламасында кинолог- мамандарды даярлау көзделген жағдайда); нан тасуға арналған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үшін 20000 км, жұмысы мото-сағатпен өлшенетін көлік құралдарына – 1 200 мото-сағат.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жүргізіп үйрену үшін (бұл оқу бағдарламасында көзделген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автомобиль оқу тобына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жүк автомобилі оқу тобына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полициясының қатардағы және басшы құрамының оқу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автомобиль ауыспалы құрамның 250 бірлігіне, бірақ әр оқу тобына біреуден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құрамның 150 адамына орта немесе шағын сыныпты бір жолаушылар автобусы, бірақ бір автобустан кем емес; бортты бір жүк автомобилі; шағын тонналы бір жүк автомобилі; нан тасуға арналған бір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үшін – 40 000 км, жүк шассиі және автобустар базасындағы автомобильдер, жүк шассиі арнайы автомобильдері, жүк автомобильдері және жолаушылар автобустары үшін – 30 000 км, арнайы авто жөндеу шеберханасы автомобильдері, автокрандар, отынқұйғыш, су шашқыштар, жинағыштар және т.б. үшін 20 00 км, жұмысы мото-сағатпен өлшенетін көлік құралдарына – 1 200 мото-сағат.</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Жеңіл автомобильдер штатында түнгі уақыттағы жұмыс үшін бір кезекші автомобиль бөлу көзделеді (осы нормалар шегінде және жүргізушілер болған кезде).</w:t>
      </w:r>
    </w:p>
    <w:p>
      <w:pPr>
        <w:spacing w:after="0"/>
        <w:ind w:left="0"/>
        <w:jc w:val="both"/>
      </w:pPr>
      <w:r>
        <w:rPr>
          <w:rFonts w:ascii="Times New Roman"/>
          <w:b w:val="false"/>
          <w:i w:val="false"/>
          <w:color w:val="000000"/>
          <w:sz w:val="28"/>
        </w:rPr>
        <w:t>
      Қала сыртында оқу орталығы (лагерь) болған кезде көлік құралдары штатына қосымша: өрт сөндіруге арналған бір автомобиль, бір қозғалыс қауіпсіздігі автомобилі, бір өзі аударғыш автомобиль, бір санитариялық автомобиль, шағын тонналы бір жүк автомобилі, дөңгелекті немесе шынжыр табанды бір трактор. Жедел қызмет бөліністері үшін мамандарды даярлауды жүзеге асыратын ІІМ білім беру ұйымдары көлік құралдарының штаттарына оқу процесін қамтамасыз ететін үш автомобиль қосымша енгізіледі.</w:t>
      </w:r>
    </w:p>
    <w:bookmarkStart w:name="z20" w:id="18"/>
    <w:p>
      <w:pPr>
        <w:spacing w:after="0"/>
        <w:ind w:left="0"/>
        <w:jc w:val="left"/>
      </w:pPr>
      <w:r>
        <w:rPr>
          <w:rFonts w:ascii="Times New Roman"/>
          <w:b/>
          <w:i w:val="false"/>
          <w:color w:val="000000"/>
        </w:rPr>
        <w:t xml:space="preserve"> 8-тарау. Қазақстан Республикасы Ішкі істер министрлігі жүйесі емдеу-профилактикалық мекемелеріне көлік құралдарының заттай нормаларының тиесілігі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көрсетуге бекітілген адамдар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медициналық көмек көрсету" жеңіл автомобильдер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автомобильдер нормалары (жеңіл, жүк автомобильдері шассилері мен автобус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жылдық пайдалану нормасы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Емханалар (амбулаториялар)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5000-ға дейін</w:t>
            </w:r>
          </w:p>
          <w:p>
            <w:pPr>
              <w:spacing w:after="20"/>
              <w:ind w:left="20"/>
              <w:jc w:val="both"/>
            </w:pPr>
            <w:r>
              <w:rPr>
                <w:rFonts w:ascii="Times New Roman"/>
                <w:b w:val="false"/>
                <w:i w:val="false"/>
                <w:color w:val="000000"/>
                <w:sz w:val="20"/>
              </w:rPr>
              <w:t>
5001-ден 12000-ға дейін</w:t>
            </w:r>
          </w:p>
          <w:p>
            <w:pPr>
              <w:spacing w:after="20"/>
              <w:ind w:left="20"/>
              <w:jc w:val="both"/>
            </w:pPr>
            <w:r>
              <w:rPr>
                <w:rFonts w:ascii="Times New Roman"/>
                <w:b w:val="false"/>
                <w:i w:val="false"/>
                <w:color w:val="000000"/>
                <w:sz w:val="20"/>
              </w:rPr>
              <w:t>
12001-ден 17000-ға дейін</w:t>
            </w:r>
          </w:p>
          <w:p>
            <w:pPr>
              <w:spacing w:after="20"/>
              <w:ind w:left="20"/>
              <w:jc w:val="both"/>
            </w:pPr>
            <w:r>
              <w:rPr>
                <w:rFonts w:ascii="Times New Roman"/>
                <w:b w:val="false"/>
                <w:i w:val="false"/>
                <w:color w:val="000000"/>
                <w:sz w:val="20"/>
              </w:rPr>
              <w:t>
17001-ден 20000-ға дейін</w:t>
            </w:r>
          </w:p>
          <w:p>
            <w:pPr>
              <w:spacing w:after="20"/>
              <w:ind w:left="20"/>
              <w:jc w:val="both"/>
            </w:pPr>
            <w:r>
              <w:rPr>
                <w:rFonts w:ascii="Times New Roman"/>
                <w:b w:val="false"/>
                <w:i w:val="false"/>
                <w:color w:val="000000"/>
                <w:sz w:val="20"/>
              </w:rPr>
              <w:t>
20000-нан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Стационарлар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медициналық көмек көрсету" жеңіл автомобильдер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автомобильдер нормалары (жеңіл, жүк автомобильдері шассилері мен автобус базасында)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p>
            <w:pPr>
              <w:spacing w:after="20"/>
              <w:ind w:left="20"/>
              <w:jc w:val="both"/>
            </w:pPr>
            <w:r>
              <w:rPr>
                <w:rFonts w:ascii="Times New Roman"/>
                <w:b w:val="false"/>
                <w:i w:val="false"/>
                <w:color w:val="000000"/>
                <w:sz w:val="20"/>
              </w:rPr>
              <w:t>
51-ден 100-ге дейін</w:t>
            </w:r>
          </w:p>
          <w:p>
            <w:pPr>
              <w:spacing w:after="20"/>
              <w:ind w:left="20"/>
              <w:jc w:val="both"/>
            </w:pPr>
            <w:r>
              <w:rPr>
                <w:rFonts w:ascii="Times New Roman"/>
                <w:b w:val="false"/>
                <w:i w:val="false"/>
                <w:color w:val="000000"/>
                <w:sz w:val="20"/>
              </w:rPr>
              <w:t>
101-ден 200-ге дейін</w:t>
            </w:r>
          </w:p>
          <w:p>
            <w:pPr>
              <w:spacing w:after="20"/>
              <w:ind w:left="20"/>
              <w:jc w:val="both"/>
            </w:pPr>
            <w:r>
              <w:rPr>
                <w:rFonts w:ascii="Times New Roman"/>
                <w:b w:val="false"/>
                <w:i w:val="false"/>
                <w:color w:val="000000"/>
                <w:sz w:val="20"/>
              </w:rPr>
              <w:t>
200-ден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км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