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5c7e" w14:textId="7605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ұланының әскери бөлімдерін және Әскери институтын жиһазбен және казармалық мүкәммалмен қамтамасыз етудің заттай нормаларын бекіту туралы" Қазақстан Республикасы Ішкі істер министрінің 2016 жылғы 29 ақпандағы № 194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19 маусымдағы № 554 бұйрығы. Қазақстан Республикасының Әділет министрлігінде 2019 жылғы 21 маусымда № 18884 болып тіркелді. Күші жойылды - Қазақстан Республикасы Ішкі істер министрінің 2025 жылғы 7 қазандағы № 752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07.10.2025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ұланының әскери бөлімдерін және Әскери институтын жиһазбен және казармалық мүкәммалмен қамтамасыз етудің заттай нормаларын бекіту туралы" Қазақстан Республикасы Ішкі істер министрінің 2016 жылғы 29 ақпандағы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13648 болып тіркелген, "Әділет" ақпараттық-құқықтық жүйесінде 2016 жылғы 6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ұланының әскери бөлімдерін және Әскери институтын жиһазбен және казармалық мүкәммалмен қамтамасыз етудің заттай </w:t>
      </w:r>
      <w:r>
        <w:rPr>
          <w:rFonts w:ascii="Times New Roman"/>
          <w:b w:val="false"/>
          <w:i w:val="false"/>
          <w:color w:val="000000"/>
          <w:sz w:val="28"/>
        </w:rPr>
        <w:t>бұйрығына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кәсіпорынға жолдауды;</w:t>
      </w:r>
    </w:p>
    <w:bookmarkEnd w:id="5"/>
    <w:bookmarkStart w:name="z7" w:id="6"/>
    <w:p>
      <w:pPr>
        <w:spacing w:after="0"/>
        <w:ind w:left="0"/>
        <w:jc w:val="both"/>
      </w:pPr>
      <w:r>
        <w:rPr>
          <w:rFonts w:ascii="Times New Roman"/>
          <w:b w:val="false"/>
          <w:i w:val="false"/>
          <w:color w:val="000000"/>
          <w:sz w:val="28"/>
        </w:rPr>
        <w:t>
      3) Қазақстан Республикасы Ішкі істер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Әділет министрлігінде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 генерал-лейтенант Р.Ф. Жақсылықовқа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"___" _______</w:t>
            </w:r>
            <w:r>
              <w:br/>
            </w:r>
            <w:r>
              <w:rPr>
                <w:rFonts w:ascii="Times New Roman"/>
                <w:b w:val="false"/>
                <w:i w:val="false"/>
                <w:color w:val="000000"/>
                <w:sz w:val="20"/>
              </w:rPr>
              <w:t>№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194 бұйрығымен бекітілген</w:t>
            </w:r>
          </w:p>
        </w:tc>
      </w:tr>
    </w:tbl>
    <w:bookmarkStart w:name="z12" w:id="10"/>
    <w:p>
      <w:pPr>
        <w:spacing w:after="0"/>
        <w:ind w:left="0"/>
        <w:jc w:val="left"/>
      </w:pPr>
      <w:r>
        <w:rPr>
          <w:rFonts w:ascii="Times New Roman"/>
          <w:b/>
          <w:i w:val="false"/>
          <w:color w:val="000000"/>
        </w:rPr>
        <w:t xml:space="preserve"> Қазақстан Республикасы Ұлттық ұланының әскери бөлімдерін және Әскери институтын жиһазбен және казармалық мүкәммалмен қамтамасыз етудің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1-тарау. Казармалар мен жатақханалар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Жатын үй-жайлар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сарбаздар, Әскери институттың 1-2-курс курсанттары үшін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киімді, бас киімдер мен зат қаптарын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армиялық шкаф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келісімшарт бойынша әскери қызмет өткеретін әскери қызметшілер, Әскери институттын 3 және кейінгі курстар курсанттары, әскери қызметші әйелдер, әскери оқу орнының тәрбиеленушілері, арнайы мақсаттағы әскери бөлімдердің (бөлімшелер) әскери қызметшілері үшін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жеке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Жатын үй-жайдың дәлізі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кезекшінің тумбасы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кезекшіге арналған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Жатақхананың тұрғын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Ақпараттық-тәрбие жұмыстары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Жауынгерлік даярлық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6-параграф. Психологиялық оңалту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 екі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шынтақ сүйеніштерімен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7-параграф. Ротаның кеңсе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армиялық шкаф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8-параграф. Взвод командирлерінің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армиялық шкаф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киім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9-параграф. Қаруды сақтауға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Тапаншаларды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басқармасы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взводқа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басқармасы үшін қосымша 1 жәшік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10-параграф. Қаруды тазартуға арналған бөлме (орын)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тазартуға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11-параграф. Спорттық сабақтарға арналған бөлме (орын)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12-параграф. Ротаның, арнайы мақсаттағы бөлімшелер жасақтарының (топтар) мүлкін және әскери қызметшілердің жеке заттарын сақтауға арналған қойма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Ротаның мүлкін сақтауға арналған шкаф</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екі нұсқада жасалады: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1-түр, 2-түр;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 (төсек-орын мен іш киім сақтауға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түр (сыртқы киім мен бас киімді сақтауға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бөлімшелердің жасағы (топтар) үшін армиялық жеке шкаф орнатуға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13-параграф. Жуынуға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14-параграф. Аяқ киімді тазартуға арналған бөлме (орын)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тазартуға арналған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15-параграф. Тұрмыстық қызмет көрсету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Фурнитураға арналған қабырғаға ілінетін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жөндеуге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табуреті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16-параграф. Душ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5 ілгекті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17-параграф. Дәретхана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буынды қабылдау, запастағы әскери міндеттілердің, оқу-жаттығу жиындарына, басқа да іс-шараларға тартылатын азаматтық оқу орындары студенттерінің жиындарын қамтамасыз ету үшін әскери бөлімдерге жабдықталым органдарынын келісімімен нормалар бойынша тиесіліден артық екінші, үшінші санаттағы казармалық жиһаздың (кереуеттер, тумбочкалар, табуреттер) қорын ұстауға рұқсат етіледі (мерзімді қызметтегі әскери қызметшілерінің қолданыстағы штат санының 50%-на дейінгі мөлшерде).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2-тарау. Штабтық және әскери әкімшілік-қызметтік үй-жайлар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Батальон, бөлім құқығындағы батальон, полк және арнайы мақсаттағы бөлімшелер жасағы командирінің қызметтік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Батальон, бөлім құқығындағы батальон, полк командирі және арнайы мақсаттағы бөлімшелер тобы командирі орынбасарының қызметтік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Қызметтік бөлмелер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жұмыс креслосын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Штаб бойынша кезекшінің бөлмесі (орны)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Штаб бойынша кезекшінің демалыс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6-параграф. Сабақтар өткізуге арналған оқу сыныптары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7-параграф. Жалпы жұмыс (қызметтік)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жұмыс креслосын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8-параграф. Өңірлік қолбасшылықтың, әскери бөлімдер мен Ұлттық ұлан Бас қолбасшылығының штабтары мен басқармаларының карталармен жүйелі түрде жұмыс істейтін қызметкерлеріне арналған жалпы жұмыс (қызметтік)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жұмыс креслосын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9-параграф. Ұлттық ұлан Бас қолбасшылығының, бас басқарма, басқарма бастығы орынбасарының, бөлім және қызмет бастығының, бригада командирі орынбасарының, Өңірлік қолбасшылықтың штаб бастығы орынбасарының, басқарма, бөлім және қызмет бастығының қызметтік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10-параграф. Ұлттық ұлан Бас қолбасшылығының штаб бастығы орынбасарының, бас басқарма, басқарма бастығының, өңірлік қолбасшылық қолбасшысы орынбасарының және Әскери институт бастығы орынбасарының қызметтік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11-параграф. Ұлттық ұлан Бас қолбасшысының, Ұлттық ұлан Бас қолбасшысы орынбасарының, өңірлік қолбасшылық қолбасшысының, Әскери институт бастығының қызметтік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12-параграф. Ұлттық ұлан Бас қолбасшысының, Ұлттық ұлан Бас қолбасшысы орынбасарының, өңірлік қолбасшылық қолбасшысының, Әскери институт бастығының демалыс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(диван, екі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13-параграф. Қабылдау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14-параграф. Құжаттарды қабылдау-тапсыруға арналған тамбуры бар құпия</w:t>
            </w:r>
          </w:p>
          <w:p>
            <w:pPr>
              <w:spacing w:after="20"/>
              <w:ind w:left="20"/>
              <w:jc w:val="both"/>
            </w:pPr>
          </w:p>
          <w:p>
            <w:pPr>
              <w:spacing w:after="20"/>
              <w:ind w:left="20"/>
              <w:jc w:val="both"/>
            </w:pPr>
            <w:r>
              <w:rPr>
                <w:rFonts w:ascii="Times New Roman"/>
                <w:b/>
                <w:i w:val="false"/>
                <w:color w:val="000000"/>
                <w:sz w:val="20"/>
              </w:rPr>
              <w:t>іс жүргізу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бастық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инспектордың жұмыс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сақтау орны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70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15-параграф. Құпия құжаттармен жұмысқа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16-параграф. Топографиялық карталарды сақтау орны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70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17-параграф. Құпия емес іс жүргізу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жұмыс креслосын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18-параграф. Құпия істерді сақтауға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70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19-параграф. Құпия емес істерді сақтауға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20-параграф. Қаржылық есептілік кассасының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жұмыс креслосын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21-параграф. Көбейту аппаратурасының үй-жайы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 техникасына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22-параграф. Мәжіліс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23-параграф. Кітапхана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24-параграф. Ұлттық ұланның Бас қолбасшылығы, өңірлік қолбасшылық, бригада, әскери бөлім, арнайы мақсаттағы бөлімшелер жасағы (тобы) бойынша кезекшінің (жедел кезекшінің)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Тапаншаларды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25-параграф. Ұлттық ұланның Бас қолбасшылығы, өңірлік қолбасшылық, бригада, әскери бөлім, арнайы мақсаттағы бөлімшелер жасағы (тобы) бойынша кезекшінің (жедел кезекшінің) демалыс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26-параграф. Келушілерді қабылдауға арналған бөлме (қоғамдық қабылдау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27-параграф. Гардероб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ілгіштер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28-параграф. Кеңсе керек-жарақтары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29-параграф. Жуып-жинау мүкәммалы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30-параграф. Дәретхана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31-параграф. Байланыс торабы (байланыс пункті)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жабдығына арналған үстел (арнайы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жұмыс креслосын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жауынгерлік күзет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жабдығына арналған баған (19 дюймдік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жауынгерлік күзет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жауынгерлік күзет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жауынгерлік күзет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Байланыс бойынша кезекшінің демалыс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32-параграф. Интернет-сынып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жұмыс креслосын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33-параграф. Мұрағат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істер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34-параграф. Ұлттық ұлан Бас қолбасшылығының әскерді басқару орталығы, өңірлік қолбасшылықтың жауынгерлік басқару орталығы, әскери бөлімнің командалық пункті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Негізгі зал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жұмыс креслосын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Қолбасшылық тобының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Бағыт тобының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Операторлар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Графикалық шешімді әзірлеу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Ақпараттар орталығының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Командалық-барлау орталығының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3-тарау. Әскери қоғамдық тамақтандыру объектілері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Сарбаздар асханалары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Асхананың ас ішетін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10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4,6,10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Отырғыштар орнына орындықтар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Гардероб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Асханалардың өндірістік цехтары, қосалқы, қойма үй-жайлары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өндірістік цехтар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қойма үй-жайлары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Асхана бастығының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Персонал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Аспазшыларды даярлау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Персоналға арналған гардероб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Душ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Курсанттар асханалары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Асхананың ас ішетін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 6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Гардероб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Асханалардың өндірістік цехтары, қосалқы, қойма үй-жайлары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3 тарауының 3-тармағына сәйкес жиһазбен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Офицерлер асханалары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Асхананың ас ішетін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4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қабырғаға бекіткен жағдайда тумба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Гардероб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ілгіштер қоюға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Асханалардың өндірістік цехтары, қосалқы, қойма үй-жайлары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3 тарауының 3-тармағына сәйкес жиһазбен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Сарбаздар шайханалары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Буфеті бар сауда-саттық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тұғыры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сауда-саттық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сауда-саттық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Үстел ойындарына, газеттер мен журналдар оқуға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қабырғаға бекіткен жағдайда тумба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Қосалқы үй-жайлар (дайындауға дейінгі, жуу, қойма)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3 тарауының 3-тармағына сәйкес жиһазбен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Азық-түлікті қабылдау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Гардеробы, қолжуғышы мен дәретханасы бар вестибюль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ілгіштер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4-тарау. Қазақстан Республикасы Ұлттық ұланының Әскери институты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Оқу сыныптары, үй-жайлар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Арнайы оқу сыныптары, үй-жайлар, зертханалар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(арнайы)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Спорт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 уақытта айналысатындардың саны бойынша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гардеробқа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Факультет және кафедра үй-жайлары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факультет бастығының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креслоларды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кафедра бастығы, курс бастығы, факультет бастығы орынбасарының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сегмент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кафедрадағы оқытушылар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металл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факультеттегі оқытушылар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металл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кафедраның әдістемелік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Оқу кітапханасы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кітап сақтау орны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 сақтау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 сақтау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оқу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залдың ауданы бойынша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6-параграф. Ғылыми кеңес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Кеңестерге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5-тарау. Әскери бөлімдердің, арнайы мақсаттағы бөлімшелер жасағының (топтар) оқу орталықтары, арнайы мақсаттағы жауынгерлiк және әдiстемелiк даярлау орталығы, оқу корпустары мен сыныптары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Оқу сыныптары, үй-жайлар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Арнайы оқу сыныптары, үй-жайлар, зертханалар, технологиялық жабдығы, ірі ауқымды техникасы немесе тренажерлары бар оқу шеберханалары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Оқытушылар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Оқу корпусы бойынша кезекшінің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Оқу корпусы бастығының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6-параграф. Көрнекі құралдарды сақтауға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7-параграф. Кітапхана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6-тарау. Мәдени-бос уақыт орталықтары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Фойе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фойеге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Гардеробшы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Акт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үшін қосымша қойылатын креслолар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Гарнизондық офицерлер үйлеріне және мәдени-бос уақыт орталықтарына орнатылады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жұмсақ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ғимараттарға орнатылады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Әскери бөлімнің мұражайы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 мұражай заттарына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 мұражай заттарына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70 томов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Кітапқа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70 томов книг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Кітапхана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Оқырмандар залы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оқырмандар залына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100 томына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6-параграф. Бастық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қойылатын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сегмент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7-параграф. Кезекші әкімшінің үй-жайы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8-параграф. Шаруашылық қоймалары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7-тарау. Қарауыл үй-жайлары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Қарауылдың жеке құрамына арналған жалпы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құрамының 2/3 бөлігіне қажеттілік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құрамының 2/3 бөлігіне қажеттілік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сақтауға арналған пирамида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ұяшықтарды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Қарауылдың барлық жеке құрамына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Қарауылдың барлық жеке құрамына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бак астына қойылатын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Қарауылдың демалатын ауысымына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құрамының 1/3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Қарауыл бастығы мен оның көмекшісінің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Тапаншаларды сақтауға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ұяшықты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сақтауға арналған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Басқару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Асхана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ауысымның 6 адамына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саны қарауыл құрамының 2/3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6-параграф. Қаруды тазартуға арналған үй-жай (орын)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тазартуға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7-параграф. Киім мен аяқ киімді тазалауға арналған үй-жай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1/3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1/3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тазалауға арналған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Фурнитураға арналған қабырғаға ілінетін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8-параграф. Киім-кешекке арналған кептіргіш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ілмегі бар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арналған кептіргіш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қарауыл құрамының 2/3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9-параграф. Қойма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8-тарау. Бақылау-өткізу пункттері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Бақылау-өткізу пункті бойынша кезекшінің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Бақылау-өткізу пункті бойынша кезекшінің демалыс бөлмесі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Келушілерге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Мүкәммал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5-параграф. Қолжуғышы бар дәретхана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9-тарау. Әскери бөлімдердің спорт залдары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Гардеробы бар вестибюль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Киім ауыстыруға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Оқу сыныбы - әдістемелік кабинет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Әкімші, нұсқаушылар мен жаттықтырушылар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10-тарау. Азық-түлік қызметі объектілері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Азық-түлік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т.м. көлемге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тауарлық-материалдық құндылықтарды сақтау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Көкөніс сақтау орны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Тоңазытқыш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тарауның 2-тармағына сәйкес жиһазбен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11-тарау. Әскери мүлік сақтау орындары (қоймалары)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Артиллериялық және авиациялық қару-жарақ пен оқ-дәрілер; автокөлік қосалқы бөлшектері, парк-гараж жабдығы, авторезина; броньдытанк қару-жарағы мен техникасы; заттай мүлік; ветеринарлық мүлік; оптика; доза өлшегіш аспаптар; инженерлік мүлік; байланыс құралдары мен мүлкі; автомаматтандыру құралдары мен мүлкі, жанармаймен жабдықтау қызметінің мүлкі; лактар мен бояулар; медициналық-санитарлық мүлік; жиһаз; құрылыс материалдары, метиздер; шаруашылық мүлік; химияға қарсы мүлік; парашют-десант техникасы; радиотехника мүлкі; топография мүлкі, құрал-саймандар мен карталар сақтау орындары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мүлктердің 10 килограмына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12-тарау. Техника мен қару-жарақ паркі аймағының ғимараттары мен құрылыстары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Бақылау техникалық пункті бастығының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Парк бойынша кезекшінің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Кезекші жүргізушілердің демалыс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жүргізушілер құрамының 2/3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жүргізушілер құрамының 1/3 бөлігіне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4-параграф. Жүргізушілерге нұсқама беру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13-тарау. Әскери шеберханалар, байланыс құрал-жабдықтарын жөндеу және техникалық қызмет көрсету орталығы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Байланыс құрал-жабдықтарын жөндеу және техникалық қызмет көрсету орталығы бастығының, шеберхана бастығының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Іш киім мен киім-кешекті жөндеу бойынша шеберхана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2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армиялық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Өңдірістік бөлмелер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2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14-тарау. Моншалар және кір жуу орындары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Моншалар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Гардеробы бар вестибюль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ілмекке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жуыну орындарының саны бойынша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Күту, салқындау орындары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Шешінуге арналған үй-жай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Жуыну бөлімшесі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Таза іш киімге арналған қоймалар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Кір іш киімге арналған қоймалар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Дәретхана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Шаштараз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шаштаразға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Жуу және залалсыздандыру құралдары, сондай-ақ жинау мүкәммалы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Қызмет көрсету персоналының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қызметкеріне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Қосалқы үй-жай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Механикаландырылған кір жуу орны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Ластанған іш киімді қабылдау, іріктеу, белгілеу және сақтау цехы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киімдердің 10 килограмына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Кір жуу цехы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Кептіру-үтіктеу цехы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цехқа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Таза іш киімді іріктеу мен сақтауға арналған үй-жай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 жуатын 100 кг іш киімге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Жөндеу шеберханасы және кір жуу машиналары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Мүлікті химиялық тазарту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Киім-кешекті үтіктеу және құлақшындарды жөндеу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1 жұмысшысына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Тазартылған мүлік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мүліктердің 10 килограмына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15-тарау. Әскери қалашық тұрғын аймағының жеке объектілері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Кәдімгі үлгідегі жатақханалар (кубрик үлгісіндегі)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1.Тұрғын бөлмелер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Жуынуға арналған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2-параграф. Санитарлық-тұрмыстық үй-жайлар блогымен жабдықталған шағын тұрғын ұяшықтары бар жатақханалар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Тұрғын бөлмелер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3-параграф. Қонақ үй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Тұрғын бөлме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нөмірге орнатылады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нөмірге орнатылады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астына қойылатын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нөмірге орнатылады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16-тарау. Әскери медециналық бөлімшелер ғимараттары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1-параграф. Лазарет, медициналық пункт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Тіркеу орны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Қабылдау бөлімшесі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 бөлімшесіне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Науқастардың заттарын уақытша сақтауға арналған үй-жай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Гардеробтық ілгіштер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Палата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Дәретханасы, ваннасы бар инфекциялық науқастарға арналған бокс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палатаға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Кезекші медбике бекеті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Дәрігер (маман)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орнату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Таңу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таңу бөлмесіне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Ем-шара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процедуралық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Асхана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үстелге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Палаталарға арналған душы бар ванна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ілмекке арналған қабырғаға ілінетін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Персонал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орынға арналған ас ішетін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асхана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асхана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Кір іш киімді уақытша сақтауға арналған үй-жай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Таза іш киімді уақытша сақтауға арналған қойма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Медициналық қалдықтарды уақытша сақтауға арналған қойма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Қолжуғышы бар дәретхана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қолжуғышқа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Гардероб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ілгіші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Зертхана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 Дәріхана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дәріханаға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Кезекші дәрігер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Рентген кабинеті (флюорографиялық кабинет)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Жинау заттарын сақтауға арналған үй-жай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мүкәммалына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үй-жайға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Фельдшер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Бөлімше бастығының кабинеті (ординатор бөлмесі)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 орнату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Физиотерапия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жеке шкаф орнатуға жол беріледі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аппаратқа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аппаратқа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 Функционалдық диагностика кабинеті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медициналық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медициналық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штаттық қызметкерге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бөлме болған кезде орнатылмайды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Әскери-дәрігерлік комиссия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үй-жайлар 2 және 16 тарауларға сәйкес жиһазбен жабдықталады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17-тарау. Далалық жиһаз және мүкәммал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 санына (үй-жайларға) есептелген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бойынша тиесілі саны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кереует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кереует жанына қойылатын тумбочка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металл шкатулка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взводқа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жылыту пеші, жиынтықта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шатырға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шатырдың ауданына байланысты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үлгідегі қолжуғыш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үлгідегі әжетхана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Биоәжетхана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құрамы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электр энергиясының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далалық жағдайларда шатырларға жарық түсіру үшін қажетті қуаты бойынша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Жылжымалы байланыс торабы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күзет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жиналмалы табурет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күзет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металл шкатулка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күзет орнына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Үй-жайлар қолда бар ұйымдастыру техникасына сәйкес компьютерлік үстелдермен және басқа ұйымдастыру техникасына арналған жиһазбен жабдықталады.</w:t>
            </w:r>
          </w:p>
          <w:p>
            <w:pPr>
              <w:spacing w:after="20"/>
              <w:ind w:left="20"/>
              <w:jc w:val="both"/>
            </w:pPr>
            <w:r>
              <w:rPr>
                <w:rFonts w:ascii="Times New Roman"/>
                <w:b w:val="false"/>
                <w:i w:val="false"/>
                <w:color w:val="000000"/>
                <w:sz w:val="20"/>
              </w:rPr>
              <w:t>
Киімге арналған шкафты, кеңсе шкафын және киімге арналған жеке шкафты қойған кезде үстінен антресоль орнатуға жол беріледі.</w:t>
            </w:r>
          </w:p>
          <w:p>
            <w:pPr>
              <w:spacing w:after="20"/>
              <w:ind w:left="20"/>
              <w:jc w:val="both"/>
            </w:pPr>
            <w:r>
              <w:rPr>
                <w:rFonts w:ascii="Times New Roman"/>
                <w:b w:val="false"/>
                <w:i w:val="false"/>
                <w:color w:val="000000"/>
                <w:sz w:val="20"/>
              </w:rPr>
              <w:t>
Ұяшықты шкафтар - 2, 3, 4, 5 ұяшықты болуы мүмкін, ұяшықтар саны қажеттілікке байланысты айқындалады.</w:t>
            </w:r>
          </w:p>
          <w:p>
            <w:pPr>
              <w:spacing w:after="20"/>
              <w:ind w:left="20"/>
              <w:jc w:val="both"/>
            </w:pPr>
            <w:r>
              <w:rPr>
                <w:rFonts w:ascii="Times New Roman"/>
                <w:b w:val="false"/>
                <w:i w:val="false"/>
                <w:color w:val="000000"/>
                <w:sz w:val="20"/>
              </w:rPr>
              <w:t>
Жиһазбен және казармалық мүкәммалмен жабдықтау нормаларына енгізілмеген жалпыәскери және өзге де объектілер (үй-жайлар) осы нормаларда көрсетілген ұқсас объектілерге (үй-жайларға) сәйкес жиһазбен қамтамасыз етіледі.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