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655ef" w14:textId="77655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2019 жылғы 3 маусымдағы № 49 бұйрығы. Қазақстан Республикасының Әділет министрлігінде 2019 жылғы 4 маусымда № 18782 болып тіркелді. Күші жойылды - Қазақстан Республикасы Премьер-Министрінің орынбасары - Ұлттық экономика министрінің 2025 жылғы 26 тамыздағы № 84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26.08.2025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сипаттағы трансферттердің есеп-қисаптар әдістемесін бекіту туралы" Қазақстан Республикасы Ұлттық экономика министрінің 2014 жылғы 11 желтоқсандағы № 139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10068 болып тіркелген, 2015 жылғы 30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Жалпы сипаттағы трансферттердің есеп-қисаптар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Облыстардың, республикалық маңызы бар қалалардың, астананың бюджеттерінің ағымдағы шығындарының болжамды көлемін есептеу осы Әдістемеге қосымшаға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3"/>
    <w:p>
      <w:pPr>
        <w:spacing w:after="0"/>
        <w:ind w:left="0"/>
        <w:jc w:val="both"/>
      </w:pPr>
      <w:r>
        <w:rPr>
          <w:rFonts w:ascii="Times New Roman"/>
          <w:b w:val="false"/>
          <w:i w:val="false"/>
          <w:color w:val="000000"/>
          <w:sz w:val="28"/>
        </w:rPr>
        <w:t>
      Халық санының болжамы төмендеген кезде үш жылдық жоспарланған кезең алдындағы жыл санының болжамы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 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"12.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4"/>
    <w:p>
      <w:pPr>
        <w:spacing w:after="0"/>
        <w:ind w:left="0"/>
        <w:jc w:val="both"/>
      </w:pPr>
      <w:r>
        <w:rPr>
          <w:rFonts w:ascii="Times New Roman"/>
          <w:b w:val="false"/>
          <w:i w:val="false"/>
          <w:color w:val="000000"/>
          <w:sz w:val="28"/>
        </w:rPr>
        <w:t>
      1) урбандалу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қала</w:t>
      </w:r>
      <w:r>
        <w:rPr>
          <w:rFonts w:ascii="Times New Roman"/>
          <w:b w:val="false"/>
          <w:i w:val="false"/>
          <w:color w:val="000000"/>
          <w:sz w:val="28"/>
        </w:rPr>
        <w:t xml:space="preserve"> – Қазақстан Республикасының Еңбек және халықты әлеуметтік қорғау министрлігінің деректері бойынша і-облысының қала халқы санының болжамы;</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Қазақстан Республикасының Еңбек және халықты әлеуметтік қорғау министрлігінің деректері бойынша і-облыстағы (республикалық маңызы бар қаладағы, астанадағы) халық санының болжамы.</w:t>
      </w:r>
    </w:p>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республикалық деңгейін ескереді;</w:t>
      </w:r>
    </w:p>
    <w:p>
      <w:pPr>
        <w:spacing w:after="0"/>
        <w:ind w:left="0"/>
        <w:jc w:val="both"/>
      </w:pPr>
      <w:r>
        <w:rPr>
          <w:rFonts w:ascii="Times New Roman"/>
          <w:b w:val="false"/>
          <w:i w:val="false"/>
          <w:color w:val="000000"/>
          <w:sz w:val="28"/>
        </w:rPr>
        <w:t>
      2) қоныстандыру дисперсиялығының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кіш</w:t>
      </w:r>
      <w:r>
        <w:rPr>
          <w:rFonts w:ascii="Times New Roman"/>
          <w:b w:val="false"/>
          <w:i w:val="false"/>
          <w:color w:val="000000"/>
          <w:sz w:val="28"/>
        </w:rPr>
        <w:t xml:space="preserve"> – Қазақстан Республикасының Еңбек және халықты әлеуметтік қорғау министрлігінің деректері бойынша халық саны 500 адамнан аз елді мекендерде тұратын і-облыстың халық санының болжамы;</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Қазақстан Республикасының Еңбек және халықты әлеуметтік қорғау министрлігінің деректері бойынша і-облыс халқының жалпы санының болжамы.</w:t>
      </w:r>
    </w:p>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республикалық деңгейімен салыстырғандағы барынша жоғары деңгейін ескереді;</w:t>
      </w:r>
    </w:p>
    <w:p>
      <w:pPr>
        <w:spacing w:after="0"/>
        <w:ind w:left="0"/>
        <w:jc w:val="both"/>
      </w:pPr>
      <w:r>
        <w:rPr>
          <w:rFonts w:ascii="Times New Roman"/>
          <w:b w:val="false"/>
          <w:i w:val="false"/>
          <w:color w:val="000000"/>
          <w:sz w:val="28"/>
        </w:rPr>
        <w:t>
      3) шағын жинақталған мектеп оқушыларын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60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60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Сан</w:t>
      </w:r>
      <w:r>
        <w:rPr>
          <w:rFonts w:ascii="Times New Roman"/>
          <w:b w:val="false"/>
          <w:i w:val="false"/>
          <w:color w:val="000000"/>
          <w:vertAlign w:val="superscript"/>
        </w:rPr>
        <w:t>i</w:t>
      </w:r>
      <w:r>
        <w:rPr>
          <w:rFonts w:ascii="Times New Roman"/>
          <w:b w:val="false"/>
          <w:i w:val="false"/>
          <w:color w:val="000000"/>
          <w:sz w:val="28"/>
        </w:rPr>
        <w:t xml:space="preserve"> – Қазақстан Республикасының Білім және ғылым министрлігінің деректері бойынша і-облысының (республикалық маңызы бар қаладағы, астанадағы) шағын жинақталған мектептердегі оқушылар санының болжамы;</w:t>
      </w:r>
    </w:p>
    <w:p>
      <w:pPr>
        <w:spacing w:after="0"/>
        <w:ind w:left="0"/>
        <w:jc w:val="both"/>
      </w:pPr>
      <w:r>
        <w:rPr>
          <w:rFonts w:ascii="Times New Roman"/>
          <w:b w:val="false"/>
          <w:i w:val="false"/>
          <w:color w:val="000000"/>
          <w:sz w:val="28"/>
        </w:rPr>
        <w:t>
      Сан – Қазақстан Республикасының Білім және ғылым министрлігінің деректері бойынша і-облысының (республикалық маңызы бар қаладағы, астанадағы) мектептерінде оқушылардың жалпы санының болжамы;</w:t>
      </w:r>
    </w:p>
    <w:p>
      <w:pPr>
        <w:spacing w:after="0"/>
        <w:ind w:left="0"/>
        <w:jc w:val="both"/>
      </w:pPr>
      <w:r>
        <w:rPr>
          <w:rFonts w:ascii="Times New Roman"/>
          <w:b w:val="false"/>
          <w:i w:val="false"/>
          <w:color w:val="000000"/>
          <w:sz w:val="28"/>
        </w:rPr>
        <w:t>
      Шағын жинақталған мектептерде оқушыларды есепке алу коэффициенті білім алушылардың шағын контингентімен жалпы орта мектептерді ұстауға қосымша шығыстардың қажеттілігін ескереді.</w:t>
      </w:r>
    </w:p>
    <w:p>
      <w:pPr>
        <w:spacing w:after="0"/>
        <w:ind w:left="0"/>
        <w:jc w:val="both"/>
      </w:pPr>
      <w:r>
        <w:rPr>
          <w:rFonts w:ascii="Times New Roman"/>
          <w:b w:val="false"/>
          <w:i w:val="false"/>
          <w:color w:val="000000"/>
          <w:sz w:val="28"/>
        </w:rPr>
        <w:t>
      Шағын жинақталған мектеп – білім алушылар контингенті шағын біріктіріліп жинақталған сынып және оқу сабақтарын ұйымдастырудың ерекше нысаны бар жалпы білім беретін мектеп.</w:t>
      </w:r>
    </w:p>
    <w:p>
      <w:pPr>
        <w:spacing w:after="0"/>
        <w:ind w:left="0"/>
        <w:jc w:val="both"/>
      </w:pPr>
      <w:r>
        <w:rPr>
          <w:rFonts w:ascii="Times New Roman"/>
          <w:b w:val="false"/>
          <w:i w:val="false"/>
          <w:color w:val="000000"/>
          <w:sz w:val="28"/>
        </w:rPr>
        <w:t>
      4) ауқым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41300"/>
                    </a:xfrm>
                    <a:prstGeom prst="rect">
                      <a:avLst/>
                    </a:prstGeom>
                  </pic:spPr>
                </pic:pic>
              </a:graphicData>
            </a:graphic>
          </wp:inline>
        </w:drawing>
      </w:r>
    </w:p>
    <w:p>
      <w:pPr>
        <w:spacing w:after="0"/>
        <w:ind w:left="0"/>
        <w:jc w:val="left"/>
      </w:pPr>
      <w:r>
        <w:rPr>
          <w:rFonts w:ascii="Times New Roman"/>
          <w:b w:val="false"/>
          <w:i w:val="false"/>
          <w:color w:val="000000"/>
          <w:sz w:val="28"/>
        </w:rPr>
        <w:t>– облыстар, республикалық маңызы бар қалалар, астана халқы санының орташа республикалық деңгейден ауытқуы есептелетін салмақ;</w:t>
      </w:r>
      <w:r>
        <w:br/>
      </w:r>
      <w:r>
        <w:rPr>
          <w:rFonts w:ascii="Times New Roman"/>
          <w:b w:val="false"/>
          <w:i w:val="false"/>
          <w:color w:val="000000"/>
          <w:sz w:val="28"/>
        </w:rPr>
        <w:t>
</w:t>
      </w:r>
      <w:r>
        <w:br/>
      </w:r>
    </w:p>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 бойынша бір өңір халқының орташа санының болжамы;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i</w:t>
      </w:r>
      <w:r>
        <w:rPr>
          <w:rFonts w:ascii="Times New Roman"/>
          <w:b w:val="false"/>
          <w:i w:val="false"/>
          <w:color w:val="000000"/>
          <w:sz w:val="28"/>
        </w:rPr>
        <w:t xml:space="preserve"> – Қазақстан Республикасының Еңбек және халықты әлеуметтік қорғау министрлігінің деректері бойынша і-облысының (республикалық маңызы бар қаладағы, астанадағы) халық санының болжамы;</w:t>
      </w:r>
    </w:p>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p>
      <w:pPr>
        <w:spacing w:after="0"/>
        <w:ind w:left="0"/>
        <w:jc w:val="both"/>
      </w:pPr>
      <w:r>
        <w:rPr>
          <w:rFonts w:ascii="Times New Roman"/>
          <w:b w:val="false"/>
          <w:i w:val="false"/>
          <w:color w:val="000000"/>
          <w:sz w:val="28"/>
        </w:rPr>
        <w:t>
      5) халықтың жас ерекшелігі құрылымының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129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топ</w:t>
      </w:r>
      <w:r>
        <w:rPr>
          <w:rFonts w:ascii="Times New Roman"/>
          <w:b w:val="false"/>
          <w:i w:val="false"/>
          <w:color w:val="000000"/>
          <w:sz w:val="28"/>
        </w:rPr>
        <w:t xml:space="preserve"> – Қазақстан Республикасының Еңбек және халықты әлеуметтік қорғау министрлігінің деректері бойынша і-облысының (республикалық маңызы бар қаланың, астананың) белгілі бір жас ерекшелігі тобы бойынша халық санының болжамы;</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Қазақстан Республикасының Еңбек және халықты әлеуметтік қорғау министрлігінің деректері бойынша і-облысының (республикалық маңызы бар қаладағы, астанадағы) халық санының болжамы.</w:t>
      </w:r>
    </w:p>
    <w:p>
      <w:pPr>
        <w:spacing w:after="0"/>
        <w:ind w:left="0"/>
        <w:jc w:val="both"/>
      </w:pPr>
      <w:r>
        <w:rPr>
          <w:rFonts w:ascii="Times New Roman"/>
          <w:b w:val="false"/>
          <w:i w:val="false"/>
          <w:color w:val="000000"/>
          <w:sz w:val="28"/>
        </w:rPr>
        <w:t>
      Халықтың жас ерекшелігі құрылымының коэффициенті халықтың жекелеген санаттарының денсаулық сақтауға және білім беруге байланысты мемлекеттік көрсетілетін қызметтерге қойылатын жоғары сұранысын ескереді;</w:t>
      </w:r>
    </w:p>
    <w:p>
      <w:pPr>
        <w:spacing w:after="0"/>
        <w:ind w:left="0"/>
        <w:jc w:val="both"/>
      </w:pPr>
      <w:r>
        <w:rPr>
          <w:rFonts w:ascii="Times New Roman"/>
          <w:b w:val="false"/>
          <w:i w:val="false"/>
          <w:color w:val="000000"/>
          <w:sz w:val="28"/>
        </w:rPr>
        <w:t>
      6) ауылдық жердегі жұмыс үшін үстемақыны есепке алу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ауыл</w:t>
      </w:r>
      <w:r>
        <w:rPr>
          <w:rFonts w:ascii="Times New Roman"/>
          <w:b w:val="false"/>
          <w:i w:val="false"/>
          <w:color w:val="000000"/>
          <w:sz w:val="28"/>
        </w:rPr>
        <w:t xml:space="preserve"> – Қазақстан Республикасының Еңбек және халықты әлеуметтік қорғау министрлігінің деректері бойынша і-облысының ауыл халқы санының болжамы;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функционалдық кіші топ бойынша (барлық өңірлер бойынша жиынтық сомада) ағымдағы шығындардың жалпы көлеміндегі жалақының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p>
      <w:pPr>
        <w:spacing w:after="0"/>
        <w:ind w:left="0"/>
        <w:jc w:val="both"/>
      </w:pPr>
      <w:r>
        <w:rPr>
          <w:rFonts w:ascii="Times New Roman"/>
          <w:b w:val="false"/>
          <w:i w:val="false"/>
          <w:color w:val="000000"/>
          <w:sz w:val="28"/>
        </w:rPr>
        <w:t>
      7) тығыздық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302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 бойынша халықтың орташа тығыздығы;</w:t>
      </w:r>
      <w:r>
        <w:br/>
      </w:r>
      <w:r>
        <w:rPr>
          <w:rFonts w:ascii="Times New Roman"/>
          <w:b w:val="false"/>
          <w:i w:val="false"/>
          <w:color w:val="000000"/>
          <w:sz w:val="28"/>
        </w:rPr>
        <w:t>
</w:t>
      </w:r>
      <w:r>
        <w:br/>
      </w:r>
    </w:p>
    <w:p>
      <w:pPr>
        <w:spacing w:after="0"/>
        <w:ind w:left="0"/>
        <w:jc w:val="both"/>
      </w:pPr>
      <w:r>
        <w:drawing>
          <wp:inline distT="0" distB="0" distL="0" distR="0">
            <wp:extent cx="292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342900"/>
                    </a:xfrm>
                    <a:prstGeom prst="rect">
                      <a:avLst/>
                    </a:prstGeom>
                  </pic:spPr>
                </pic:pic>
              </a:graphicData>
            </a:graphic>
          </wp:inline>
        </w:drawing>
      </w:r>
    </w:p>
    <w:p>
      <w:pPr>
        <w:spacing w:after="0"/>
        <w:ind w:left="0"/>
        <w:jc w:val="left"/>
      </w:pPr>
      <w:r>
        <w:rPr>
          <w:rFonts w:ascii="Times New Roman"/>
          <w:b w:val="false"/>
          <w:i w:val="false"/>
          <w:color w:val="000000"/>
          <w:sz w:val="28"/>
        </w:rPr>
        <w:t>– і-облыстағы (республикалық маңызы бар қаладағы, астанадағы) халықтың тығыздығы;</w:t>
      </w:r>
      <w:r>
        <w:br/>
      </w:r>
      <w:r>
        <w:rPr>
          <w:rFonts w:ascii="Times New Roman"/>
          <w:b w:val="false"/>
          <w:i w:val="false"/>
          <w:color w:val="000000"/>
          <w:sz w:val="28"/>
        </w:rPr>
        <w:t>
</w:t>
      </w:r>
      <w:r>
        <w:br/>
      </w:r>
    </w:p>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03200" cy="292100"/>
                    </a:xfrm>
                    <a:prstGeom prst="rect">
                      <a:avLst/>
                    </a:prstGeom>
                  </pic:spPr>
                </pic:pic>
              </a:graphicData>
            </a:graphic>
          </wp:inline>
        </w:drawing>
      </w:r>
    </w:p>
    <w:p>
      <w:pPr>
        <w:spacing w:after="0"/>
        <w:ind w:left="0"/>
        <w:jc w:val="left"/>
      </w:pPr>
      <w:r>
        <w:rPr>
          <w:rFonts w:ascii="Times New Roman"/>
          <w:b w:val="false"/>
          <w:i w:val="false"/>
          <w:color w:val="000000"/>
          <w:sz w:val="28"/>
        </w:rPr>
        <w:t>– облыстар, республикалық маңызы бар қалалар, астана халқының тығыздығының орташа республикалық деңгейден ауытқуы ескерілетін салмақ.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облыстардың, республикалық маңызы бар қалалардың, астананың бюджеттерінің шығындарының ұлғаюын ескереді;</w:t>
      </w:r>
    </w:p>
    <w:p>
      <w:pPr>
        <w:spacing w:after="0"/>
        <w:ind w:left="0"/>
        <w:jc w:val="both"/>
      </w:pPr>
      <w:r>
        <w:rPr>
          <w:rFonts w:ascii="Times New Roman"/>
          <w:b w:val="false"/>
          <w:i w:val="false"/>
          <w:color w:val="000000"/>
          <w:sz w:val="28"/>
        </w:rPr>
        <w:t>
      8) жолдарды күтіп-ұстау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i</w:t>
      </w:r>
      <w:r>
        <w:rPr>
          <w:rFonts w:ascii="Times New Roman"/>
          <w:b w:val="false"/>
          <w:i w:val="false"/>
          <w:color w:val="000000"/>
          <w:sz w:val="28"/>
        </w:rPr>
        <w:t xml:space="preserve"> –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і-облысының (республикалық маңызы бар қаланың, астананың) жергілікті маңызы бар автомобиль жолдарын күтіп-ұстауды қаржыландыру нормативі;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54000" cy="330200"/>
                    </a:xfrm>
                    <a:prstGeom prst="rect">
                      <a:avLst/>
                    </a:prstGeom>
                  </pic:spPr>
                </pic:pic>
              </a:graphicData>
            </a:graphic>
          </wp:inline>
        </w:drawing>
      </w:r>
    </w:p>
    <w:p>
      <w:pPr>
        <w:spacing w:after="0"/>
        <w:ind w:left="0"/>
        <w:jc w:val="left"/>
      </w:pPr>
      <w:r>
        <w:rPr>
          <w:rFonts w:ascii="Times New Roman"/>
          <w:b w:val="false"/>
          <w:i w:val="false"/>
          <w:color w:val="000000"/>
          <w:sz w:val="28"/>
        </w:rPr>
        <w:t>– республика бойынша орташа автомобиль жолдарын күтіп-ұстауды қаржыландыру нормативі;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кедейлікті есепке алу коэффициенті (табысы күнкөріс деңгейінен төмен адамдардың үлесі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і</w:t>
      </w:r>
      <w:r>
        <w:rPr>
          <w:rFonts w:ascii="Times New Roman"/>
          <w:b w:val="false"/>
          <w:i w:val="false"/>
          <w:color w:val="000000"/>
          <w:sz w:val="28"/>
        </w:rPr>
        <w:t xml:space="preserve"> – і-облыстағы (республикалық маңызы бар қаладағы, астанадағы) жалпы халық саны ішінде табысы ең төменгі күнкөріс деңгейінің шамасынан төмен халықтың үлесі.</w:t>
      </w:r>
    </w:p>
    <w:p>
      <w:pPr>
        <w:spacing w:after="0"/>
        <w:ind w:left="0"/>
        <w:jc w:val="both"/>
      </w:pPr>
      <w:r>
        <w:rPr>
          <w:rFonts w:ascii="Times New Roman"/>
          <w:b w:val="false"/>
          <w:i w:val="false"/>
          <w:color w:val="000000"/>
          <w:sz w:val="28"/>
        </w:rPr>
        <w:t>
      Кедейлікті есепке алу коэффициенті облыстардың, республикалық маңызы бар қалалардың, астананың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p>
      <w:pPr>
        <w:spacing w:after="0"/>
        <w:ind w:left="0"/>
        <w:jc w:val="both"/>
      </w:pPr>
      <w:r>
        <w:rPr>
          <w:rFonts w:ascii="Times New Roman"/>
          <w:b w:val="false"/>
          <w:i w:val="false"/>
          <w:color w:val="000000"/>
          <w:sz w:val="28"/>
        </w:rPr>
        <w:t>
      10) жылыту маусымының ұзақтығын есептеу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04800" cy="292100"/>
                    </a:xfrm>
                    <a:prstGeom prst="rect">
                      <a:avLst/>
                    </a:prstGeom>
                  </pic:spPr>
                </pic:pic>
              </a:graphicData>
            </a:graphic>
          </wp:inline>
        </w:drawing>
      </w:r>
    </w:p>
    <w:p>
      <w:pPr>
        <w:spacing w:after="0"/>
        <w:ind w:left="0"/>
        <w:jc w:val="left"/>
      </w:pPr>
      <w:r>
        <w:rPr>
          <w:rFonts w:ascii="Times New Roman"/>
          <w:b w:val="false"/>
          <w:i w:val="false"/>
          <w:color w:val="000000"/>
          <w:sz w:val="28"/>
        </w:rPr>
        <w:t>– і-облыстағы (республикалық маңызы бар қаладағы, астанадағы) жылыту маусымының кезеңі;</w:t>
      </w:r>
      <w:r>
        <w:br/>
      </w:r>
      <w:r>
        <w:rPr>
          <w:rFonts w:ascii="Times New Roman"/>
          <w:b w:val="false"/>
          <w:i w:val="false"/>
          <w:color w:val="000000"/>
          <w:sz w:val="28"/>
        </w:rPr>
        <w:t>
</w:t>
      </w:r>
      <w:r>
        <w:br/>
      </w:r>
    </w:p>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Қазақстан Республикасы бойынша жылыту маусымының орташа кезеңі;</w:t>
      </w:r>
      <w:r>
        <w:br/>
      </w:r>
      <w:r>
        <w:rPr>
          <w:rFonts w:ascii="Times New Roman"/>
          <w:b w:val="false"/>
          <w:i w:val="false"/>
          <w:color w:val="000000"/>
          <w:sz w:val="28"/>
        </w:rPr>
        <w:t>
</w:t>
      </w:r>
      <w:r>
        <w:br/>
      </w:r>
    </w:p>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28600" cy="292100"/>
                    </a:xfrm>
                    <a:prstGeom prst="rect">
                      <a:avLst/>
                    </a:prstGeom>
                  </pic:spPr>
                </pic:pic>
              </a:graphicData>
            </a:graphic>
          </wp:inline>
        </w:drawing>
      </w:r>
    </w:p>
    <w:p>
      <w:pPr>
        <w:spacing w:after="0"/>
        <w:ind w:left="0"/>
        <w:jc w:val="left"/>
      </w:pPr>
      <w:r>
        <w:rPr>
          <w:rFonts w:ascii="Times New Roman"/>
          <w:b w:val="false"/>
          <w:i w:val="false"/>
          <w:color w:val="000000"/>
          <w:sz w:val="28"/>
        </w:rPr>
        <w:t>– облыстардың, республикалық маңызы бар қалалардың, астананың бюджеттерінің ағымдағы шығындарының жалпы көлеміндегі жылытуға жұмсалатын шығындардың үлесі.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Жылыту маусымының ұзақтығын есептеу коэффициенті облыстардың, республикалық маңызы бар қалалардың, астананың бюджеттерінің жылытуға жұмсайтын шығындарының Қазақстан Республикасындағы жылыту маусымының ұзақтығына байланысын ескереді.</w:t>
      </w:r>
    </w:p>
    <w:bookmarkStart w:name="z8" w:id="5"/>
    <w:p>
      <w:pPr>
        <w:spacing w:after="0"/>
        <w:ind w:left="0"/>
        <w:jc w:val="both"/>
      </w:pPr>
      <w:r>
        <w:rPr>
          <w:rFonts w:ascii="Times New Roman"/>
          <w:b w:val="false"/>
          <w:i w:val="false"/>
          <w:color w:val="000000"/>
          <w:sz w:val="28"/>
        </w:rPr>
        <w:t>
      13. Ағымдағы шығындарды есептеу кезінде:</w:t>
      </w:r>
    </w:p>
    <w:bookmarkEnd w:id="5"/>
    <w:p>
      <w:pPr>
        <w:spacing w:after="0"/>
        <w:ind w:left="0"/>
        <w:jc w:val="both"/>
      </w:pPr>
      <w:r>
        <w:rPr>
          <w:rFonts w:ascii="Times New Roman"/>
          <w:b w:val="false"/>
          <w:i w:val="false"/>
          <w:color w:val="000000"/>
          <w:sz w:val="28"/>
        </w:rPr>
        <w:t>
      Алматы және Нұр-Сұлтан қалалары үшін, олардың ерекше мәртебесін ескере отырып, тиісінше 1,25 және 1,5 жоғарылату коэффициенттері қолданылады.</w:t>
      </w:r>
    </w:p>
    <w:bookmarkStart w:name="z9" w:id="6"/>
    <w:p>
      <w:pPr>
        <w:spacing w:after="0"/>
        <w:ind w:left="0"/>
        <w:jc w:val="both"/>
      </w:pPr>
      <w:r>
        <w:rPr>
          <w:rFonts w:ascii="Times New Roman"/>
          <w:b w:val="false"/>
          <w:i w:val="false"/>
          <w:color w:val="000000"/>
          <w:sz w:val="28"/>
        </w:rPr>
        <w:t>
      14. Күрделі сипаттағы шығындарды қаржыландыру үшін көзделетін қаражаттың жалпы болжамды көлемі облыстың (республикалық маңызы бар қаланың, астананың) ағымдағы шығындарды қаржыландырудың жалпы көлеміне пайыздық қатынасына сәйкес жылдар бойынша бөлінісінде анықталады.</w:t>
      </w:r>
    </w:p>
    <w:bookmarkEnd w:id="6"/>
    <w:p>
      <w:pPr>
        <w:spacing w:after="0"/>
        <w:ind w:left="0"/>
        <w:jc w:val="both"/>
      </w:pPr>
      <w:r>
        <w:rPr>
          <w:rFonts w:ascii="Times New Roman"/>
          <w:b w:val="false"/>
          <w:i w:val="false"/>
          <w:color w:val="000000"/>
          <w:sz w:val="28"/>
        </w:rPr>
        <w:t>
      і-облыстың (республикалық маңызы бар қаланың, астананың) ағымдағы есептік шығындарына республикалық бюджеттен қаржыландырылатын тегін медициналық көмектің кепілдік берілген көлемін көрсетуге арналған шығындар есепке алынады.</w:t>
      </w:r>
    </w:p>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облыс (республикалық маңызы бар қала, астана) бойынша жеке мына формула бойынша жүргізіледі:</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k* ЕШ</w:t>
      </w:r>
      <w:r>
        <w:rPr>
          <w:rFonts w:ascii="Times New Roman"/>
          <w:b w:val="false"/>
          <w:i w:val="false"/>
          <w:color w:val="000000"/>
          <w:vertAlign w:val="subscript"/>
        </w:rPr>
        <w:t>і</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күрделі сипаттағы есептік шығындары;</w:t>
      </w:r>
    </w:p>
    <w:p>
      <w:pPr>
        <w:spacing w:after="0"/>
        <w:ind w:left="0"/>
        <w:jc w:val="both"/>
      </w:pPr>
      <w:r>
        <w:rPr>
          <w:rFonts w:ascii="Times New Roman"/>
          <w:b w:val="false"/>
          <w:i w:val="false"/>
          <w:color w:val="000000"/>
          <w:sz w:val="28"/>
        </w:rPr>
        <w:t>
      ЕШ</w:t>
      </w:r>
      <w:r>
        <w:rPr>
          <w:rFonts w:ascii="Times New Roman"/>
          <w:b w:val="false"/>
          <w:i w:val="false"/>
          <w:color w:val="000000"/>
          <w:vertAlign w:val="subscript"/>
        </w:rPr>
        <w:t>і</w:t>
      </w:r>
      <w:r>
        <w:rPr>
          <w:rFonts w:ascii="Times New Roman"/>
          <w:b w:val="false"/>
          <w:i w:val="false"/>
          <w:color w:val="000000"/>
          <w:sz w:val="28"/>
        </w:rPr>
        <w:t xml:space="preserve"> – і-облыстың (республикалық маңызы бар қаланың, астананың) ағымдағы есептік шығындары;</w:t>
      </w:r>
    </w:p>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қалалардың, астананың бюджеттері арасындағы жалпы сипаттағы трансферттердің көлемін айқындау үшін k шамасы 6,5% тең болады.</w:t>
      </w:r>
    </w:p>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жалпы болжамды көлемін айқындау кезінде республикалық бюджеттен қаржыландырылатын міндетті әлеуметтік медициналық сақтандыру шеңберіндегі жеңілдігі бар азаматтар санаты үшін Қазақстан Республикасы Денсаулық сақтау министрлігінің деректеріне сәйкес өңірлер бойынша абсолюттік сомалармен тегін медициналық көмектің кепілдік берілген көлемін көрсетуге жіберілетін қаражат көлемі және мемлекеттің жарналары ескеріледі.</w:t>
      </w:r>
    </w:p>
    <w:bookmarkStart w:name="z10" w:id="7"/>
    <w:p>
      <w:pPr>
        <w:spacing w:after="0"/>
        <w:ind w:left="0"/>
        <w:jc w:val="both"/>
      </w:pPr>
      <w:r>
        <w:rPr>
          <w:rFonts w:ascii="Times New Roman"/>
          <w:b w:val="false"/>
          <w:i w:val="false"/>
          <w:color w:val="000000"/>
          <w:sz w:val="28"/>
        </w:rPr>
        <w:t>
      15. Бюджеттік даму бағдарламалары бойынша шығындарды қаржыландыру үшін көзделетін қаражаттың болжамды көлемі облыстың (республикалық маңызы бар қаланың, астананың) ағымдағы шығындарының болжамды көлеміне және кірістерінің болжамды көлеміне пайыздық қатынаста жылдар бөлінісінде айқындалады.</w:t>
      </w:r>
    </w:p>
    <w:bookmarkEnd w:id="7"/>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облыс (республикалық маңызы бар қала, астана) бойынша жеке мына формула бойынша жүргізіледі: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083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БДБШ</w:t>
      </w:r>
      <w:r>
        <w:rPr>
          <w:rFonts w:ascii="Times New Roman"/>
          <w:b w:val="false"/>
          <w:i w:val="false"/>
          <w:color w:val="000000"/>
          <w:vertAlign w:val="superscript"/>
        </w:rPr>
        <w:t>i</w:t>
      </w:r>
      <w:r>
        <w:rPr>
          <w:rFonts w:ascii="Times New Roman"/>
          <w:b w:val="false"/>
          <w:i w:val="false"/>
          <w:color w:val="000000"/>
          <w:sz w:val="28"/>
        </w:rPr>
        <w:t xml:space="preserve"> – і-облыстың (республикалық маңызы бар қаланың, астананың) бюджеттік даму бағдарламалары бойынша есептік шығындары;</w:t>
      </w:r>
    </w:p>
    <w:p>
      <w:pPr>
        <w:spacing w:after="0"/>
        <w:ind w:left="0"/>
        <w:jc w:val="both"/>
      </w:pPr>
      <w:r>
        <w:rPr>
          <w:rFonts w:ascii="Times New Roman"/>
          <w:b w:val="false"/>
          <w:i w:val="false"/>
          <w:color w:val="000000"/>
          <w:sz w:val="28"/>
        </w:rPr>
        <w:t>
      ЕШ</w:t>
      </w:r>
      <w:r>
        <w:rPr>
          <w:rFonts w:ascii="Times New Roman"/>
          <w:b w:val="false"/>
          <w:i w:val="false"/>
          <w:color w:val="000000"/>
          <w:vertAlign w:val="subscript"/>
        </w:rPr>
        <w:t>і</w:t>
      </w:r>
      <w:r>
        <w:rPr>
          <w:rFonts w:ascii="Times New Roman"/>
          <w:b w:val="false"/>
          <w:i w:val="false"/>
          <w:color w:val="000000"/>
          <w:sz w:val="28"/>
        </w:rPr>
        <w:t xml:space="preserve"> – облыстың (республикалық маңызы бар қаланың, астананың) ағымдағы есептік шығындары;</w:t>
      </w:r>
    </w:p>
    <w:p>
      <w:pPr>
        <w:spacing w:after="0"/>
        <w:ind w:left="0"/>
        <w:jc w:val="both"/>
      </w:pPr>
      <w:r>
        <w:rPr>
          <w:rFonts w:ascii="Times New Roman"/>
          <w:b w:val="false"/>
          <w:i w:val="false"/>
          <w:color w:val="000000"/>
          <w:sz w:val="28"/>
        </w:rPr>
        <w:t>
      КБК</w:t>
      </w:r>
      <w:r>
        <w:rPr>
          <w:rFonts w:ascii="Times New Roman"/>
          <w:b w:val="false"/>
          <w:i w:val="false"/>
          <w:color w:val="000000"/>
          <w:vertAlign w:val="subscript"/>
        </w:rPr>
        <w:t>і</w:t>
      </w:r>
      <w:r>
        <w:rPr>
          <w:rFonts w:ascii="Times New Roman"/>
          <w:b w:val="false"/>
          <w:i w:val="false"/>
          <w:color w:val="000000"/>
          <w:sz w:val="28"/>
        </w:rPr>
        <w:t xml:space="preserve"> – облыс (республикалық маңызы бар қаланың, астананың) кірістерінің болжамды көлемі;</w:t>
      </w:r>
    </w:p>
    <w:p>
      <w:pPr>
        <w:spacing w:after="0"/>
        <w:ind w:left="0"/>
        <w:jc w:val="both"/>
      </w:pPr>
      <w:r>
        <w:rPr>
          <w:rFonts w:ascii="Times New Roman"/>
          <w:b w:val="false"/>
          <w:i w:val="false"/>
          <w:color w:val="000000"/>
          <w:sz w:val="28"/>
        </w:rPr>
        <w:t>
      r – бюджеттік даму бағдарламалары бойынша шығындардың ағымдағы шығындардың жалпы көлеміне пайыздық қатынасының шамасы.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41300" cy="241300"/>
                    </a:xfrm>
                    <a:prstGeom prst="rect">
                      <a:avLst/>
                    </a:prstGeom>
                  </pic:spPr>
                </pic:pic>
              </a:graphicData>
            </a:graphic>
          </wp:inline>
        </w:drawing>
      </w:r>
    </w:p>
    <w:p>
      <w:pPr>
        <w:spacing w:after="0"/>
        <w:ind w:left="0"/>
        <w:jc w:val="left"/>
      </w:pPr>
      <w:r>
        <w:rPr>
          <w:rFonts w:ascii="Times New Roman"/>
          <w:b w:val="false"/>
          <w:i w:val="false"/>
          <w:color w:val="000000"/>
          <w:sz w:val="28"/>
        </w:rPr>
        <w:t>– бюджеттік даму бағдарламалары бойынша шығындардың жергілікті бюджет кірістерінің болжамды көлеміне пайыздық қатынасының шамасы.</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16. r және rl коэффициентерінің шамасы:</w:t>
      </w:r>
    </w:p>
    <w:bookmarkEnd w:id="8"/>
    <w:p>
      <w:pPr>
        <w:spacing w:after="0"/>
        <w:ind w:left="0"/>
        <w:jc w:val="both"/>
      </w:pPr>
      <w:r>
        <w:rPr>
          <w:rFonts w:ascii="Times New Roman"/>
          <w:b w:val="false"/>
          <w:i w:val="false"/>
          <w:color w:val="000000"/>
          <w:sz w:val="28"/>
        </w:rPr>
        <w:t>
      республикалық бюджет пен облыстардың, республикалық маңызы бар қалалардың, астананың бюджеттері арасындағы жалпы сипаттағы трансферттердің көлемін айқындау үшін – Республикалық бюджет комиссиясының шешімімен белгіленеді.";</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Жалпы сипаттағы трансферттердің есеп-қисаптар әдістемесіне </w:t>
      </w:r>
      <w:r>
        <w:rPr>
          <w:rFonts w:ascii="Times New Roman"/>
          <w:b w:val="false"/>
          <w:i w:val="false"/>
          <w:color w:val="000000"/>
          <w:sz w:val="28"/>
        </w:rPr>
        <w:t>қосымша</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2. Бюджет саясаты департаменті заңнамада белгіленген тәртіппен:</w:t>
      </w:r>
    </w:p>
    <w:bookmarkEnd w:id="9"/>
    <w:bookmarkStart w:name="z13" w:id="10"/>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bookmarkEnd w:id="10"/>
    <w:bookmarkStart w:name="z14" w:id="11"/>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тілдеріндегі ресми жариялауға Қазақстан Республикасының нормативтiк құқықтық актiлерiнiң эталондық бақылау банкiне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жіберуді;</w:t>
      </w:r>
    </w:p>
    <w:bookmarkEnd w:id="11"/>
    <w:bookmarkStart w:name="z15" w:id="12"/>
    <w:p>
      <w:pPr>
        <w:spacing w:after="0"/>
        <w:ind w:left="0"/>
        <w:jc w:val="both"/>
      </w:pPr>
      <w:r>
        <w:rPr>
          <w:rFonts w:ascii="Times New Roman"/>
          <w:b w:val="false"/>
          <w:i w:val="false"/>
          <w:color w:val="000000"/>
          <w:sz w:val="28"/>
        </w:rPr>
        <w:t xml:space="preserve">
      3) осы бұйрықты Қазақстан Республикасы Ұлттық экономика министрлігінің интернет-ресурсында орналастыруды; </w:t>
      </w:r>
    </w:p>
    <w:bookmarkEnd w:id="12"/>
    <w:bookmarkStart w:name="z16" w:id="13"/>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Дәленов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 ___бұйрығына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сипаттағы</w:t>
            </w:r>
            <w:r>
              <w:br/>
            </w:r>
            <w:r>
              <w:rPr>
                <w:rFonts w:ascii="Times New Roman"/>
                <w:b w:val="false"/>
                <w:i w:val="false"/>
                <w:color w:val="000000"/>
                <w:sz w:val="20"/>
              </w:rPr>
              <w:t>трансферттердің</w:t>
            </w:r>
            <w:r>
              <w:br/>
            </w:r>
            <w:r>
              <w:rPr>
                <w:rFonts w:ascii="Times New Roman"/>
                <w:b w:val="false"/>
                <w:i w:val="false"/>
                <w:color w:val="000000"/>
                <w:sz w:val="20"/>
              </w:rPr>
              <w:t xml:space="preserve">есеп-қисаптар әдістемесіне </w:t>
            </w:r>
            <w:r>
              <w:br/>
            </w:r>
            <w:r>
              <w:rPr>
                <w:rFonts w:ascii="Times New Roman"/>
                <w:b w:val="false"/>
                <w:i w:val="false"/>
                <w:color w:val="000000"/>
                <w:sz w:val="20"/>
              </w:rPr>
              <w:t>қосымша</w:t>
            </w:r>
          </w:p>
        </w:tc>
      </w:tr>
    </w:tbl>
    <w:bookmarkStart w:name="z20" w:id="16"/>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Функционалдық кіші топтардың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Көрсеткіштер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Коэффициенттер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Қорғаныс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қажеттіліктер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18-ден бастап 26 жасты қоса алғандағы әскерге шақырылатын жастағы ер азаматтар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жұмысты ұйымдастыру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Қоғамдық тәртіп, қауіпсіздік, құқықтық, сот, қылмыстық-атқару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Білім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жастағы балалар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жинақталған мектептегі оқушыларды есепке 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14-тен 18 жасқа дейінгілер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біліктілігін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халықтың жас мөлшері құрылымы;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халықтың жас мөлшерінің құрылымы;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көмектің басқа түрлері</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6-18 жастағы балалар саны және зейнеткерлік жасынан асқан халық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кедейлікті есепке алу (табысы күнкөріс деңгейінен төмен адамдар үлесінің негізінде);</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 саласындағы өзге де қызметтер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тәулігіне төсек орын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спортты, туризмді және ақпараттық кеңістікті ұйымдастыру жөніндегі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әлеуетті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тұтыну (миллион текше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орман күзетiнiң нормативтiк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жерлердегі жұмыс үшін үстемеақыны есепке 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Атмосфераға ластаушы заттардың шығарындылары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Өнеркәсіп, сәулет, қала құрылысы және құрылыс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тығыздық;</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xml:space="preserve">
 жолдарды күтіп-ұстау; </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 (миллион жолаушы-километр)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w:t>
            </w:r>
          </w:p>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 реттеу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header.xml" Type="http://schemas.openxmlformats.org/officeDocument/2006/relationships/header" Id="rId2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