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579f" w14:textId="4965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Жерлеудің және зираттарды күтіп ұстау ісін ұйымдастырудың үлгілік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31 мамырдағы № 48 бұйрығы. Қазақстан Республикасының Әділет министрлігінде 2019 жылғы 3 маусымда № 18771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06.10.2021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Жерлеудің және зираттарды күтіп-ұстау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Өңірлік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31 мамырдағы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Жерлеудің және зираттарды күтіп ұстау ісін ұйымдастырудың үлгілік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м.а. 09.01.2026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Жерлеудің және зираттарды күтіп ұстау ісін ұйымдастырудың үлгілік қағидалары (бұдан әрі – Үлгілік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10"/>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13" w:id="11"/>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2"/>
    <w:bookmarkStart w:name="z15" w:id="13"/>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3"/>
    <w:bookmarkStart w:name="z16" w:id="14"/>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4"/>
    <w:bookmarkStart w:name="z17" w:id="15"/>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5"/>
    <w:bookmarkStart w:name="z18" w:id="16"/>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16"/>
    <w:bookmarkStart w:name="z19" w:id="17"/>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17"/>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Start w:name="z20" w:id="18"/>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18"/>
    <w:bookmarkStart w:name="z21" w:id="19"/>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19"/>
    <w:bookmarkStart w:name="z22" w:id="20"/>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bookmarkEnd w:id="20"/>
    <w:bookmarkStart w:name="z23" w:id="21"/>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21"/>
    <w:bookmarkStart w:name="z24" w:id="22"/>
    <w:p>
      <w:pPr>
        <w:spacing w:after="0"/>
        <w:ind w:left="0"/>
        <w:jc w:val="both"/>
      </w:pPr>
      <w:r>
        <w:rPr>
          <w:rFonts w:ascii="Times New Roman"/>
          <w:b w:val="false"/>
          <w:i w:val="false"/>
          <w:color w:val="000000"/>
          <w:sz w:val="28"/>
        </w:rPr>
        <w:t xml:space="preserve">
      12) күл – кремациядан кейін қайтыс болған адамның денесінің қалдықтары. </w:t>
      </w:r>
    </w:p>
    <w:bookmarkEnd w:id="22"/>
    <w:bookmarkStart w:name="z25" w:id="23"/>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23"/>
    <w:bookmarkStart w:name="z26" w:id="24"/>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қағидалар) осы Үлгілік қағидаларға сәйкес облыстардың, республикалық маңызы бар қалалардың, астананың жерігілікті атқарушы органдары әзірлейді.</w:t>
      </w:r>
    </w:p>
    <w:bookmarkEnd w:id="24"/>
    <w:bookmarkStart w:name="z27" w:id="25"/>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25"/>
    <w:bookmarkStart w:name="z28" w:id="26"/>
    <w:p>
      <w:pPr>
        <w:spacing w:after="0"/>
        <w:ind w:left="0"/>
        <w:jc w:val="both"/>
      </w:pPr>
      <w:r>
        <w:rPr>
          <w:rFonts w:ascii="Times New Roman"/>
          <w:b w:val="false"/>
          <w:i w:val="false"/>
          <w:color w:val="000000"/>
          <w:sz w:val="28"/>
        </w:rPr>
        <w:t>
      5. Қағидалар мыналарды:</w:t>
      </w:r>
    </w:p>
    <w:bookmarkEnd w:id="26"/>
    <w:bookmarkStart w:name="z29" w:id="27"/>
    <w:p>
      <w:pPr>
        <w:spacing w:after="0"/>
        <w:ind w:left="0"/>
        <w:jc w:val="both"/>
      </w:pPr>
      <w:r>
        <w:rPr>
          <w:rFonts w:ascii="Times New Roman"/>
          <w:b w:val="false"/>
          <w:i w:val="false"/>
          <w:color w:val="000000"/>
          <w:sz w:val="28"/>
        </w:rPr>
        <w:t>
      1) жерлеу және колумбарий үшін орын бөлу тәртібін;</w:t>
      </w:r>
    </w:p>
    <w:bookmarkEnd w:id="27"/>
    <w:bookmarkStart w:name="z30" w:id="28"/>
    <w:p>
      <w:pPr>
        <w:spacing w:after="0"/>
        <w:ind w:left="0"/>
        <w:jc w:val="both"/>
      </w:pPr>
      <w:r>
        <w:rPr>
          <w:rFonts w:ascii="Times New Roman"/>
          <w:b w:val="false"/>
          <w:i w:val="false"/>
          <w:color w:val="000000"/>
          <w:sz w:val="28"/>
        </w:rPr>
        <w:t>
      2) қайтыс болған адамдарды, олардың сүйектерін жерлеу тәртібі;</w:t>
      </w:r>
    </w:p>
    <w:bookmarkEnd w:id="28"/>
    <w:bookmarkStart w:name="z31" w:id="29"/>
    <w:p>
      <w:pPr>
        <w:spacing w:after="0"/>
        <w:ind w:left="0"/>
        <w:jc w:val="both"/>
      </w:pPr>
      <w:r>
        <w:rPr>
          <w:rFonts w:ascii="Times New Roman"/>
          <w:b w:val="false"/>
          <w:i w:val="false"/>
          <w:color w:val="000000"/>
          <w:sz w:val="28"/>
        </w:rPr>
        <w:t xml:space="preserve">
      3) зираттар мен колумбарийлерді жобалау және салу тәртібі; </w:t>
      </w:r>
    </w:p>
    <w:bookmarkEnd w:id="29"/>
    <w:bookmarkStart w:name="z32" w:id="30"/>
    <w:p>
      <w:pPr>
        <w:spacing w:after="0"/>
        <w:ind w:left="0"/>
        <w:jc w:val="both"/>
      </w:pPr>
      <w:r>
        <w:rPr>
          <w:rFonts w:ascii="Times New Roman"/>
          <w:b w:val="false"/>
          <w:i w:val="false"/>
          <w:color w:val="000000"/>
          <w:sz w:val="28"/>
        </w:rPr>
        <w:t>
      4) жерлеу орындарын, колумбарийлерді абаттандыруды және оларды күтіп-ұстауды тәртібі;</w:t>
      </w:r>
    </w:p>
    <w:bookmarkEnd w:id="30"/>
    <w:bookmarkStart w:name="z33" w:id="31"/>
    <w:p>
      <w:pPr>
        <w:spacing w:after="0"/>
        <w:ind w:left="0"/>
        <w:jc w:val="both"/>
      </w:pPr>
      <w:r>
        <w:rPr>
          <w:rFonts w:ascii="Times New Roman"/>
          <w:b w:val="false"/>
          <w:i w:val="false"/>
          <w:color w:val="000000"/>
          <w:sz w:val="28"/>
        </w:rPr>
        <w:t xml:space="preserve">
      5) зиратқа және колумбарийлерге арналған жер учаскелерін есепке алу және тіркеу тәртібі; </w:t>
      </w:r>
    </w:p>
    <w:bookmarkEnd w:id="31"/>
    <w:bookmarkStart w:name="z34" w:id="32"/>
    <w:p>
      <w:pPr>
        <w:spacing w:after="0"/>
        <w:ind w:left="0"/>
        <w:jc w:val="both"/>
      </w:pPr>
      <w:r>
        <w:rPr>
          <w:rFonts w:ascii="Times New Roman"/>
          <w:b w:val="false"/>
          <w:i w:val="false"/>
          <w:color w:val="000000"/>
          <w:sz w:val="28"/>
        </w:rPr>
        <w:t>
      6)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тәртібін қамтиды.</w:t>
      </w:r>
    </w:p>
    <w:bookmarkEnd w:id="32"/>
    <w:bookmarkStart w:name="z35" w:id="33"/>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33"/>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p>
      <w:pPr>
        <w:spacing w:after="0"/>
        <w:ind w:left="0"/>
        <w:jc w:val="both"/>
      </w:pPr>
      <w:r>
        <w:rPr>
          <w:rFonts w:ascii="Times New Roman"/>
          <w:b w:val="false"/>
          <w:i w:val="false"/>
          <w:color w:val="000000"/>
          <w:sz w:val="28"/>
        </w:rPr>
        <w:t>
      Республикалық маңызы бар қаланың, астананың, аудандық (облыстық) маңызы бар қаланың жергілікті атқарушы органы:</w:t>
      </w:r>
    </w:p>
    <w:p>
      <w:pPr>
        <w:spacing w:after="0"/>
        <w:ind w:left="0"/>
        <w:jc w:val="both"/>
      </w:pPr>
      <w:r>
        <w:rPr>
          <w:rFonts w:ascii="Times New Roman"/>
          <w:b w:val="false"/>
          <w:i w:val="false"/>
          <w:color w:val="000000"/>
          <w:sz w:val="28"/>
        </w:rPr>
        <w:t xml:space="preserve">
      зиратқа және колумбарийлерге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xml:space="preserve">
      жерлеу, зират қорымдары мен колумбарийлерді күтіп ұстау және оларға қызмет көрсету жөніндегі шарт талаптарының сақталуын бақылауды жүзеге асырады; </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Қаладағы аудан, аудандық маңызы бар қала,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p>
      <w:pPr>
        <w:spacing w:after="0"/>
        <w:ind w:left="0"/>
        <w:jc w:val="both"/>
      </w:pPr>
      <w:r>
        <w:rPr>
          <w:rFonts w:ascii="Times New Roman"/>
          <w:b w:val="false"/>
          <w:i w:val="false"/>
          <w:color w:val="000000"/>
          <w:sz w:val="28"/>
        </w:rPr>
        <w:t>
      Республикалық маңызы бар қалалардағы, астанадағы аудан әкімінің аппараты елді мекендердің санитариясын, жерлеу орындарын күтіп-ұстауды және туысы жоқ адамдарды жерлеуді қамтамасыз етеді.</w:t>
      </w:r>
    </w:p>
    <w:bookmarkStart w:name="z36" w:id="34"/>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34"/>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p>
      <w:pPr>
        <w:spacing w:after="0"/>
        <w:ind w:left="0"/>
        <w:jc w:val="both"/>
      </w:pPr>
      <w:r>
        <w:rPr>
          <w:rFonts w:ascii="Times New Roman"/>
          <w:b w:val="false"/>
          <w:i w:val="false"/>
          <w:color w:val="000000"/>
          <w:sz w:val="28"/>
        </w:rPr>
        <w:t xml:space="preserve">
      Колумбарийлер зират қорымдары орналасқан және оларға арналған ортақ пайдаланудағы жерлерде орналастырылады. </w:t>
      </w:r>
    </w:p>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p>
      <w:pPr>
        <w:spacing w:after="0"/>
        <w:ind w:left="0"/>
        <w:jc w:val="both"/>
      </w:pPr>
      <w:r>
        <w:rPr>
          <w:rFonts w:ascii="Times New Roman"/>
          <w:b w:val="false"/>
          <w:i w:val="false"/>
          <w:color w:val="000000"/>
          <w:sz w:val="28"/>
        </w:rPr>
        <w:t>
      Колумбарийдің бірнеше түрі бар:</w:t>
      </w:r>
    </w:p>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p>
      <w:pPr>
        <w:spacing w:after="0"/>
        <w:ind w:left="0"/>
        <w:jc w:val="both"/>
      </w:pPr>
      <w:r>
        <w:rPr>
          <w:rFonts w:ascii="Times New Roman"/>
          <w:b w:val="false"/>
          <w:i w:val="false"/>
          <w:color w:val="000000"/>
          <w:sz w:val="28"/>
        </w:rPr>
        <w:t>
      жабық – ғимараттардың ішіне орналастырылған.</w:t>
      </w:r>
    </w:p>
    <w:bookmarkStart w:name="z37" w:id="35"/>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35"/>
    <w:bookmarkStart w:name="z38" w:id="36"/>
    <w:p>
      <w:pPr>
        <w:spacing w:after="0"/>
        <w:ind w:left="0"/>
        <w:jc w:val="both"/>
      </w:pPr>
      <w:r>
        <w:rPr>
          <w:rFonts w:ascii="Times New Roman"/>
          <w:b w:val="false"/>
          <w:i w:val="false"/>
          <w:color w:val="000000"/>
          <w:sz w:val="28"/>
        </w:rPr>
        <w:t>
      9. Есепке алу журналында мынадай мәліметтер қамтылады:</w:t>
      </w:r>
    </w:p>
    <w:bookmarkEnd w:id="36"/>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не колумбарлық тауашасының нөмірі;</w:t>
      </w:r>
    </w:p>
    <w:p>
      <w:pPr>
        <w:spacing w:after="0"/>
        <w:ind w:left="0"/>
        <w:jc w:val="both"/>
      </w:pPr>
      <w:r>
        <w:rPr>
          <w:rFonts w:ascii="Times New Roman"/>
          <w:b w:val="false"/>
          <w:i w:val="false"/>
          <w:color w:val="000000"/>
          <w:sz w:val="28"/>
        </w:rPr>
        <w:t>
      қайтыс болған адамның тегі, аты, әкесінің аты (бар болса);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39" w:id="37"/>
    <w:p>
      <w:pPr>
        <w:spacing w:after="0"/>
        <w:ind w:left="0"/>
        <w:jc w:val="both"/>
      </w:pPr>
      <w:r>
        <w:rPr>
          <w:rFonts w:ascii="Times New Roman"/>
          <w:b w:val="false"/>
          <w:i w:val="false"/>
          <w:color w:val="000000"/>
          <w:sz w:val="28"/>
        </w:rPr>
        <w:t>
      10. Жақын туыстарының, сондай-ақ жұбайының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37"/>
    <w:bookmarkStart w:name="z40" w:id="38"/>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8"/>
    <w:bookmarkStart w:name="z41" w:id="39"/>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39"/>
    <w:bookmarkStart w:name="z42" w:id="40"/>
    <w:p>
      <w:pPr>
        <w:spacing w:after="0"/>
        <w:ind w:left="0"/>
        <w:jc w:val="both"/>
      </w:pPr>
      <w:r>
        <w:rPr>
          <w:rFonts w:ascii="Times New Roman"/>
          <w:b w:val="false"/>
          <w:i w:val="false"/>
          <w:color w:val="000000"/>
          <w:sz w:val="28"/>
        </w:rPr>
        <w:t>
      13. Мынадай:</w:t>
      </w:r>
    </w:p>
    <w:bookmarkEnd w:id="40"/>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43" w:id="41"/>
    <w:p>
      <w:pPr>
        <w:spacing w:after="0"/>
        <w:ind w:left="0"/>
        <w:jc w:val="both"/>
      </w:pPr>
      <w:r>
        <w:rPr>
          <w:rFonts w:ascii="Times New Roman"/>
          <w:b w:val="false"/>
          <w:i w:val="false"/>
          <w:color w:val="000000"/>
          <w:sz w:val="28"/>
        </w:rPr>
        <w:t>
      14.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41"/>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Start w:name="z44" w:id="42"/>
    <w:p>
      <w:pPr>
        <w:spacing w:after="0"/>
        <w:ind w:left="0"/>
        <w:jc w:val="both"/>
      </w:pPr>
      <w:r>
        <w:rPr>
          <w:rFonts w:ascii="Times New Roman"/>
          <w:b w:val="false"/>
          <w:i w:val="false"/>
          <w:color w:val="000000"/>
          <w:sz w:val="28"/>
        </w:rPr>
        <w:t>
      15. Қабірлерді жобалау және салу:</w:t>
      </w:r>
    </w:p>
    <w:bookmarkEnd w:id="42"/>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45" w:id="43"/>
    <w:p>
      <w:pPr>
        <w:spacing w:after="0"/>
        <w:ind w:left="0"/>
        <w:jc w:val="both"/>
      </w:pPr>
      <w:r>
        <w:rPr>
          <w:rFonts w:ascii="Times New Roman"/>
          <w:b w:val="false"/>
          <w:i w:val="false"/>
          <w:color w:val="000000"/>
          <w:sz w:val="28"/>
        </w:rPr>
        <w:t>
      16. Колумбарийлерді жобалау және салу:</w:t>
      </w:r>
    </w:p>
    <w:bookmarkEnd w:id="43"/>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Start w:name="z46" w:id="44"/>
    <w:p>
      <w:pPr>
        <w:spacing w:after="0"/>
        <w:ind w:left="0"/>
        <w:jc w:val="both"/>
      </w:pPr>
      <w:r>
        <w:rPr>
          <w:rFonts w:ascii="Times New Roman"/>
          <w:b w:val="false"/>
          <w:i w:val="false"/>
          <w:color w:val="000000"/>
          <w:sz w:val="28"/>
        </w:rPr>
        <w:t>
      17. Крематорийлер мен колумбарийлерді абаттандыру және күтіп ұстау тәртібі:</w:t>
      </w:r>
    </w:p>
    <w:bookmarkEnd w:id="44"/>
    <w:bookmarkStart w:name="z47" w:id="45"/>
    <w:p>
      <w:pPr>
        <w:spacing w:after="0"/>
        <w:ind w:left="0"/>
        <w:jc w:val="both"/>
      </w:pPr>
      <w:r>
        <w:rPr>
          <w:rFonts w:ascii="Times New Roman"/>
          <w:b w:val="false"/>
          <w:i w:val="false"/>
          <w:color w:val="000000"/>
          <w:sz w:val="28"/>
        </w:rPr>
        <w:t xml:space="preserve">
      1) крематорийлердің құрамына кіретін барлық үй-жайлар механикалық қосылатын ағынды-сору жүйелерімен жабдықталады. </w:t>
      </w:r>
    </w:p>
    <w:bookmarkEnd w:id="45"/>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Start w:name="z48" w:id="46"/>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46"/>
    <w:bookmarkStart w:name="z49" w:id="47"/>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47"/>
    <w:bookmarkStart w:name="z50" w:id="48"/>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bookmarkEnd w:id="48"/>
    <w:bookmarkStart w:name="z51" w:id="49"/>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49"/>
    <w:bookmarkStart w:name="z52" w:id="50"/>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бұйрығымен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әрбір қолданғаннан кейін жүргізіледі;</w:t>
      </w:r>
    </w:p>
    <w:bookmarkEnd w:id="50"/>
    <w:bookmarkStart w:name="z53" w:id="51"/>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51"/>
    <w:bookmarkStart w:name="z54" w:id="52"/>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52"/>
    <w:bookmarkStart w:name="z55" w:id="53"/>
    <w:p>
      <w:pPr>
        <w:spacing w:after="0"/>
        <w:ind w:left="0"/>
        <w:jc w:val="both"/>
      </w:pPr>
      <w:r>
        <w:rPr>
          <w:rFonts w:ascii="Times New Roman"/>
          <w:b w:val="false"/>
          <w:i w:val="false"/>
          <w:color w:val="000000"/>
          <w:sz w:val="28"/>
        </w:rPr>
        <w:t>
      18. От жағумен (кремациялаумен) айналысатын адамдар:</w:t>
      </w:r>
    </w:p>
    <w:bookmarkEnd w:id="53"/>
    <w:bookmarkStart w:name="z56" w:id="54"/>
    <w:p>
      <w:pPr>
        <w:spacing w:after="0"/>
        <w:ind w:left="0"/>
        <w:jc w:val="both"/>
      </w:pPr>
      <w:r>
        <w:rPr>
          <w:rFonts w:ascii="Times New Roman"/>
          <w:b w:val="false"/>
          <w:i w:val="false"/>
          <w:color w:val="000000"/>
          <w:sz w:val="28"/>
        </w:rPr>
        <w:t>
      1) сіреспе мен сібір жарасына қарсы егіледі;</w:t>
      </w:r>
    </w:p>
    <w:bookmarkEnd w:id="54"/>
    <w:bookmarkStart w:name="z57" w:id="55"/>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55"/>
    <w:bookmarkStart w:name="z58" w:id="56"/>
    <w:p>
      <w:pPr>
        <w:spacing w:after="0"/>
        <w:ind w:left="0"/>
        <w:jc w:val="both"/>
      </w:pPr>
      <w:r>
        <w:rPr>
          <w:rFonts w:ascii="Times New Roman"/>
          <w:b w:val="false"/>
          <w:i w:val="false"/>
          <w:color w:val="000000"/>
          <w:sz w:val="28"/>
        </w:rPr>
        <w:t>
      19. Зират қорымының әкімшілігі (колумбарий әкімшілігі) мыналарды:</w:t>
      </w:r>
    </w:p>
    <w:bookmarkEnd w:id="56"/>
    <w:bookmarkStart w:name="z59" w:id="57"/>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 </w:t>
      </w:r>
    </w:p>
    <w:bookmarkEnd w:id="57"/>
    <w:bookmarkStart w:name="z60" w:id="58"/>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8"/>
    <w:bookmarkStart w:name="z61" w:id="59"/>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bookmarkEnd w:id="59"/>
    <w:bookmarkStart w:name="z62" w:id="60"/>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bookmarkEnd w:id="60"/>
    <w:bookmarkStart w:name="z63" w:id="61"/>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bookmarkEnd w:id="61"/>
    <w:bookmarkStart w:name="z64" w:id="62"/>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62"/>
    <w:bookmarkStart w:name="z65" w:id="63"/>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3"/>
    <w:bookmarkStart w:name="z66" w:id="64"/>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64"/>
    <w:bookmarkStart w:name="z67" w:id="65"/>
    <w:p>
      <w:pPr>
        <w:spacing w:after="0"/>
        <w:ind w:left="0"/>
        <w:jc w:val="both"/>
      </w:pPr>
      <w:r>
        <w:rPr>
          <w:rFonts w:ascii="Times New Roman"/>
          <w:b w:val="false"/>
          <w:i w:val="false"/>
          <w:color w:val="000000"/>
          <w:sz w:val="28"/>
        </w:rPr>
        <w:t>
      Жерлеуге бөлінген учаскенің шекарасында:</w:t>
      </w:r>
    </w:p>
    <w:bookmarkEnd w:id="65"/>
    <w:bookmarkStart w:name="z68" w:id="66"/>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66"/>
    <w:bookmarkStart w:name="z69" w:id="67"/>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bookmarkEnd w:id="67"/>
    <w:p>
      <w:pPr>
        <w:spacing w:after="0"/>
        <w:ind w:left="0"/>
        <w:jc w:val="both"/>
      </w:pPr>
      <w:r>
        <w:rPr>
          <w:rFonts w:ascii="Times New Roman"/>
          <w:b w:val="false"/>
          <w:i w:val="false"/>
          <w:color w:val="000000"/>
          <w:sz w:val="28"/>
        </w:rPr>
        <w:t>
      қоршау отырғызуға жол беріледі.</w:t>
      </w:r>
    </w:p>
    <w:p>
      <w:pPr>
        <w:spacing w:after="0"/>
        <w:ind w:left="0"/>
        <w:jc w:val="both"/>
      </w:pPr>
      <w:r>
        <w:rPr>
          <w:rFonts w:ascii="Times New Roman"/>
          <w:b w:val="false"/>
          <w:i w:val="false"/>
          <w:color w:val="000000"/>
          <w:sz w:val="28"/>
        </w:rPr>
        <w:t xml:space="preserve">
      Зираттарды одан әрі күтіп-ұстауды жақын туыстары және артында қалған жұбайы тиісті тәртіппен қамтамасыз етеді. </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Start w:name="z70" w:id="68"/>
    <w:p>
      <w:pPr>
        <w:spacing w:after="0"/>
        <w:ind w:left="0"/>
        <w:jc w:val="both"/>
      </w:pPr>
      <w:r>
        <w:rPr>
          <w:rFonts w:ascii="Times New Roman"/>
          <w:b w:val="false"/>
          <w:i w:val="false"/>
          <w:color w:val="000000"/>
          <w:sz w:val="28"/>
        </w:rPr>
        <w:t>
      21. Республикалық маңызы бар қаланың, астананың,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