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58fb" w14:textId="c335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 асырылуы жоспарланатын республикалық мемлекеттік-жекешелік әріптестік жобаларының тізбесін бекіту туралы" Қазақстан Республикасы Ұлттық экономика министрінің 2017 жылғы 29 желтоқсандағы № 441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мамырдағы № 47 бұйрығы. Қазақстан Республикасының Әділет министрлігінде 2019 жылғы 30 мамырда № 18753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"Іске асырылуы жоспарланатын республикалық мемлекеттік-жекешелік әріптестік жобаларының тізбесін бекіту туралы" Қазақстан Республикасы Ұлттық экономика министрінің 2017 жылғы 29 желтоқсандағы № 441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16317 болып тіркелген, 2018 жылғы 1 наурызда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іске асырылуы жоспарланатын республикалық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2019 жылғы " __" </w:t>
            </w:r>
            <w:r>
              <w:br/>
            </w:r>
            <w:r>
              <w:rPr>
                <w:rFonts w:ascii="Times New Roman"/>
                <w:b w:val="false"/>
                <w:i w:val="false"/>
                <w:color w:val="000000"/>
                <w:sz w:val="20"/>
              </w:rPr>
              <w:t>№ 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xml:space="preserve">№ 441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Іске асырылуы жоспарланатын республикалық мемлекеттік-жекешелік әріптестік жобаларының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45"/>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Түркістан қаласында қосымша суармалы жерлерді қосып ПК888+27-ден ПК 1082+00 қоса алғанда Түркістан магистральдық арнасын реконструкциялау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4 жолақты қозғалысы бар I техникалық санатты автомобиль жолдарын салу және пайдалану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станциясының теміржол торабын айналдыра айналма теміржол желісін салу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Деңсаулық сақтау министрлігінің ведомстваға бағынысты ұйымдарын біріктіру арқылы Алматы қаласында 1265 төсектік біріккен университеттік аурухана құру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мүлік және жекешелендіру комитетінің Шығыс Қазақстан мемлекеттік - мүлік және жекешелендіру департаменті" республикалық мемлекеттік мекемесінің теңгеріміндегі мемлекеттік мүлікті сенімгерлік басқаруға беру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тестілеу орталығы және педагогикалық құзырет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