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cc18" w14:textId="fd4c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үшінші тұлғаларға көрсетілген қызметтері туралы мәліметтерді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27 мамырдағы № 493 бұйрығы. Қазақстан Республикасының Әділет министрлігінде 2019 жылғы 28 мамырда № 18741 болып тіркелді. Күші жойылды - Қазақстан Республикасы Қаржы министрінің 2025 жылғы 30 қыркүйектегі № 554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30.09.2025 </w:t>
      </w:r>
      <w:r>
        <w:rPr>
          <w:rFonts w:ascii="Times New Roman"/>
          <w:b w:val="false"/>
          <w:i w:val="false"/>
          <w:color w:val="ff0000"/>
          <w:sz w:val="28"/>
        </w:rPr>
        <w:t>№ 554</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26-бабының </w:t>
      </w:r>
      <w:r>
        <w:rPr>
          <w:rFonts w:ascii="Times New Roman"/>
          <w:b w:val="false"/>
          <w:i w:val="false"/>
          <w:color w:val="000000"/>
          <w:sz w:val="28"/>
        </w:rPr>
        <w:t>24-тармағына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үшінші тұлғаларға көрсетілген қызметтері туралы мәліметтерді ұсынудың қоса беріліп отырған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мамыры</w:t>
            </w:r>
            <w:r>
              <w:br/>
            </w:r>
            <w:r>
              <w:rPr>
                <w:rFonts w:ascii="Times New Roman"/>
                <w:b w:val="false"/>
                <w:i w:val="false"/>
                <w:color w:val="000000"/>
                <w:sz w:val="20"/>
              </w:rPr>
              <w:t>№ 493 бұйрығымен бекітілген</w:t>
            </w:r>
          </w:p>
        </w:tc>
      </w:tr>
    </w:tbl>
    <w:bookmarkStart w:name="z10" w:id="8"/>
    <w:p>
      <w:pPr>
        <w:spacing w:after="0"/>
        <w:ind w:left="0"/>
        <w:jc w:val="left"/>
      </w:pPr>
      <w:r>
        <w:rPr>
          <w:rFonts w:ascii="Times New Roman"/>
          <w:b/>
          <w:i w:val="false"/>
          <w:color w:val="000000"/>
        </w:rPr>
        <w:t xml:space="preserve">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үшінші тұлғаларға көрсетілген қызметтері туралы мәліметтерді ұсыну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үшінші тұлғаларға көрсетілген қызметтері туралы мәліметтерді ұсыну қағидалары (бұдан әрі – Қағидалар) 2017 жылғы 25 желтоқсандағы "Салық және бюджетке төленетін басқа да міндетті төлемдер туралы" Қазақстан Республикасы Кодексінің (Салық кодексі) 26-бабының </w:t>
      </w:r>
      <w:r>
        <w:rPr>
          <w:rFonts w:ascii="Times New Roman"/>
          <w:b w:val="false"/>
          <w:i w:val="false"/>
          <w:color w:val="000000"/>
          <w:sz w:val="28"/>
        </w:rPr>
        <w:t>24-тармағына</w:t>
      </w:r>
      <w:r>
        <w:rPr>
          <w:rFonts w:ascii="Times New Roman"/>
          <w:b w:val="false"/>
          <w:i w:val="false"/>
          <w:color w:val="000000"/>
          <w:sz w:val="28"/>
        </w:rPr>
        <w:t xml:space="preserve"> сәйкес әзірленген және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(бұдан әрі – ұйымдар) үшінші тұлғаларға көрсетілген қызметтері туралы мәліметтерді (бұдан әрі – мәліметтер) ұсыну тәртібін айқындайды.</w:t>
      </w:r>
    </w:p>
    <w:bookmarkEnd w:id="10"/>
    <w:bookmarkStart w:name="z13" w:id="11"/>
    <w:p>
      <w:pPr>
        <w:spacing w:after="0"/>
        <w:ind w:left="0"/>
        <w:jc w:val="left"/>
      </w:pPr>
      <w:r>
        <w:rPr>
          <w:rFonts w:ascii="Times New Roman"/>
          <w:b/>
          <w:i w:val="false"/>
          <w:color w:val="000000"/>
        </w:rPr>
        <w:t xml:space="preserve"> 2-тарау. Мәліметтерді ұсыну тәртібі</w:t>
      </w:r>
    </w:p>
    <w:bookmarkEnd w:id="11"/>
    <w:bookmarkStart w:name="z14" w:id="12"/>
    <w:p>
      <w:pPr>
        <w:spacing w:after="0"/>
        <w:ind w:left="0"/>
        <w:jc w:val="both"/>
      </w:pPr>
      <w:r>
        <w:rPr>
          <w:rFonts w:ascii="Times New Roman"/>
          <w:b w:val="false"/>
          <w:i w:val="false"/>
          <w:color w:val="000000"/>
          <w:sz w:val="28"/>
        </w:rPr>
        <w:t>
      2. Мәліметтерді ұйымдар:</w:t>
      </w:r>
    </w:p>
    <w:bookmarkEnd w:id="12"/>
    <w:bookmarkStart w:name="z15" w:id="13"/>
    <w:p>
      <w:pPr>
        <w:spacing w:after="0"/>
        <w:ind w:left="0"/>
        <w:jc w:val="both"/>
      </w:pPr>
      <w:r>
        <w:rPr>
          <w:rFonts w:ascii="Times New Roman"/>
          <w:b w:val="false"/>
          <w:i w:val="false"/>
          <w:color w:val="000000"/>
          <w:sz w:val="28"/>
        </w:rPr>
        <w:t xml:space="preserve">
      1) Қазақстан Республикасының Қаржы министрлігі Мемлекеттік кірістер комитетінің (бұдан әрі – Комитет) сұрау салуын алған күннен бастап күнтізбелік отыз күні ішінде,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ұсынады. Бұл ретте, Комитет салықтық әкімшілендіруді жүзеге асыруға қажетті ұсынылатын мәліметтердің ең аз көлемі белгіленген сұрауды тоқсанына кемінде бір рет жібереді;</w:t>
      </w:r>
    </w:p>
    <w:bookmarkEnd w:id="13"/>
    <w:bookmarkStart w:name="z16" w:id="14"/>
    <w:p>
      <w:pPr>
        <w:spacing w:after="0"/>
        <w:ind w:left="0"/>
        <w:jc w:val="both"/>
      </w:pPr>
      <w:r>
        <w:rPr>
          <w:rFonts w:ascii="Times New Roman"/>
          <w:b w:val="false"/>
          <w:i w:val="false"/>
          <w:color w:val="000000"/>
          <w:sz w:val="28"/>
        </w:rPr>
        <w:t>
      2) бұрын ұсынылған мәліметтерде қателерді анықтаған күннен бастап есепті кезең үшін енгізілетін өзгерістер мен (немесе) толықтыруларды он жұмыс күні ішінде ұсынады.</w:t>
      </w:r>
    </w:p>
    <w:bookmarkEnd w:id="14"/>
    <w:bookmarkStart w:name="z17" w:id="15"/>
    <w:p>
      <w:pPr>
        <w:spacing w:after="0"/>
        <w:ind w:left="0"/>
        <w:jc w:val="both"/>
      </w:pPr>
      <w:r>
        <w:rPr>
          <w:rFonts w:ascii="Times New Roman"/>
          <w:b w:val="false"/>
          <w:i w:val="false"/>
          <w:color w:val="000000"/>
          <w:sz w:val="28"/>
        </w:rPr>
        <w:t>
      3. Ұйымдар мәліметтерді облыстар, республикалық маңызы бар қалалар және астана бойынша мемлекеттік кірістер департаменттеріне мәліметтердің электронды нұсқасын (Mіcrosoft Excel форматында) қоса бере отырып қағаз тасымалдағышында немесе электронды түрде (Mіcrosoft Excel форматында) жолдайды.</w:t>
      </w:r>
    </w:p>
    <w:bookmarkEnd w:id="15"/>
    <w:bookmarkStart w:name="z18" w:id="16"/>
    <w:p>
      <w:pPr>
        <w:spacing w:after="0"/>
        <w:ind w:left="0"/>
        <w:jc w:val="both"/>
      </w:pPr>
      <w:r>
        <w:rPr>
          <w:rFonts w:ascii="Times New Roman"/>
          <w:b w:val="false"/>
          <w:i w:val="false"/>
          <w:color w:val="000000"/>
          <w:sz w:val="28"/>
        </w:rPr>
        <w:t>
      4. Мемлекеттік кірістер департаменттеріне ұсынылатын мәліметтерге ұйымның басшысы немесе оны алмастыратын тұлға қол қояды.</w:t>
      </w:r>
    </w:p>
    <w:bookmarkEnd w:id="16"/>
    <w:bookmarkStart w:name="z19" w:id="17"/>
    <w:p>
      <w:pPr>
        <w:spacing w:after="0"/>
        <w:ind w:left="0"/>
        <w:jc w:val="both"/>
      </w:pPr>
      <w:r>
        <w:rPr>
          <w:rFonts w:ascii="Times New Roman"/>
          <w:b w:val="false"/>
          <w:i w:val="false"/>
          <w:color w:val="000000"/>
          <w:sz w:val="28"/>
        </w:rPr>
        <w:t>
      5. Мемлекеттік кірістер департаментінің мәліметтерді қабылдауға жауапты лауазымды тұлғасы тегін, атын, әкесінің атын (ол болған кезде), лауазымын және алған күнін көрсете отырып мәліметтерді алғандығы жөнінде қолын қояды.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су бұру, </w:t>
            </w:r>
            <w:r>
              <w:br/>
            </w:r>
            <w:r>
              <w:rPr>
                <w:rFonts w:ascii="Times New Roman"/>
                <w:b w:val="false"/>
                <w:i w:val="false"/>
                <w:color w:val="000000"/>
                <w:sz w:val="20"/>
              </w:rPr>
              <w:t xml:space="preserve">кәріз, газбен жабдықтау, </w:t>
            </w:r>
            <w:r>
              <w:br/>
            </w:r>
            <w:r>
              <w:rPr>
                <w:rFonts w:ascii="Times New Roman"/>
                <w:b w:val="false"/>
                <w:i w:val="false"/>
                <w:color w:val="000000"/>
                <w:sz w:val="20"/>
              </w:rPr>
              <w:t xml:space="preserve">электрмен жабдықтау, жылумен </w:t>
            </w:r>
            <w:r>
              <w:br/>
            </w:r>
            <w:r>
              <w:rPr>
                <w:rFonts w:ascii="Times New Roman"/>
                <w:b w:val="false"/>
                <w:i w:val="false"/>
                <w:color w:val="000000"/>
                <w:sz w:val="20"/>
              </w:rPr>
              <w:t xml:space="preserve">жабдықтау, қалдықтарды жинау </w:t>
            </w:r>
            <w:r>
              <w:br/>
            </w:r>
            <w:r>
              <w:rPr>
                <w:rFonts w:ascii="Times New Roman"/>
                <w:b w:val="false"/>
                <w:i w:val="false"/>
                <w:color w:val="000000"/>
                <w:sz w:val="20"/>
              </w:rPr>
              <w:t xml:space="preserve">(қоқысты жою), лифтілерге </w:t>
            </w:r>
            <w:r>
              <w:br/>
            </w:r>
            <w:r>
              <w:rPr>
                <w:rFonts w:ascii="Times New Roman"/>
                <w:b w:val="false"/>
                <w:i w:val="false"/>
                <w:color w:val="000000"/>
                <w:sz w:val="20"/>
              </w:rPr>
              <w:t xml:space="preserve">қызмет ету қызметтерін және </w:t>
            </w:r>
            <w:r>
              <w:br/>
            </w:r>
            <w:r>
              <w:rPr>
                <w:rFonts w:ascii="Times New Roman"/>
                <w:b w:val="false"/>
                <w:i w:val="false"/>
                <w:color w:val="000000"/>
                <w:sz w:val="20"/>
              </w:rPr>
              <w:t xml:space="preserve">(немесе) тасымалдар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көрсететін ұйымдардың үшінші </w:t>
            </w:r>
            <w:r>
              <w:br/>
            </w:r>
            <w:r>
              <w:rPr>
                <w:rFonts w:ascii="Times New Roman"/>
                <w:b w:val="false"/>
                <w:i w:val="false"/>
                <w:color w:val="000000"/>
                <w:sz w:val="20"/>
              </w:rPr>
              <w:t xml:space="preserve">тұлғаларға көрсетілген </w:t>
            </w:r>
            <w:r>
              <w:br/>
            </w:r>
            <w:r>
              <w:rPr>
                <w:rFonts w:ascii="Times New Roman"/>
                <w:b w:val="false"/>
                <w:i w:val="false"/>
                <w:color w:val="000000"/>
                <w:sz w:val="20"/>
              </w:rPr>
              <w:t>қызметтері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Сумен жабдықтаудың, су бұрудың, кәріз, газбен жабдықтаудың, электрмен жабдықтаудың, жылумен жабдықтаудың, қалдықтарды жинаудың (қоқысты жоюдың) және лифтілерге қызмет етудің нақты көрсетілген қызметтері бойынша  20__ жылдың ____________ үшін мәліметтер</w:t>
      </w:r>
    </w:p>
    <w:bookmarkEnd w:id="18"/>
    <w:p>
      <w:pPr>
        <w:spacing w:after="0"/>
        <w:ind w:left="0"/>
        <w:jc w:val="both"/>
      </w:pPr>
      <w:r>
        <w:rPr>
          <w:rFonts w:ascii="Times New Roman"/>
          <w:b w:val="false"/>
          <w:i w:val="false"/>
          <w:color w:val="000000"/>
          <w:sz w:val="28"/>
        </w:rPr>
        <w:t>
      Ұйымның ЖСН/БСН __________</w:t>
      </w:r>
    </w:p>
    <w:p>
      <w:pPr>
        <w:spacing w:after="0"/>
        <w:ind w:left="0"/>
        <w:jc w:val="both"/>
      </w:pPr>
      <w:r>
        <w:rPr>
          <w:rFonts w:ascii="Times New Roman"/>
          <w:b w:val="false"/>
          <w:i w:val="false"/>
          <w:color w:val="000000"/>
          <w:sz w:val="28"/>
        </w:rPr>
        <w:t xml:space="preserve">
      Т.А.Ә. (ол болған кезде)/ұйымның атауы </w:t>
      </w:r>
    </w:p>
    <w:p>
      <w:pPr>
        <w:spacing w:after="0"/>
        <w:ind w:left="0"/>
        <w:jc w:val="both"/>
      </w:pPr>
      <w:r>
        <w:rPr>
          <w:rFonts w:ascii="Times New Roman"/>
          <w:b w:val="false"/>
          <w:i w:val="false"/>
          <w:color w:val="000000"/>
          <w:sz w:val="28"/>
        </w:rPr>
        <w:t>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немесе дербес шотының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Т.А.Ә. (ол болған кезде)/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Негіздеме-құжаттың (объекті келісім-шартының/ объектіге құқық белгілейтін құжаттың) күні және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Т.А.Ә. (ол болған кезде)/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(объекті келісім-шартының/ объектіге құқық белгілейтін құжаттың) мәртебесі (жағдайы)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көше/даңғыл/ықшам аудан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түрі (кәсіпкерлік мақсатта қолданылады/ кәсіпкерлік мақсатта қолданылмайды)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 (объектінің мақсатты тағайындалуы)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 шаршы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үшін мөлшерлеме/ баға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тұтыну күнінің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кеңсе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осы мәліметтерде берілген деректердің дұрыстығы мен толықтығын растаймын және Қазақстан Республикасының заңдарына сәйкес жауапкершілікті өзіме аламын.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 алмастыратын тұлғаның Т.А.Ә. </w:t>
      </w:r>
    </w:p>
    <w:p>
      <w:pPr>
        <w:spacing w:after="0"/>
        <w:ind w:left="0"/>
        <w:jc w:val="both"/>
      </w:pPr>
      <w:r>
        <w:rPr>
          <w:rFonts w:ascii="Times New Roman"/>
          <w:b w:val="false"/>
          <w:i w:val="false"/>
          <w:color w:val="000000"/>
          <w:sz w:val="28"/>
        </w:rPr>
        <w:t>
      (ол болған кезде), қолы)</w:t>
      </w:r>
    </w:p>
    <w:p>
      <w:pPr>
        <w:spacing w:after="0"/>
        <w:ind w:left="0"/>
        <w:jc w:val="both"/>
      </w:pPr>
      <w:r>
        <w:rPr>
          <w:rFonts w:ascii="Times New Roman"/>
          <w:b w:val="false"/>
          <w:i w:val="false"/>
          <w:color w:val="000000"/>
          <w:sz w:val="28"/>
        </w:rPr>
        <w:t>
      Жасалған күні 20__ жылғы "___" _____________.</w:t>
      </w:r>
    </w:p>
    <w:p>
      <w:pPr>
        <w:spacing w:after="0"/>
        <w:ind w:left="0"/>
        <w:jc w:val="both"/>
      </w:pPr>
      <w:r>
        <w:rPr>
          <w:rFonts w:ascii="Times New Roman"/>
          <w:b w:val="false"/>
          <w:i w:val="false"/>
          <w:color w:val="000000"/>
          <w:sz w:val="28"/>
        </w:rPr>
        <w:t>
      Мемлекеттік кірістер департаментінің коды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(Мәліметтерді қабылдаған лауазымды тұлғаның Т.А.Ә. (ол болған кезде), </w:t>
      </w:r>
    </w:p>
    <w:p>
      <w:pPr>
        <w:spacing w:after="0"/>
        <w:ind w:left="0"/>
        <w:jc w:val="both"/>
      </w:pPr>
      <w:r>
        <w:rPr>
          <w:rFonts w:ascii="Times New Roman"/>
          <w:b w:val="false"/>
          <w:i w:val="false"/>
          <w:color w:val="000000"/>
          <w:sz w:val="28"/>
        </w:rPr>
        <w:t>
      лауазымы, күні, қолы)</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және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су бұру, </w:t>
            </w:r>
            <w:r>
              <w:br/>
            </w:r>
            <w:r>
              <w:rPr>
                <w:rFonts w:ascii="Times New Roman"/>
                <w:b w:val="false"/>
                <w:i w:val="false"/>
                <w:color w:val="000000"/>
                <w:sz w:val="20"/>
              </w:rPr>
              <w:t xml:space="preserve">кәріз, газбен жабдықтау, </w:t>
            </w:r>
            <w:r>
              <w:br/>
            </w:r>
            <w:r>
              <w:rPr>
                <w:rFonts w:ascii="Times New Roman"/>
                <w:b w:val="false"/>
                <w:i w:val="false"/>
                <w:color w:val="000000"/>
                <w:sz w:val="20"/>
              </w:rPr>
              <w:t xml:space="preserve">электрмен жабдықтау, жылумен </w:t>
            </w:r>
            <w:r>
              <w:br/>
            </w:r>
            <w:r>
              <w:rPr>
                <w:rFonts w:ascii="Times New Roman"/>
                <w:b w:val="false"/>
                <w:i w:val="false"/>
                <w:color w:val="000000"/>
                <w:sz w:val="20"/>
              </w:rPr>
              <w:t xml:space="preserve">жабдықтау, қалдықтарды жинау </w:t>
            </w:r>
            <w:r>
              <w:br/>
            </w:r>
            <w:r>
              <w:rPr>
                <w:rFonts w:ascii="Times New Roman"/>
                <w:b w:val="false"/>
                <w:i w:val="false"/>
                <w:color w:val="000000"/>
                <w:sz w:val="20"/>
              </w:rPr>
              <w:t xml:space="preserve">(қоқысты жою), лифтілерге </w:t>
            </w:r>
            <w:r>
              <w:br/>
            </w:r>
            <w:r>
              <w:rPr>
                <w:rFonts w:ascii="Times New Roman"/>
                <w:b w:val="false"/>
                <w:i w:val="false"/>
                <w:color w:val="000000"/>
                <w:sz w:val="20"/>
              </w:rPr>
              <w:t xml:space="preserve">қызмет ету қызметтерін және </w:t>
            </w:r>
            <w:r>
              <w:br/>
            </w:r>
            <w:r>
              <w:rPr>
                <w:rFonts w:ascii="Times New Roman"/>
                <w:b w:val="false"/>
                <w:i w:val="false"/>
                <w:color w:val="000000"/>
                <w:sz w:val="20"/>
              </w:rPr>
              <w:t xml:space="preserve">(немесе) тасымалдар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көрсететін ұйымдардың үшінші </w:t>
            </w:r>
            <w:r>
              <w:br/>
            </w:r>
            <w:r>
              <w:rPr>
                <w:rFonts w:ascii="Times New Roman"/>
                <w:b w:val="false"/>
                <w:i w:val="false"/>
                <w:color w:val="000000"/>
                <w:sz w:val="20"/>
              </w:rPr>
              <w:t xml:space="preserve">тұлғаларға көрсетілген </w:t>
            </w:r>
            <w:r>
              <w:br/>
            </w:r>
            <w:r>
              <w:rPr>
                <w:rFonts w:ascii="Times New Roman"/>
                <w:b w:val="false"/>
                <w:i w:val="false"/>
                <w:color w:val="000000"/>
                <w:sz w:val="20"/>
              </w:rPr>
              <w:t>қызметтері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23" w:id="19"/>
    <w:p>
      <w:pPr>
        <w:spacing w:after="0"/>
        <w:ind w:left="0"/>
        <w:jc w:val="left"/>
      </w:pPr>
      <w:r>
        <w:rPr>
          <w:rFonts w:ascii="Times New Roman"/>
          <w:b/>
          <w:i w:val="false"/>
          <w:color w:val="000000"/>
        </w:rPr>
        <w:t xml:space="preserve"> Теміржол көлігімен жүктерді тасымалдау туралы  20__ жылдың ____________ үшін мәліметтер</w:t>
      </w:r>
    </w:p>
    <w:bookmarkEnd w:id="19"/>
    <w:p>
      <w:pPr>
        <w:spacing w:after="0"/>
        <w:ind w:left="0"/>
        <w:jc w:val="both"/>
      </w:pPr>
      <w:r>
        <w:rPr>
          <w:rFonts w:ascii="Times New Roman"/>
          <w:b w:val="false"/>
          <w:i w:val="false"/>
          <w:color w:val="000000"/>
          <w:sz w:val="28"/>
        </w:rPr>
        <w:t>
      Ұйымның ЖСН/БСН __________</w:t>
      </w:r>
    </w:p>
    <w:p>
      <w:pPr>
        <w:spacing w:after="0"/>
        <w:ind w:left="0"/>
        <w:jc w:val="both"/>
      </w:pPr>
      <w:r>
        <w:rPr>
          <w:rFonts w:ascii="Times New Roman"/>
          <w:b w:val="false"/>
          <w:i w:val="false"/>
          <w:color w:val="000000"/>
          <w:sz w:val="28"/>
        </w:rPr>
        <w:t xml:space="preserve">
      Т.А.Ә. (ол болған кезде)/ұйымның атауы </w:t>
      </w:r>
    </w:p>
    <w:p>
      <w:pPr>
        <w:spacing w:after="0"/>
        <w:ind w:left="0"/>
        <w:jc w:val="both"/>
      </w:pPr>
      <w:r>
        <w:rPr>
          <w:rFonts w:ascii="Times New Roman"/>
          <w:b w:val="false"/>
          <w:i w:val="false"/>
          <w:color w:val="000000"/>
          <w:sz w:val="28"/>
        </w:rPr>
        <w:t>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әкімшілігінің сандық коды (вагон иесі)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Жөңелту станциясы және жолы (жүкті жөңелту станциясының дәл атауы/коды)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станциясы және жолы (жүктің межелі станциясының толық атауы/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Жөңелту станция және тасымалдаушы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көрсетілу үшін кірме жол арналған жүк алушының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пошталық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пошталық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 СН мен ЖҮН сәйкес әрбір жүктің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серіктердің Т.А.Ә. (ол болған кезде), жеке куәліктің (төл құжаттың) сериясы,№, іс-сапар куәлігінің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иесі (Тасымалдаушының иелігіне жатпайтын вагон)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 (Жалға берілген вагон)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(Тасмалдаушының иелігіне жатпайтын бос вагон. ______(жүктің атауы)</w:t>
            </w:r>
          </w:p>
          <w:p>
            <w:pPr>
              <w:spacing w:after="20"/>
              <w:ind w:left="20"/>
              <w:jc w:val="both"/>
            </w:pPr>
            <w:r>
              <w:rPr>
                <w:rFonts w:ascii="Times New Roman"/>
                <w:b w:val="false"/>
                <w:i w:val="false"/>
                <w:color w:val="000000"/>
                <w:sz w:val="20"/>
              </w:rPr>
              <w:t>
астынан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 (Жалға берілген бос вагон. ___ (жүктің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ЖБТСН сәйкес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ЖҮН сәйкес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жүк жөңелтушімен анықталған массасы, кг-да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жөңелтуші мәлімдеген жүктің құндылығының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км үшін төлемдер есебі,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қабылдауды ресімдеу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ақысының, жолсеріктердің жол жүргені үшін, жүктің мәлімделген құндылығы ж.т.б. үшін алымдардың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алымдар бойынша квитанцияның № немесе төлем картасының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жүкті түсіру күні/ жүкті алушыға жүкті түсіруге беру уақытының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анықталған жүктің массасы, кг-да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 осы мәліметтерде берілген деректердің дұрыстығы мен толықтығын растаймын және Қазақстан Республикасының заңдарына сәйкес жауапкершілікті өзіме аламын.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 алмастыратын тұлғаның Т.А.Ә. (ол болған кезде),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Жасалған күні 20__ жылы "___" _____________.</w:t>
      </w:r>
    </w:p>
    <w:p>
      <w:pPr>
        <w:spacing w:after="0"/>
        <w:ind w:left="0"/>
        <w:jc w:val="both"/>
      </w:pPr>
      <w:r>
        <w:rPr>
          <w:rFonts w:ascii="Times New Roman"/>
          <w:b w:val="false"/>
          <w:i w:val="false"/>
          <w:color w:val="000000"/>
          <w:sz w:val="28"/>
        </w:rPr>
        <w:t>
      Мемлекеттік кірістер департаментінің коды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(Мәліметтерді қабылдаған лауазымды тұлғаның Т.А.Ә. (ол болған кезде), </w:t>
      </w:r>
    </w:p>
    <w:p>
      <w:pPr>
        <w:spacing w:after="0"/>
        <w:ind w:left="0"/>
        <w:jc w:val="both"/>
      </w:pPr>
      <w:r>
        <w:rPr>
          <w:rFonts w:ascii="Times New Roman"/>
          <w:b w:val="false"/>
          <w:i w:val="false"/>
          <w:color w:val="000000"/>
          <w:sz w:val="28"/>
        </w:rPr>
        <w:t>
      лауазымы, күні, қолы)</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ЖБТСН – жүктердің бірыңғай тарифтік-статистикалық номенклатурасы;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ЖҮН – Жүктердің үйлестірілген номенклатурасы; </w:t>
      </w:r>
    </w:p>
    <w:p>
      <w:pPr>
        <w:spacing w:after="0"/>
        <w:ind w:left="0"/>
        <w:jc w:val="both"/>
      </w:pPr>
      <w:r>
        <w:rPr>
          <w:rFonts w:ascii="Times New Roman"/>
          <w:b w:val="false"/>
          <w:i w:val="false"/>
          <w:color w:val="000000"/>
          <w:sz w:val="28"/>
        </w:rPr>
        <w:t>
      Т.А.Ә. – тегі, аты және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су бұру, </w:t>
            </w:r>
            <w:r>
              <w:br/>
            </w:r>
            <w:r>
              <w:rPr>
                <w:rFonts w:ascii="Times New Roman"/>
                <w:b w:val="false"/>
                <w:i w:val="false"/>
                <w:color w:val="000000"/>
                <w:sz w:val="20"/>
              </w:rPr>
              <w:t xml:space="preserve">кәріз, газбен жабдықтау, </w:t>
            </w:r>
            <w:r>
              <w:br/>
            </w:r>
            <w:r>
              <w:rPr>
                <w:rFonts w:ascii="Times New Roman"/>
                <w:b w:val="false"/>
                <w:i w:val="false"/>
                <w:color w:val="000000"/>
                <w:sz w:val="20"/>
              </w:rPr>
              <w:t xml:space="preserve">электрмен жабдықтау, жылумен </w:t>
            </w:r>
            <w:r>
              <w:br/>
            </w:r>
            <w:r>
              <w:rPr>
                <w:rFonts w:ascii="Times New Roman"/>
                <w:b w:val="false"/>
                <w:i w:val="false"/>
                <w:color w:val="000000"/>
                <w:sz w:val="20"/>
              </w:rPr>
              <w:t xml:space="preserve">жабдықтау, қалдықтарды жинау </w:t>
            </w:r>
            <w:r>
              <w:br/>
            </w:r>
            <w:r>
              <w:rPr>
                <w:rFonts w:ascii="Times New Roman"/>
                <w:b w:val="false"/>
                <w:i w:val="false"/>
                <w:color w:val="000000"/>
                <w:sz w:val="20"/>
              </w:rPr>
              <w:t xml:space="preserve">(қоқысты жою), лифтілерге </w:t>
            </w:r>
            <w:r>
              <w:br/>
            </w:r>
            <w:r>
              <w:rPr>
                <w:rFonts w:ascii="Times New Roman"/>
                <w:b w:val="false"/>
                <w:i w:val="false"/>
                <w:color w:val="000000"/>
                <w:sz w:val="20"/>
              </w:rPr>
              <w:t xml:space="preserve">қызмет ету қызметтерін және </w:t>
            </w:r>
            <w:r>
              <w:br/>
            </w:r>
            <w:r>
              <w:rPr>
                <w:rFonts w:ascii="Times New Roman"/>
                <w:b w:val="false"/>
                <w:i w:val="false"/>
                <w:color w:val="000000"/>
                <w:sz w:val="20"/>
              </w:rPr>
              <w:t xml:space="preserve">(немесе) тасымалдар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көрсететін ұйымдардың үшінші </w:t>
            </w:r>
            <w:r>
              <w:br/>
            </w:r>
            <w:r>
              <w:rPr>
                <w:rFonts w:ascii="Times New Roman"/>
                <w:b w:val="false"/>
                <w:i w:val="false"/>
                <w:color w:val="000000"/>
                <w:sz w:val="20"/>
              </w:rPr>
              <w:t xml:space="preserve">тұлғаларға көрсетілген </w:t>
            </w:r>
            <w:r>
              <w:br/>
            </w:r>
            <w:r>
              <w:rPr>
                <w:rFonts w:ascii="Times New Roman"/>
                <w:b w:val="false"/>
                <w:i w:val="false"/>
                <w:color w:val="000000"/>
                <w:sz w:val="20"/>
              </w:rPr>
              <w:t>қызметтері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25" w:id="20"/>
    <w:p>
      <w:pPr>
        <w:spacing w:after="0"/>
        <w:ind w:left="0"/>
        <w:jc w:val="left"/>
      </w:pPr>
      <w:r>
        <w:rPr>
          <w:rFonts w:ascii="Times New Roman"/>
          <w:b/>
          <w:i w:val="false"/>
          <w:color w:val="000000"/>
        </w:rPr>
        <w:t xml:space="preserve"> Автомобиль көлігімен жүктерді тасымалдау туралы  20__ жылдың ____________ үшін мәліметтер</w:t>
      </w:r>
    </w:p>
    <w:bookmarkEnd w:id="20"/>
    <w:p>
      <w:pPr>
        <w:spacing w:after="0"/>
        <w:ind w:left="0"/>
        <w:jc w:val="both"/>
      </w:pPr>
      <w:r>
        <w:rPr>
          <w:rFonts w:ascii="Times New Roman"/>
          <w:b w:val="false"/>
          <w:i w:val="false"/>
          <w:color w:val="000000"/>
          <w:sz w:val="28"/>
        </w:rPr>
        <w:t>
      Ұйымның ЖСН/БСН __________</w:t>
      </w:r>
    </w:p>
    <w:p>
      <w:pPr>
        <w:spacing w:after="0"/>
        <w:ind w:left="0"/>
        <w:jc w:val="both"/>
      </w:pPr>
      <w:r>
        <w:rPr>
          <w:rFonts w:ascii="Times New Roman"/>
          <w:b w:val="false"/>
          <w:i w:val="false"/>
          <w:color w:val="000000"/>
          <w:sz w:val="28"/>
        </w:rPr>
        <w:t xml:space="preserve">
      Т.А.Ә. (ол болған кезде)/ұйымның атауы </w:t>
      </w:r>
    </w:p>
    <w:p>
      <w:pPr>
        <w:spacing w:after="0"/>
        <w:ind w:left="0"/>
        <w:jc w:val="both"/>
      </w:pPr>
      <w:r>
        <w:rPr>
          <w:rFonts w:ascii="Times New Roman"/>
          <w:b w:val="false"/>
          <w:i w:val="false"/>
          <w:color w:val="000000"/>
          <w:sz w:val="28"/>
        </w:rPr>
        <w:t>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мемлекеттік тіркеу нөмірінің белгісі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мемлекеттік тіркеу нөмірінің белгісі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Т.А.Ә. (ол болған кезде)/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ЖСН/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(ол болған кезде)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 ЖСН/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 Т.А.Ә. (ол болған кезде)/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(төлеушінің) ЖСН/БСН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Т.А.Ә. (ол болған кезде)/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жөңелтушінің ЖСН/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жөңелтушінің Т.А.Ә. (ол болған кезде)/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алушының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алушының Т.А.Ә. (ол болған кезде)/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пункті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пункті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(жүк) өнімінің атауы немесе контейнерлердің нөмірлері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топтары бойынша тасымалдау қашықтығы,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осы мәліметтерде берілген деректердің дұрыстығы мен толықтығын растаймын және Қазақстан Республикасының заңдарына сәйкес жауапкершілікті өзіме аламын.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 алмастыратын тұлғаның Т.А.Ә. (ол болған кезде),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Жасалған күні 20__ жылы "___" _____________.</w:t>
      </w:r>
    </w:p>
    <w:p>
      <w:pPr>
        <w:spacing w:after="0"/>
        <w:ind w:left="0"/>
        <w:jc w:val="both"/>
      </w:pPr>
      <w:r>
        <w:rPr>
          <w:rFonts w:ascii="Times New Roman"/>
          <w:b w:val="false"/>
          <w:i w:val="false"/>
          <w:color w:val="000000"/>
          <w:sz w:val="28"/>
        </w:rPr>
        <w:t>
      Мемлекеттік кірістер департаментінің коды 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(Мәліметтерді қабылдаған лауазымды тұлғаның Т.А.Ә. (ол болған кезде), </w:t>
      </w:r>
    </w:p>
    <w:p>
      <w:pPr>
        <w:spacing w:after="0"/>
        <w:ind w:left="0"/>
        <w:jc w:val="both"/>
      </w:pPr>
      <w:r>
        <w:rPr>
          <w:rFonts w:ascii="Times New Roman"/>
          <w:b w:val="false"/>
          <w:i w:val="false"/>
          <w:color w:val="000000"/>
          <w:sz w:val="28"/>
        </w:rPr>
        <w:t>
      лауазымы, күні, қолы)</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және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су бұру, </w:t>
            </w:r>
            <w:r>
              <w:br/>
            </w:r>
            <w:r>
              <w:rPr>
                <w:rFonts w:ascii="Times New Roman"/>
                <w:b w:val="false"/>
                <w:i w:val="false"/>
                <w:color w:val="000000"/>
                <w:sz w:val="20"/>
              </w:rPr>
              <w:t xml:space="preserve">кәріз, газбен жабдықтау, </w:t>
            </w:r>
            <w:r>
              <w:br/>
            </w:r>
            <w:r>
              <w:rPr>
                <w:rFonts w:ascii="Times New Roman"/>
                <w:b w:val="false"/>
                <w:i w:val="false"/>
                <w:color w:val="000000"/>
                <w:sz w:val="20"/>
              </w:rPr>
              <w:t xml:space="preserve">электрмен жабдықтау, жылумен </w:t>
            </w:r>
            <w:r>
              <w:br/>
            </w:r>
            <w:r>
              <w:rPr>
                <w:rFonts w:ascii="Times New Roman"/>
                <w:b w:val="false"/>
                <w:i w:val="false"/>
                <w:color w:val="000000"/>
                <w:sz w:val="20"/>
              </w:rPr>
              <w:t xml:space="preserve">жабдықтау, қалдықтарды жинау </w:t>
            </w:r>
            <w:r>
              <w:br/>
            </w:r>
            <w:r>
              <w:rPr>
                <w:rFonts w:ascii="Times New Roman"/>
                <w:b w:val="false"/>
                <w:i w:val="false"/>
                <w:color w:val="000000"/>
                <w:sz w:val="20"/>
              </w:rPr>
              <w:t xml:space="preserve">(қоқысты жою), лифтілерге </w:t>
            </w:r>
            <w:r>
              <w:br/>
            </w:r>
            <w:r>
              <w:rPr>
                <w:rFonts w:ascii="Times New Roman"/>
                <w:b w:val="false"/>
                <w:i w:val="false"/>
                <w:color w:val="000000"/>
                <w:sz w:val="20"/>
              </w:rPr>
              <w:t xml:space="preserve">қызмет ету қызметтерін және </w:t>
            </w:r>
            <w:r>
              <w:br/>
            </w:r>
            <w:r>
              <w:rPr>
                <w:rFonts w:ascii="Times New Roman"/>
                <w:b w:val="false"/>
                <w:i w:val="false"/>
                <w:color w:val="000000"/>
                <w:sz w:val="20"/>
              </w:rPr>
              <w:t xml:space="preserve">(немесе) тасымалдар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көрсететін ұйымдардың үшінші </w:t>
            </w:r>
            <w:r>
              <w:br/>
            </w:r>
            <w:r>
              <w:rPr>
                <w:rFonts w:ascii="Times New Roman"/>
                <w:b w:val="false"/>
                <w:i w:val="false"/>
                <w:color w:val="000000"/>
                <w:sz w:val="20"/>
              </w:rPr>
              <w:t xml:space="preserve">тұлғаларға көрсетілген </w:t>
            </w:r>
            <w:r>
              <w:br/>
            </w:r>
            <w:r>
              <w:rPr>
                <w:rFonts w:ascii="Times New Roman"/>
                <w:b w:val="false"/>
                <w:i w:val="false"/>
                <w:color w:val="000000"/>
                <w:sz w:val="20"/>
              </w:rPr>
              <w:t>қызметтері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bookmarkStart w:name="z27" w:id="21"/>
    <w:p>
      <w:pPr>
        <w:spacing w:after="0"/>
        <w:ind w:left="0"/>
        <w:jc w:val="left"/>
      </w:pPr>
      <w:r>
        <w:rPr>
          <w:rFonts w:ascii="Times New Roman"/>
          <w:b/>
          <w:i w:val="false"/>
          <w:color w:val="000000"/>
        </w:rPr>
        <w:t xml:space="preserve"> Ішкі су, теңіз және ауа көліктерімен жүктерді тасымалдау туралы  20__ жылдың ____________ үшін мәліметтер</w:t>
      </w:r>
    </w:p>
    <w:bookmarkEnd w:id="21"/>
    <w:p>
      <w:pPr>
        <w:spacing w:after="0"/>
        <w:ind w:left="0"/>
        <w:jc w:val="both"/>
      </w:pPr>
      <w:r>
        <w:rPr>
          <w:rFonts w:ascii="Times New Roman"/>
          <w:b w:val="false"/>
          <w:i w:val="false"/>
          <w:color w:val="000000"/>
          <w:sz w:val="28"/>
        </w:rPr>
        <w:t>
      Ұйымның ЖСН/БСН __________</w:t>
      </w:r>
    </w:p>
    <w:p>
      <w:pPr>
        <w:spacing w:after="0"/>
        <w:ind w:left="0"/>
        <w:jc w:val="both"/>
      </w:pPr>
      <w:r>
        <w:rPr>
          <w:rFonts w:ascii="Times New Roman"/>
          <w:b w:val="false"/>
          <w:i w:val="false"/>
          <w:color w:val="000000"/>
          <w:sz w:val="28"/>
        </w:rPr>
        <w:t>
      Т.А.Ә./ұйымның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жөңелтушінің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жөңелту орнының мекен- жайы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қабылдау орнының мекен 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(су/теңіз/ауа)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(тасымалдаушы/тасымалдаушы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жүктің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жөңелтуші айқындаған жүктің массасы,кг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жиыны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жүктің құндылығы,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үшін төлемдер есебі,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жүкті тасымалдауға қабылдауды ресімдеу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(тасымалдаушы/тасымалдаушы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мерзімінің шегі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ставкалары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құнының мөлшері,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межелі пунктке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есеп айырысу бойынша тасымал төлемақысының сомасы, қосымша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Квитанцияның немесе әр түрлі алымдардың № немесе төлем картасының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құралдарымен жүкті түсіру күні/ жүкті алушыға жүкті түсіруге беру уақытының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 осы мәліметтерде берілген деректердің дұрыстығы мен толықтығын растаймын және Қазақстан Республикасының заңдарына сәйкес жауапкершілікті өзіме аламын.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 алмастыратын тұлғаның Т.А.Ә. (ол болған кезде),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Жасалған күні 20__ жылы "___" _____________.</w:t>
      </w:r>
    </w:p>
    <w:p>
      <w:pPr>
        <w:spacing w:after="0"/>
        <w:ind w:left="0"/>
        <w:jc w:val="both"/>
      </w:pPr>
      <w:r>
        <w:rPr>
          <w:rFonts w:ascii="Times New Roman"/>
          <w:b w:val="false"/>
          <w:i w:val="false"/>
          <w:color w:val="000000"/>
          <w:sz w:val="28"/>
        </w:rPr>
        <w:t>
      Мемлекеттік кірістер департаментінің коды 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(Мәліметтерді қабылдаған лауазымды тұлғаның Т.А.Ә. (ол болған кезде), </w:t>
      </w:r>
    </w:p>
    <w:p>
      <w:pPr>
        <w:spacing w:after="0"/>
        <w:ind w:left="0"/>
        <w:jc w:val="both"/>
      </w:pPr>
      <w:r>
        <w:rPr>
          <w:rFonts w:ascii="Times New Roman"/>
          <w:b w:val="false"/>
          <w:i w:val="false"/>
          <w:color w:val="000000"/>
          <w:sz w:val="28"/>
        </w:rPr>
        <w:t>
      лауазымы, күні, қолы)</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және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су бұру, </w:t>
            </w:r>
            <w:r>
              <w:br/>
            </w:r>
            <w:r>
              <w:rPr>
                <w:rFonts w:ascii="Times New Roman"/>
                <w:b w:val="false"/>
                <w:i w:val="false"/>
                <w:color w:val="000000"/>
                <w:sz w:val="20"/>
              </w:rPr>
              <w:t xml:space="preserve">кәріз, газбен жабдықтау, </w:t>
            </w:r>
            <w:r>
              <w:br/>
            </w:r>
            <w:r>
              <w:rPr>
                <w:rFonts w:ascii="Times New Roman"/>
                <w:b w:val="false"/>
                <w:i w:val="false"/>
                <w:color w:val="000000"/>
                <w:sz w:val="20"/>
              </w:rPr>
              <w:t xml:space="preserve">электрмен жабдықтау, жылумен </w:t>
            </w:r>
            <w:r>
              <w:br/>
            </w:r>
            <w:r>
              <w:rPr>
                <w:rFonts w:ascii="Times New Roman"/>
                <w:b w:val="false"/>
                <w:i w:val="false"/>
                <w:color w:val="000000"/>
                <w:sz w:val="20"/>
              </w:rPr>
              <w:t xml:space="preserve">жабдықтау, қалдықтарды жинау </w:t>
            </w:r>
            <w:r>
              <w:br/>
            </w:r>
            <w:r>
              <w:rPr>
                <w:rFonts w:ascii="Times New Roman"/>
                <w:b w:val="false"/>
                <w:i w:val="false"/>
                <w:color w:val="000000"/>
                <w:sz w:val="20"/>
              </w:rPr>
              <w:t xml:space="preserve">(қоқысты жою), лифтілерге </w:t>
            </w:r>
            <w:r>
              <w:br/>
            </w:r>
            <w:r>
              <w:rPr>
                <w:rFonts w:ascii="Times New Roman"/>
                <w:b w:val="false"/>
                <w:i w:val="false"/>
                <w:color w:val="000000"/>
                <w:sz w:val="20"/>
              </w:rPr>
              <w:t xml:space="preserve">қызмет ету қызметтерін және </w:t>
            </w:r>
            <w:r>
              <w:br/>
            </w:r>
            <w:r>
              <w:rPr>
                <w:rFonts w:ascii="Times New Roman"/>
                <w:b w:val="false"/>
                <w:i w:val="false"/>
                <w:color w:val="000000"/>
                <w:sz w:val="20"/>
              </w:rPr>
              <w:t xml:space="preserve">(немесе) тасымалдар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көрсететін ұйымдардың үшінші </w:t>
            </w:r>
            <w:r>
              <w:br/>
            </w:r>
            <w:r>
              <w:rPr>
                <w:rFonts w:ascii="Times New Roman"/>
                <w:b w:val="false"/>
                <w:i w:val="false"/>
                <w:color w:val="000000"/>
                <w:sz w:val="20"/>
              </w:rPr>
              <w:t xml:space="preserve">тұлғаларға көрсетілген </w:t>
            </w:r>
            <w:r>
              <w:br/>
            </w:r>
            <w:r>
              <w:rPr>
                <w:rFonts w:ascii="Times New Roman"/>
                <w:b w:val="false"/>
                <w:i w:val="false"/>
                <w:color w:val="000000"/>
                <w:sz w:val="20"/>
              </w:rPr>
              <w:t>қызметтері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bookmarkStart w:name="z29" w:id="22"/>
    <w:p>
      <w:pPr>
        <w:spacing w:after="0"/>
        <w:ind w:left="0"/>
        <w:jc w:val="left"/>
      </w:pPr>
      <w:r>
        <w:rPr>
          <w:rFonts w:ascii="Times New Roman"/>
          <w:b/>
          <w:i w:val="false"/>
          <w:color w:val="000000"/>
        </w:rPr>
        <w:t xml:space="preserve"> Көлік құралдарымен жолаушылар мен багажды тасымалдау туралы  20__ жылдың ____________ үшін мәліметтер</w:t>
      </w:r>
    </w:p>
    <w:bookmarkEnd w:id="22"/>
    <w:p>
      <w:pPr>
        <w:spacing w:after="0"/>
        <w:ind w:left="0"/>
        <w:jc w:val="both"/>
      </w:pPr>
      <w:r>
        <w:rPr>
          <w:rFonts w:ascii="Times New Roman"/>
          <w:b w:val="false"/>
          <w:i w:val="false"/>
          <w:color w:val="000000"/>
          <w:sz w:val="28"/>
        </w:rPr>
        <w:t>
      Ұйымның ЖСН/БСН __________</w:t>
      </w:r>
    </w:p>
    <w:p>
      <w:pPr>
        <w:spacing w:after="0"/>
        <w:ind w:left="0"/>
        <w:jc w:val="both"/>
      </w:pPr>
      <w:r>
        <w:rPr>
          <w:rFonts w:ascii="Times New Roman"/>
          <w:b w:val="false"/>
          <w:i w:val="false"/>
          <w:color w:val="000000"/>
          <w:sz w:val="28"/>
        </w:rPr>
        <w:t>
      Т.А.Ә./ұйымның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(автомобиль, ауа, ішкі су, теңіз,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меншік иесінің 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билеттер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 (толық, балалар, жеңілдетілген, багаж)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интервалы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пункті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пункті (мекен- 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топтары бойынша тасымалдау қашықтығы,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мерзімінің 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ставкалары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құнының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осы мәліметтерде берілген деректердің дұрыстығы мен толықтығын растаймын және Қазақстан Республикасының заңдарына сәйкес жауапкершілікті өзіме аламын.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 алмастыратын тұлғаның Т.А.Ә. (ол болған кезде),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Жасалған күні 20__ жылы "___" _____________.</w:t>
      </w:r>
    </w:p>
    <w:p>
      <w:pPr>
        <w:spacing w:after="0"/>
        <w:ind w:left="0"/>
        <w:jc w:val="both"/>
      </w:pPr>
      <w:r>
        <w:rPr>
          <w:rFonts w:ascii="Times New Roman"/>
          <w:b w:val="false"/>
          <w:i w:val="false"/>
          <w:color w:val="000000"/>
          <w:sz w:val="28"/>
        </w:rPr>
        <w:t>
      Мемлекеттік кірістер департаментінің коды 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(Мәліметтерді қабылдаған лауазымды тұлғаның Т.А.Ә. (ол болған кезде), </w:t>
      </w:r>
    </w:p>
    <w:p>
      <w:pPr>
        <w:spacing w:after="0"/>
        <w:ind w:left="0"/>
        <w:jc w:val="both"/>
      </w:pPr>
      <w:r>
        <w:rPr>
          <w:rFonts w:ascii="Times New Roman"/>
          <w:b w:val="false"/>
          <w:i w:val="false"/>
          <w:color w:val="000000"/>
          <w:sz w:val="28"/>
        </w:rPr>
        <w:t>
      лауазымы, күні, қолы)</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және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су бұру, </w:t>
            </w:r>
            <w:r>
              <w:br/>
            </w:r>
            <w:r>
              <w:rPr>
                <w:rFonts w:ascii="Times New Roman"/>
                <w:b w:val="false"/>
                <w:i w:val="false"/>
                <w:color w:val="000000"/>
                <w:sz w:val="20"/>
              </w:rPr>
              <w:t xml:space="preserve">кәріз, газбен жабдықтау, </w:t>
            </w:r>
            <w:r>
              <w:br/>
            </w:r>
            <w:r>
              <w:rPr>
                <w:rFonts w:ascii="Times New Roman"/>
                <w:b w:val="false"/>
                <w:i w:val="false"/>
                <w:color w:val="000000"/>
                <w:sz w:val="20"/>
              </w:rPr>
              <w:t xml:space="preserve">электрмен жабдықтау, жылумен </w:t>
            </w:r>
            <w:r>
              <w:br/>
            </w:r>
            <w:r>
              <w:rPr>
                <w:rFonts w:ascii="Times New Roman"/>
                <w:b w:val="false"/>
                <w:i w:val="false"/>
                <w:color w:val="000000"/>
                <w:sz w:val="20"/>
              </w:rPr>
              <w:t xml:space="preserve">жабдықтау, қалдықтарды жинау </w:t>
            </w:r>
            <w:r>
              <w:br/>
            </w:r>
            <w:r>
              <w:rPr>
                <w:rFonts w:ascii="Times New Roman"/>
                <w:b w:val="false"/>
                <w:i w:val="false"/>
                <w:color w:val="000000"/>
                <w:sz w:val="20"/>
              </w:rPr>
              <w:t xml:space="preserve">(қоқысты жою), лифтілерге </w:t>
            </w:r>
            <w:r>
              <w:br/>
            </w:r>
            <w:r>
              <w:rPr>
                <w:rFonts w:ascii="Times New Roman"/>
                <w:b w:val="false"/>
                <w:i w:val="false"/>
                <w:color w:val="000000"/>
                <w:sz w:val="20"/>
              </w:rPr>
              <w:t xml:space="preserve">қызмет ету қызметтерін және </w:t>
            </w:r>
            <w:r>
              <w:br/>
            </w:r>
            <w:r>
              <w:rPr>
                <w:rFonts w:ascii="Times New Roman"/>
                <w:b w:val="false"/>
                <w:i w:val="false"/>
                <w:color w:val="000000"/>
                <w:sz w:val="20"/>
              </w:rPr>
              <w:t xml:space="preserve">(немесе) тасымалдар </w:t>
            </w:r>
            <w:r>
              <w:br/>
            </w:r>
            <w:r>
              <w:rPr>
                <w:rFonts w:ascii="Times New Roman"/>
                <w:b w:val="false"/>
                <w:i w:val="false"/>
                <w:color w:val="000000"/>
                <w:sz w:val="20"/>
              </w:rPr>
              <w:t xml:space="preserve">саласындағы қызметтерді </w:t>
            </w:r>
            <w:r>
              <w:br/>
            </w:r>
            <w:r>
              <w:rPr>
                <w:rFonts w:ascii="Times New Roman"/>
                <w:b w:val="false"/>
                <w:i w:val="false"/>
                <w:color w:val="000000"/>
                <w:sz w:val="20"/>
              </w:rPr>
              <w:t xml:space="preserve">көрсететін ұйымдардың үшінші </w:t>
            </w:r>
            <w:r>
              <w:br/>
            </w:r>
            <w:r>
              <w:rPr>
                <w:rFonts w:ascii="Times New Roman"/>
                <w:b w:val="false"/>
                <w:i w:val="false"/>
                <w:color w:val="000000"/>
                <w:sz w:val="20"/>
              </w:rPr>
              <w:t xml:space="preserve">тұлғаларға көрсетілген </w:t>
            </w:r>
            <w:r>
              <w:br/>
            </w:r>
            <w:r>
              <w:rPr>
                <w:rFonts w:ascii="Times New Roman"/>
                <w:b w:val="false"/>
                <w:i w:val="false"/>
                <w:color w:val="000000"/>
                <w:sz w:val="20"/>
              </w:rPr>
              <w:t>қызметтері туралы мәліметтерді</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bookmarkStart w:name="z31" w:id="23"/>
    <w:p>
      <w:pPr>
        <w:spacing w:after="0"/>
        <w:ind w:left="0"/>
        <w:jc w:val="left"/>
      </w:pPr>
      <w:r>
        <w:rPr>
          <w:rFonts w:ascii="Times New Roman"/>
          <w:b/>
          <w:i w:val="false"/>
          <w:color w:val="000000"/>
        </w:rPr>
        <w:t xml:space="preserve"> Құбыр көлігімен жүктерді тасымалдау туралы  20__ жылдың ____________ үшін мәліметтер</w:t>
      </w:r>
    </w:p>
    <w:bookmarkEnd w:id="23"/>
    <w:p>
      <w:pPr>
        <w:spacing w:after="0"/>
        <w:ind w:left="0"/>
        <w:jc w:val="both"/>
      </w:pPr>
      <w:r>
        <w:rPr>
          <w:rFonts w:ascii="Times New Roman"/>
          <w:b w:val="false"/>
          <w:i w:val="false"/>
          <w:color w:val="000000"/>
          <w:sz w:val="28"/>
        </w:rPr>
        <w:t>
      Ұйымның ЖСН/БСН __________</w:t>
      </w:r>
    </w:p>
    <w:p>
      <w:pPr>
        <w:spacing w:after="0"/>
        <w:ind w:left="0"/>
        <w:jc w:val="both"/>
      </w:pPr>
      <w:r>
        <w:rPr>
          <w:rFonts w:ascii="Times New Roman"/>
          <w:b w:val="false"/>
          <w:i w:val="false"/>
          <w:color w:val="000000"/>
          <w:sz w:val="28"/>
        </w:rPr>
        <w:t xml:space="preserve">
      Т.А.Ә./Ұйымның атауы </w:t>
      </w:r>
    </w:p>
    <w:p>
      <w:pPr>
        <w:spacing w:after="0"/>
        <w:ind w:left="0"/>
        <w:jc w:val="both"/>
      </w:pPr>
      <w:r>
        <w:rPr>
          <w:rFonts w:ascii="Times New Roman"/>
          <w:b w:val="false"/>
          <w:i w:val="false"/>
          <w:color w:val="000000"/>
          <w:sz w:val="28"/>
        </w:rPr>
        <w:t>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санаты (транзит, ішкі нарық, экспорт, импорт, технологиялық толтыру)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меншік иесінің/ұлттық оператордың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Оператордың/ұлттық оператордың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үшін ҚҚС-пен қызметтің құны,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үшін ҚҚС-пен қызметтің құны,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Алушының/тұтынушының деректері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тасымалдау бойынша деректер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 імнің ата 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кезеңі, 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бағыт пунктісі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бағыт пунктісі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үшін ҚҚС-пен қызметтің құны,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нетто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 осы мәліметтерде берілген деректердің дұрыстығы мен толықтығын растаймын және Қазақстан Республикасының заңдарына сәйкес жауапкершілікті өзіме аламын.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 алмастыратын тұлғаның Т.А.Ә. (ол болған кезде),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Жасалған күні 20__ жылы "___" _____________.</w:t>
      </w:r>
    </w:p>
    <w:p>
      <w:pPr>
        <w:spacing w:after="0"/>
        <w:ind w:left="0"/>
        <w:jc w:val="both"/>
      </w:pPr>
      <w:r>
        <w:rPr>
          <w:rFonts w:ascii="Times New Roman"/>
          <w:b w:val="false"/>
          <w:i w:val="false"/>
          <w:color w:val="000000"/>
          <w:sz w:val="28"/>
        </w:rPr>
        <w:t>
      Мемлекеттік кірістер департаментінің коды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(Мәліметтерді қабылдаған лауазымды тұлғаның Т.А.Ә. (ол болған кезде), </w:t>
      </w:r>
    </w:p>
    <w:p>
      <w:pPr>
        <w:spacing w:after="0"/>
        <w:ind w:left="0"/>
        <w:jc w:val="both"/>
      </w:pPr>
      <w:r>
        <w:rPr>
          <w:rFonts w:ascii="Times New Roman"/>
          <w:b w:val="false"/>
          <w:i w:val="false"/>
          <w:color w:val="000000"/>
          <w:sz w:val="28"/>
        </w:rPr>
        <w:t>
      лауазымы, күні, қолы)</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және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