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d347" w14:textId="48bd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мамырдағы № 299 бұйрығы. Қазақстан Республикасының Әділет министрлігінде 2019 жылғы 17 мамырда № 18688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стандартын бекіту туралы" Қазақстан Республикасы Инвестициялар және даму министрінің 2015 жылғы 30 сәуірдегі № 568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11474 болып тіркелген, 2015 жылғы 12 тамызда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11611 болып тіркелген, 2015 жылғы 12 тамызда "Әділет" ақпараттық-құқықтық жүйесінде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