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b691" w14:textId="588b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8 мамырдағы № 197 бұйрығы. Қазақстан Республикасының Әділет министрлігінде 2019 жылғы 16 мамырда № 18682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2014 жылғы 14 маусымда "Егемен Қазақстан" газетінің № 116 (27737)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Әкімшілік деректер жинауға арналған нысан Пайдаланушылардың балық және басқа да су жануарларын аулау квотасын игеруі туралы мәліметтер 20___жылғы____________ есепті кезең (ай)</w:t>
      </w:r>
    </w:p>
    <w:bookmarkEnd w:id="6"/>
    <w:p>
      <w:pPr>
        <w:spacing w:after="0"/>
        <w:ind w:left="0"/>
        <w:jc w:val="both"/>
      </w:pPr>
      <w:r>
        <w:rPr>
          <w:rFonts w:ascii="Times New Roman"/>
          <w:b w:val="false"/>
          <w:i w:val="false"/>
          <w:color w:val="000000"/>
          <w:sz w:val="28"/>
        </w:rPr>
        <w:t>
      Индекс: 1-бш.</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 </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айына бір рет, айдың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тоқсанның 10-күнінен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602"/>
        <w:gridCol w:w="1063"/>
        <w:gridCol w:w="3448"/>
        <w:gridCol w:w="2909"/>
        <w:gridCol w:w="721"/>
        <w:gridCol w:w="726"/>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 атауы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2"/>
        <w:gridCol w:w="16"/>
        <w:gridCol w:w="705"/>
        <w:gridCol w:w="689"/>
        <w:gridCol w:w="16"/>
        <w:gridCol w:w="689"/>
        <w:gridCol w:w="16"/>
        <w:gridCol w:w="353"/>
        <w:gridCol w:w="353"/>
        <w:gridCol w:w="12"/>
        <w:gridCol w:w="12"/>
        <w:gridCol w:w="681"/>
        <w:gridCol w:w="1347"/>
        <w:gridCol w:w="1347"/>
        <w:gridCol w:w="645"/>
        <w:gridCol w:w="16"/>
        <w:gridCol w:w="16"/>
        <w:gridCol w:w="1023"/>
        <w:gridCol w:w="1668"/>
        <w:gridCol w:w="32"/>
        <w:gridCol w:w="197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балық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аулау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аулау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төленетін төлемдер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төленгені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ғылыми және өсімін молайту үшін аулау туралы мәліметтер балық түрлері (бар болса) бойынша көрсетіледі</w:t>
      </w:r>
    </w:p>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 w:id="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балық және басқа да су жануарларын аулау квотасын игеруі туралы мәліметтер</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балық және басқа да су жануарларын аулау квотасын игеруі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9"/>
    <w:p>
      <w:pPr>
        <w:spacing w:after="0"/>
        <w:ind w:left="0"/>
        <w:jc w:val="both"/>
      </w:pPr>
      <w:r>
        <w:rPr>
          <w:rFonts w:ascii="Times New Roman"/>
          <w:b w:val="false"/>
          <w:i w:val="false"/>
          <w:color w:val="000000"/>
          <w:sz w:val="28"/>
        </w:rPr>
        <w:t>
      Нысанды жүргізудің негізгі міндеті пайдаланушылардың балық және басқа да су жануарларын аулау квотасын игеруіне мониторинг жүргізу болып табылады.</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13" w:id="10"/>
    <w:p>
      <w:pPr>
        <w:spacing w:after="0"/>
        <w:ind w:left="0"/>
        <w:jc w:val="both"/>
      </w:pPr>
      <w:r>
        <w:rPr>
          <w:rFonts w:ascii="Times New Roman"/>
          <w:b w:val="false"/>
          <w:i w:val="false"/>
          <w:color w:val="000000"/>
          <w:sz w:val="28"/>
        </w:rPr>
        <w:t>
      2. Жануарлар дүниесін пайдаланушылар Нысанды толтырады және Қазақстан Республикасы Ауыл шаруашылығы министрлігі Орман шаруашылығы және жануарлар дүниесі комитетіне одан әрі есепті кезеңнен кейінгі тоқсанның 10-нан кешіктірмей ұсынуы үшін Қазақстан Республикасы Ауыл шаруашылғы министрлігі Орман шаруашылығы және жануарлар дүниесі Комитетінің аумақтық бөлімшелеріне айына бір рет, есепті кезеңнен кейінгі айдың 5-нен кешіктірмей береді.</w:t>
      </w:r>
    </w:p>
    <w:bookmarkEnd w:id="10"/>
    <w:bookmarkStart w:name="z14" w:id="11"/>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11"/>
    <w:bookmarkStart w:name="z15" w:id="12"/>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2"/>
    <w:bookmarkStart w:name="z16" w:id="13"/>
    <w:p>
      <w:pPr>
        <w:spacing w:after="0"/>
        <w:ind w:left="0"/>
        <w:jc w:val="left"/>
      </w:pPr>
      <w:r>
        <w:rPr>
          <w:rFonts w:ascii="Times New Roman"/>
          <w:b/>
          <w:i w:val="false"/>
          <w:color w:val="000000"/>
        </w:rPr>
        <w:t xml:space="preserve"> 2-тарау. Нысанды толтыру бойынша түсіндірме</w:t>
      </w:r>
    </w:p>
    <w:bookmarkEnd w:id="13"/>
    <w:bookmarkStart w:name="z17" w:id="14"/>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4"/>
    <w:bookmarkStart w:name="z18" w:id="15"/>
    <w:p>
      <w:pPr>
        <w:spacing w:after="0"/>
        <w:ind w:left="0"/>
        <w:jc w:val="both"/>
      </w:pPr>
      <w:r>
        <w:rPr>
          <w:rFonts w:ascii="Times New Roman"/>
          <w:b w:val="false"/>
          <w:i w:val="false"/>
          <w:color w:val="000000"/>
          <w:sz w:val="28"/>
        </w:rPr>
        <w:t>
      6. Нысанның 2-бағанында Қазақстан Республикасының тиісті облыс әкімдігінің қаулысымен пайдаланушыға бекітіп берілген су айдындарының және (немесе) учаскелерінің атауы, сондай-ақ жануарлар дүниесін пайдалануға рұқсат берілген жағдайда, әуесқойлық (спорттық) мақсаттарда резервтік қордағы су айдынының және (немесе) учаскесінің атауы көрсетіледі.</w:t>
      </w:r>
    </w:p>
    <w:bookmarkEnd w:id="15"/>
    <w:bookmarkStart w:name="z19" w:id="16"/>
    <w:p>
      <w:pPr>
        <w:spacing w:after="0"/>
        <w:ind w:left="0"/>
        <w:jc w:val="both"/>
      </w:pPr>
      <w:r>
        <w:rPr>
          <w:rFonts w:ascii="Times New Roman"/>
          <w:b w:val="false"/>
          <w:i w:val="false"/>
          <w:color w:val="000000"/>
          <w:sz w:val="28"/>
        </w:rPr>
        <w:t xml:space="preserve">
      7.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bookmarkEnd w:id="16"/>
    <w:bookmarkStart w:name="z20" w:id="17"/>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жерінің) атауы көрсетіледі.</w:t>
      </w:r>
    </w:p>
    <w:bookmarkEnd w:id="17"/>
    <w:bookmarkStart w:name="z21" w:id="18"/>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орналасқан жерінің коды көрсетіледі.</w:t>
      </w:r>
    </w:p>
    <w:bookmarkEnd w:id="18"/>
    <w:bookmarkStart w:name="z22" w:id="19"/>
    <w:p>
      <w:pPr>
        <w:spacing w:after="0"/>
        <w:ind w:left="0"/>
        <w:jc w:val="both"/>
      </w:pPr>
      <w:r>
        <w:rPr>
          <w:rFonts w:ascii="Times New Roman"/>
          <w:b w:val="false"/>
          <w:i w:val="false"/>
          <w:color w:val="000000"/>
          <w:sz w:val="28"/>
        </w:rPr>
        <w:t>
      10. Нысанның 6-бағанында кәсіпорынның өзіне бекітіліп берілген су айдынында кәсіпшілік аулау кезінде ауланған балықтың жалпы мөлшері көрсетіледі, онда пайдаланушыға мәлімделген ауланымның жалпы квотасы және есепті кезеңде нақты ауланған балық бойынша деректер жазылады.</w:t>
      </w:r>
    </w:p>
    <w:bookmarkEnd w:id="19"/>
    <w:bookmarkStart w:name="z23" w:id="20"/>
    <w:p>
      <w:pPr>
        <w:spacing w:after="0"/>
        <w:ind w:left="0"/>
        <w:jc w:val="both"/>
      </w:pPr>
      <w:r>
        <w:rPr>
          <w:rFonts w:ascii="Times New Roman"/>
          <w:b w:val="false"/>
          <w:i w:val="false"/>
          <w:color w:val="000000"/>
          <w:sz w:val="28"/>
        </w:rPr>
        <w:t>
      11. Нысанның 7-бағанында сол немесе өзге түрге арналған жалпы аулау квотасын көрсете отырып, түрлер бойынша ауланым жөніндегі сандық деректер және ауланған балықтың тиісті түрінің нақты көлемі көрсетіледі.</w:t>
      </w:r>
    </w:p>
    <w:bookmarkEnd w:id="20"/>
    <w:bookmarkStart w:name="z24" w:id="21"/>
    <w:p>
      <w:pPr>
        <w:spacing w:after="0"/>
        <w:ind w:left="0"/>
        <w:jc w:val="both"/>
      </w:pPr>
      <w:r>
        <w:rPr>
          <w:rFonts w:ascii="Times New Roman"/>
          <w:b w:val="false"/>
          <w:i w:val="false"/>
          <w:color w:val="000000"/>
          <w:sz w:val="28"/>
        </w:rPr>
        <w:t>
      12. Нысанның 8-бағанында әуесқойлық (спорттық) аулау кезінде ауланған балықтың жалпы мөлшері (тонна), оның ішінде аулаудың жалпы квотасы және ауланым бойынша нақты деректер келтіріліп көрсетіледі.</w:t>
      </w:r>
    </w:p>
    <w:bookmarkEnd w:id="21"/>
    <w:bookmarkStart w:name="z25" w:id="22"/>
    <w:p>
      <w:pPr>
        <w:spacing w:after="0"/>
        <w:ind w:left="0"/>
        <w:jc w:val="both"/>
      </w:pPr>
      <w:r>
        <w:rPr>
          <w:rFonts w:ascii="Times New Roman"/>
          <w:b w:val="false"/>
          <w:i w:val="false"/>
          <w:color w:val="000000"/>
          <w:sz w:val="28"/>
        </w:rPr>
        <w:t>
      13. Нысанның 9-бағанында мелиоративтік аулауға рұқсат берілген жағдайда ауланған балықтың жалпы көлемі көрсетіледі.</w:t>
      </w:r>
    </w:p>
    <w:bookmarkEnd w:id="22"/>
    <w:bookmarkStart w:name="z26" w:id="23"/>
    <w:p>
      <w:pPr>
        <w:spacing w:after="0"/>
        <w:ind w:left="0"/>
        <w:jc w:val="both"/>
      </w:pPr>
      <w:r>
        <w:rPr>
          <w:rFonts w:ascii="Times New Roman"/>
          <w:b w:val="false"/>
          <w:i w:val="false"/>
          <w:color w:val="000000"/>
          <w:sz w:val="28"/>
        </w:rPr>
        <w:t>
      14. Нысанның 10-бағанында бекітілген төлем жоспары және нақты төленген соманы көрсете отырып, жануарлар дүниесін пайдаланғаны үшін төлемдер бойынша сандық деректер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Әкімшілік деректер жинауға арналған нысан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20___жылғы____________ есепті кезең (тоқсан)</w:t>
      </w:r>
    </w:p>
    <w:bookmarkEnd w:id="24"/>
    <w:p>
      <w:pPr>
        <w:spacing w:after="0"/>
        <w:ind w:left="0"/>
        <w:jc w:val="both"/>
      </w:pPr>
      <w:r>
        <w:rPr>
          <w:rFonts w:ascii="Times New Roman"/>
          <w:b w:val="false"/>
          <w:i w:val="false"/>
          <w:color w:val="000000"/>
          <w:sz w:val="28"/>
        </w:rPr>
        <w:t>
      Индекс: 2-бш.</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xml:space="preserve">
      Ұсынады: жануарлар дүниесін пайдаланушылар және Қазақстан Республикасы Ауыл шаруашылығы министрлігі Орман шаруашылығы және жануарлар дүниесі комитетінің аумақтық бөлімшелері. </w:t>
      </w:r>
    </w:p>
    <w:p>
      <w:pPr>
        <w:spacing w:after="0"/>
        <w:ind w:left="0"/>
        <w:jc w:val="both"/>
      </w:pPr>
      <w:r>
        <w:rPr>
          <w:rFonts w:ascii="Times New Roman"/>
          <w:b w:val="false"/>
          <w:i w:val="false"/>
          <w:color w:val="000000"/>
          <w:sz w:val="28"/>
        </w:rPr>
        <w:t xml:space="preserve">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 </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тоқсанның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тоқсанның 10-күнінен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022"/>
        <w:gridCol w:w="826"/>
        <w:gridCol w:w="2679"/>
        <w:gridCol w:w="2261"/>
        <w:gridCol w:w="469"/>
        <w:gridCol w:w="654"/>
        <w:gridCol w:w="2743"/>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учаскесінің орналасқан жерінің) атауы</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 саны (адам)</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қорықшылардың есепті кезеңде табиғат қорғау заңнамасының бұзылғаны туралы толтырған хаттамаларының (актілерінің)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0" w:id="2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w:t>
      </w:r>
    </w:p>
    <w:bookmarkEnd w:id="25"/>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xml:space="preserve">
      1. Әкімшілік деректер жинауға арналған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27"/>
    <w:p>
      <w:pPr>
        <w:spacing w:after="0"/>
        <w:ind w:left="0"/>
        <w:jc w:val="both"/>
      </w:pPr>
      <w:r>
        <w:rPr>
          <w:rFonts w:ascii="Times New Roman"/>
          <w:b w:val="false"/>
          <w:i w:val="false"/>
          <w:color w:val="000000"/>
          <w:sz w:val="28"/>
        </w:rPr>
        <w:t>
      Нысанды жүргізудің негізгі міндеті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жұмысына мониторинг жүргізу болып табылады.</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33" w:id="28"/>
    <w:p>
      <w:pPr>
        <w:spacing w:after="0"/>
        <w:ind w:left="0"/>
        <w:jc w:val="both"/>
      </w:pPr>
      <w:r>
        <w:rPr>
          <w:rFonts w:ascii="Times New Roman"/>
          <w:b w:val="false"/>
          <w:i w:val="false"/>
          <w:color w:val="000000"/>
          <w:sz w:val="28"/>
        </w:rPr>
        <w:t>
      2. Жануарлар дүниесін пайдаланушылар Нысанды толтырады және Қазақстан Республикасы Ауыл шаруашылығы министрлігі Орман шаруашылығы және жануарлар дүниесі комитетіне одан әрі есепті кезеңнен кейінгі тоқсанның 10-күнінен кешіктірмей ұсынуы үшін Қазақстан Республикасы Ауыл шаруашылығы министрлігі Орман шаруашылығы және жануарлар дүниесі комитетінің аумақтық бөлімшелеріне тоқсанына бір рет, есептік кезеңнен кейінгі тоқсанның 5-інен кешіктірмей ұсынады.</w:t>
      </w:r>
    </w:p>
    <w:bookmarkEnd w:id="28"/>
    <w:bookmarkStart w:name="z34" w:id="29"/>
    <w:p>
      <w:pPr>
        <w:spacing w:after="0"/>
        <w:ind w:left="0"/>
        <w:jc w:val="both"/>
      </w:pPr>
      <w:r>
        <w:rPr>
          <w:rFonts w:ascii="Times New Roman"/>
          <w:b w:val="false"/>
          <w:i w:val="false"/>
          <w:color w:val="000000"/>
          <w:sz w:val="28"/>
        </w:rPr>
        <w:t>
      3. Нысан алғашқы есепке алу деректері негізінде үдемелі қорытындымен толтырылады және ұсынылады.</w:t>
      </w:r>
    </w:p>
    <w:bookmarkEnd w:id="29"/>
    <w:bookmarkStart w:name="z35" w:id="30"/>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Ауыл шаруашылығы министрлігі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30"/>
    <w:bookmarkStart w:name="z36" w:id="31"/>
    <w:p>
      <w:pPr>
        <w:spacing w:after="0"/>
        <w:ind w:left="0"/>
        <w:jc w:val="left"/>
      </w:pPr>
      <w:r>
        <w:rPr>
          <w:rFonts w:ascii="Times New Roman"/>
          <w:b/>
          <w:i w:val="false"/>
          <w:color w:val="000000"/>
        </w:rPr>
        <w:t xml:space="preserve"> 2-тарау. Нысанды толтыру бойынша түсіндірме</w:t>
      </w:r>
    </w:p>
    <w:bookmarkEnd w:id="31"/>
    <w:bookmarkStart w:name="z37" w:id="32"/>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32"/>
    <w:bookmarkStart w:name="z38" w:id="33"/>
    <w:p>
      <w:pPr>
        <w:spacing w:after="0"/>
        <w:ind w:left="0"/>
        <w:jc w:val="both"/>
      </w:pPr>
      <w:r>
        <w:rPr>
          <w:rFonts w:ascii="Times New Roman"/>
          <w:b w:val="false"/>
          <w:i w:val="false"/>
          <w:color w:val="000000"/>
          <w:sz w:val="28"/>
        </w:rPr>
        <w:t>
      6.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33"/>
    <w:bookmarkStart w:name="z39" w:id="34"/>
    <w:p>
      <w:pPr>
        <w:spacing w:after="0"/>
        <w:ind w:left="0"/>
        <w:jc w:val="both"/>
      </w:pPr>
      <w:r>
        <w:rPr>
          <w:rFonts w:ascii="Times New Roman"/>
          <w:b w:val="false"/>
          <w:i w:val="false"/>
          <w:color w:val="000000"/>
          <w:sz w:val="28"/>
        </w:rPr>
        <w:t xml:space="preserve">
      7.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bookmarkEnd w:id="34"/>
    <w:bookmarkStart w:name="z40" w:id="35"/>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жерінің) атауы көрсетіледі.</w:t>
      </w:r>
    </w:p>
    <w:bookmarkEnd w:id="35"/>
    <w:bookmarkStart w:name="z41" w:id="36"/>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орналасқан жерінің коды көрсетіледі.</w:t>
      </w:r>
    </w:p>
    <w:bookmarkEnd w:id="36"/>
    <w:bookmarkStart w:name="z42" w:id="37"/>
    <w:p>
      <w:pPr>
        <w:spacing w:after="0"/>
        <w:ind w:left="0"/>
        <w:jc w:val="both"/>
      </w:pPr>
      <w:r>
        <w:rPr>
          <w:rFonts w:ascii="Times New Roman"/>
          <w:b w:val="false"/>
          <w:i w:val="false"/>
          <w:color w:val="000000"/>
          <w:sz w:val="28"/>
        </w:rPr>
        <w:t>
      10. Нысанның 6-бағанында жануарлар дүниесін пайдаланушыға бекітіліп берілген балық шаруашылығы су айдындарын және (немесе) учаскелерін қорғауды жүзеге асыратын қорықшылардың жылдың басындағы және есептік кезеңнің басындағы саны көрсетіледі.</w:t>
      </w:r>
    </w:p>
    <w:bookmarkEnd w:id="37"/>
    <w:bookmarkStart w:name="z43" w:id="38"/>
    <w:p>
      <w:pPr>
        <w:spacing w:after="0"/>
        <w:ind w:left="0"/>
        <w:jc w:val="both"/>
      </w:pPr>
      <w:r>
        <w:rPr>
          <w:rFonts w:ascii="Times New Roman"/>
          <w:b w:val="false"/>
          <w:i w:val="false"/>
          <w:color w:val="000000"/>
          <w:sz w:val="28"/>
        </w:rPr>
        <w:t>
      11. Нысанның 7-бағанында қорықшылардың есепті кезеңде табиғат қорғау заңнамасының бұзылғаны туралы толтырған хаттамаларының (актілерінің) саны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3-қосымша</w:t>
            </w:r>
          </w:p>
        </w:tc>
      </w:tr>
    </w:tbl>
    <w:bookmarkStart w:name="z45" w:id="39"/>
    <w:p>
      <w:pPr>
        <w:spacing w:after="0"/>
        <w:ind w:left="0"/>
        <w:jc w:val="left"/>
      </w:pPr>
      <w:r>
        <w:rPr>
          <w:rFonts w:ascii="Times New Roman"/>
          <w:b/>
          <w:i w:val="false"/>
          <w:color w:val="000000"/>
        </w:rPr>
        <w:t xml:space="preserve"> Әкімшілік деректер жинауға арналған нысан Пайдаланушылардың балық шаруашылығын дамыту үшін ағымдағы жылға жоспарланған қаражат көлемдерін орындауы туралы мәліметтер 20___жылғы____________ есепті кезең (тоқсан)</w:t>
      </w:r>
    </w:p>
    <w:bookmarkEnd w:id="39"/>
    <w:p>
      <w:pPr>
        <w:spacing w:after="0"/>
        <w:ind w:left="0"/>
        <w:jc w:val="both"/>
      </w:pPr>
      <w:r>
        <w:rPr>
          <w:rFonts w:ascii="Times New Roman"/>
          <w:b w:val="false"/>
          <w:i w:val="false"/>
          <w:color w:val="000000"/>
          <w:sz w:val="28"/>
        </w:rPr>
        <w:t>
      Индекс: 3-бш.</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 </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тоқсанның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тоқсанның 10-күнінен кешіктірмей.</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Кәсіптік балық аулауды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875"/>
        <w:gridCol w:w="766"/>
        <w:gridCol w:w="2485"/>
        <w:gridCol w:w="1433"/>
        <w:gridCol w:w="286"/>
        <w:gridCol w:w="286"/>
        <w:gridCol w:w="1304"/>
        <w:gridCol w:w="497"/>
        <w:gridCol w:w="498"/>
        <w:gridCol w:w="2271"/>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объектінің орналасқан жерінің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өңдеуші базаны техникалық қайта жарақтандыру жөніндегі іс-шараларға арналған қаржы қаражатының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1909"/>
        <w:gridCol w:w="1041"/>
        <w:gridCol w:w="1044"/>
        <w:gridCol w:w="477"/>
        <w:gridCol w:w="477"/>
        <w:gridCol w:w="2177"/>
        <w:gridCol w:w="458"/>
        <w:gridCol w:w="458"/>
        <w:gridCol w:w="2087"/>
        <w:gridCol w:w="203"/>
        <w:gridCol w:w="203"/>
        <w:gridCol w:w="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өсімін молайту жөніндегі іс-шараларға арналған қаржы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арналған қаржы қаражатының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және олардың мекендеу ортасын қорғау жөніндегі іс-шараларға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 (аквакультура) және әуесқойлық (спорттық) балық аулауды дамытуға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Әуесқой (спорттық) балық аулау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76"/>
        <w:gridCol w:w="825"/>
        <w:gridCol w:w="2676"/>
        <w:gridCol w:w="2439"/>
        <w:gridCol w:w="372"/>
        <w:gridCol w:w="372"/>
        <w:gridCol w:w="1695"/>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маңызы бар балық шаруашылығы су айдындарының және (немесе) учаскелерінің атауы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 атауы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іс-шараларына арналған қаржы қаражатының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2525"/>
        <w:gridCol w:w="1378"/>
        <w:gridCol w:w="1381"/>
        <w:gridCol w:w="631"/>
        <w:gridCol w:w="631"/>
        <w:gridCol w:w="2882"/>
        <w:gridCol w:w="269"/>
        <w:gridCol w:w="269"/>
        <w:gridCol w:w="1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өсімін молайту жөніндегі іс-шараларға арналған қаржы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арналған қаржы қаражатының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және олардың мекендеу ортасын қорғау жөніндегі іс-шараларға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3-бөлім.</w:t>
      </w:r>
    </w:p>
    <w:p>
      <w:pPr>
        <w:spacing w:after="0"/>
        <w:ind w:left="0"/>
        <w:jc w:val="both"/>
      </w:pPr>
      <w:r>
        <w:rPr>
          <w:rFonts w:ascii="Times New Roman"/>
          <w:b w:val="false"/>
          <w:i w:val="false"/>
          <w:color w:val="000000"/>
          <w:sz w:val="28"/>
        </w:rPr>
        <w:t>
      Көл-тауарлы балық өсіру шаруашылығын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312"/>
        <w:gridCol w:w="582"/>
        <w:gridCol w:w="1889"/>
        <w:gridCol w:w="1721"/>
        <w:gridCol w:w="936"/>
        <w:gridCol w:w="936"/>
        <w:gridCol w:w="936"/>
        <w:gridCol w:w="938"/>
        <w:gridCol w:w="493"/>
        <w:gridCol w:w="302"/>
        <w:gridCol w:w="494"/>
        <w:gridCol w:w="30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маңызы бар балық шаруашылығы су айдындарының және (немесе) учаскелерінің атауы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 жетілдіруге бағытталған балық өсіру-мелиоративтік жұмыстарды жүргізу (балық өсіру материалдарын сатып алу) және су айдынын салмағы кемінде 12 грамм құртшабақтармен балықтандыру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өсімдіктерді шабу (гектар) (түбін тереңдету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8"/>
        <w:gridCol w:w="882"/>
        <w:gridCol w:w="885"/>
        <w:gridCol w:w="967"/>
        <w:gridCol w:w="968"/>
        <w:gridCol w:w="688"/>
        <w:gridCol w:w="691"/>
        <w:gridCol w:w="1275"/>
        <w:gridCol w:w="1275"/>
        <w:gridCol w:w="467"/>
        <w:gridCol w:w="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жаппай қырылуына қарсы iс-шаралар жүргізу (қыс кезеңінде ойықтар бұрғылау, кескіндеме ою)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ихтиофаунаның жай-күйіне зерттеу жүргізу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өсіру-мелиорациялық техниканы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қызметті ұстау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жайластыру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4-бөлім.</w:t>
      </w:r>
    </w:p>
    <w:p>
      <w:pPr>
        <w:spacing w:after="0"/>
        <w:ind w:left="0"/>
        <w:jc w:val="both"/>
      </w:pPr>
      <w:r>
        <w:rPr>
          <w:rFonts w:ascii="Times New Roman"/>
          <w:b w:val="false"/>
          <w:i w:val="false"/>
          <w:color w:val="000000"/>
          <w:sz w:val="28"/>
        </w:rPr>
        <w:t>
      Шарбақтық балық өсіру шаруашылығын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543"/>
        <w:gridCol w:w="630"/>
        <w:gridCol w:w="2045"/>
        <w:gridCol w:w="1862"/>
        <w:gridCol w:w="771"/>
        <w:gridCol w:w="772"/>
        <w:gridCol w:w="702"/>
        <w:gridCol w:w="704"/>
        <w:gridCol w:w="1389"/>
        <w:gridCol w:w="1389"/>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өсіруге арналған шарбақтарды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инфроқұрылымын құруға арналған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салмағы кемінде 12 грамм құртшабақтарды сатып алу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35"/>
        <w:gridCol w:w="832"/>
        <w:gridCol w:w="835"/>
        <w:gridCol w:w="935"/>
        <w:gridCol w:w="935"/>
        <w:gridCol w:w="2046"/>
        <w:gridCol w:w="2049"/>
        <w:gridCol w:w="833"/>
        <w:gridCol w:w="836"/>
        <w:gridCol w:w="564"/>
        <w:gridCol w:w="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азық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шарбақтарды қорғауды ұйымдастыру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арналған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балық өсіру шаруашылығын жүргізуді қамтамасыз ету, тауарлық балықты тасымалдау үшін техника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жұмысшыларын ұстау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7" w:id="4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балық шаруашылығын дамыту үшін ағымдағы жылға жоспарланған қаржы қаражатының көлемдерін орындауы туралы мәліметтер</w:t>
      </w:r>
    </w:p>
    <w:bookmarkEnd w:id="40"/>
    <w:bookmarkStart w:name="z48" w:id="41"/>
    <w:p>
      <w:pPr>
        <w:spacing w:after="0"/>
        <w:ind w:left="0"/>
        <w:jc w:val="left"/>
      </w:pPr>
      <w:r>
        <w:rPr>
          <w:rFonts w:ascii="Times New Roman"/>
          <w:b/>
          <w:i w:val="false"/>
          <w:color w:val="000000"/>
        </w:rPr>
        <w:t xml:space="preserve"> 1-тарау. Жалпы ережелер</w:t>
      </w:r>
    </w:p>
    <w:bookmarkEnd w:id="41"/>
    <w:bookmarkStart w:name="z49" w:id="42"/>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балық шаруашылығын дамыту үшін ағымдағы жылға жоспарланған қаржы қаражатының көлемдерін орындауы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42"/>
    <w:p>
      <w:pPr>
        <w:spacing w:after="0"/>
        <w:ind w:left="0"/>
        <w:jc w:val="both"/>
      </w:pPr>
      <w:r>
        <w:rPr>
          <w:rFonts w:ascii="Times New Roman"/>
          <w:b w:val="false"/>
          <w:i w:val="false"/>
          <w:color w:val="000000"/>
          <w:sz w:val="28"/>
        </w:rPr>
        <w:t>
      Аталған Нысанды жүргізудің негізгі міндеті пайдаланушылардың балық шаруашылығын дамыту үшін ағымдағы жылға жоспарланған қаржы қаражатының көлемдерін орындауына мониторинг жүргізу болып табылады.</w:t>
      </w:r>
    </w:p>
    <w:bookmarkStart w:name="z50" w:id="43"/>
    <w:p>
      <w:pPr>
        <w:spacing w:after="0"/>
        <w:ind w:left="0"/>
        <w:jc w:val="both"/>
      </w:pPr>
      <w:r>
        <w:rPr>
          <w:rFonts w:ascii="Times New Roman"/>
          <w:b w:val="false"/>
          <w:i w:val="false"/>
          <w:color w:val="000000"/>
          <w:sz w:val="28"/>
        </w:rPr>
        <w:t>
      2. Жануарлар дүниесін пайдаланушылар растаушы құжаттар болған кезде Нысанды толтырады және одан әрі аумақтық бөлімшелер Қазақстан Республикасы Ауыл шаруашылығы министрлігі Орман шаруашылығы және жануарлар дүниесі комитетіне одан әрі есепті кезеңнен кейінгі тоқсанның 10-нан кешіктірмей ұсынуы үшін Қазақстан Республикасы Ауыл шаруашылығы министрлігі Орман шаруашылығы және жануарлар дүниесі комитетінің аумақтық бөлімшелеріне айына бір рет, есепті кезеңнен кейінгі айдың 5-нен кешіктірмей береді.</w:t>
      </w:r>
    </w:p>
    <w:bookmarkEnd w:id="43"/>
    <w:bookmarkStart w:name="z51" w:id="44"/>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44"/>
    <w:bookmarkStart w:name="z52" w:id="45"/>
    <w:p>
      <w:pPr>
        <w:spacing w:after="0"/>
        <w:ind w:left="0"/>
        <w:jc w:val="both"/>
      </w:pPr>
      <w:r>
        <w:rPr>
          <w:rFonts w:ascii="Times New Roman"/>
          <w:b w:val="false"/>
          <w:i w:val="false"/>
          <w:color w:val="000000"/>
          <w:sz w:val="28"/>
        </w:rPr>
        <w:t>
      4. Нысанды толтырғанда жануарлар дүниесін пайдаланушы, содан кейін Қазақстан Республикасы Ауыл шаруашылығы министрлігі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45"/>
    <w:bookmarkStart w:name="z53" w:id="46"/>
    <w:p>
      <w:pPr>
        <w:spacing w:after="0"/>
        <w:ind w:left="0"/>
        <w:jc w:val="left"/>
      </w:pPr>
      <w:r>
        <w:rPr>
          <w:rFonts w:ascii="Times New Roman"/>
          <w:b/>
          <w:i w:val="false"/>
          <w:color w:val="000000"/>
        </w:rPr>
        <w:t xml:space="preserve"> 2-тарау. Нысанды толтыру бойынша түсіндірме</w:t>
      </w:r>
    </w:p>
    <w:bookmarkEnd w:id="46"/>
    <w:bookmarkStart w:name="z54" w:id="47"/>
    <w:p>
      <w:pPr>
        <w:spacing w:after="0"/>
        <w:ind w:left="0"/>
        <w:jc w:val="both"/>
      </w:pPr>
      <w:r>
        <w:rPr>
          <w:rFonts w:ascii="Times New Roman"/>
          <w:b w:val="false"/>
          <w:i w:val="false"/>
          <w:color w:val="000000"/>
          <w:sz w:val="28"/>
        </w:rPr>
        <w:t>
      5. Нысанның 1-бөлімінде мынадай мәліметтер толтырылады:</w:t>
      </w:r>
    </w:p>
    <w:bookmarkEnd w:id="47"/>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p>
      <w:pPr>
        <w:spacing w:after="0"/>
        <w:ind w:left="0"/>
        <w:jc w:val="both"/>
      </w:pPr>
      <w:r>
        <w:rPr>
          <w:rFonts w:ascii="Times New Roman"/>
          <w:b w:val="false"/>
          <w:i w:val="false"/>
          <w:color w:val="000000"/>
          <w:sz w:val="28"/>
        </w:rPr>
        <w:t>
      5) Нысанның 5-бағанында ӘАОЖ (Әкімшілік-аумақтық объекті жіктеуші) бойынша орналасқан жерінің коды көрсетіледі.</w:t>
      </w:r>
    </w:p>
    <w:p>
      <w:pPr>
        <w:spacing w:after="0"/>
        <w:ind w:left="0"/>
        <w:jc w:val="both"/>
      </w:pPr>
      <w:r>
        <w:rPr>
          <w:rFonts w:ascii="Times New Roman"/>
          <w:b w:val="false"/>
          <w:i w:val="false"/>
          <w:color w:val="000000"/>
          <w:sz w:val="28"/>
        </w:rPr>
        <w:t>
      6) Нысанның 6-бағанында ағымдағы жылға ғылыми жұмыстарға жоспарланған қаржы қаражатының көлемі (мың теңге), сондай-ақ ғылыми жұмыстарға арналған қаржы қаражатының нақты игерілуі және жалпы орындалу пайызы көрсетіледі.</w:t>
      </w:r>
    </w:p>
    <w:p>
      <w:pPr>
        <w:spacing w:after="0"/>
        <w:ind w:left="0"/>
        <w:jc w:val="both"/>
      </w:pPr>
      <w:r>
        <w:rPr>
          <w:rFonts w:ascii="Times New Roman"/>
          <w:b w:val="false"/>
          <w:i w:val="false"/>
          <w:color w:val="000000"/>
          <w:sz w:val="28"/>
        </w:rPr>
        <w:t xml:space="preserve">
      7) Нысанның 7-бағанында өндіру және өңдеу базасын техникамен қайта жарақтандыру бойынша ағымдағы жылға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 </w:t>
      </w:r>
    </w:p>
    <w:p>
      <w:pPr>
        <w:spacing w:after="0"/>
        <w:ind w:left="0"/>
        <w:jc w:val="both"/>
      </w:pPr>
      <w:r>
        <w:rPr>
          <w:rFonts w:ascii="Times New Roman"/>
          <w:b w:val="false"/>
          <w:i w:val="false"/>
          <w:color w:val="000000"/>
          <w:sz w:val="28"/>
        </w:rPr>
        <w:t xml:space="preserve">
      8) Нысанның 8-бағанында балық ресурстарының және басқа су жануарларының өсімін молайту бойынша ағымдағы жылға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 </w:t>
      </w:r>
    </w:p>
    <w:p>
      <w:pPr>
        <w:spacing w:after="0"/>
        <w:ind w:left="0"/>
        <w:jc w:val="both"/>
      </w:pPr>
      <w:r>
        <w:rPr>
          <w:rFonts w:ascii="Times New Roman"/>
          <w:b w:val="false"/>
          <w:i w:val="false"/>
          <w:color w:val="000000"/>
          <w:sz w:val="28"/>
        </w:rPr>
        <w:t xml:space="preserve">
      9) Нысанның 9-бағанында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қаржы қаражатының мөлшеріне және қаржы қаражатының нақты игерілуіне бөлініп көрсетіледі. </w:t>
      </w:r>
    </w:p>
    <w:p>
      <w:pPr>
        <w:spacing w:after="0"/>
        <w:ind w:left="0"/>
        <w:jc w:val="both"/>
      </w:pPr>
      <w:r>
        <w:rPr>
          <w:rFonts w:ascii="Times New Roman"/>
          <w:b w:val="false"/>
          <w:i w:val="false"/>
          <w:color w:val="000000"/>
          <w:sz w:val="28"/>
        </w:rPr>
        <w:t xml:space="preserve">
      10) Нысанның 10-бағанында балық ресурстары мен басқа су жануарларын және олардың мекендеу ортасын қорғау жөніндегі іс-шараларға арналған қаржы қаражатының жоспарланған көлемі (мың теңге) көрсетіледі. </w:t>
      </w:r>
    </w:p>
    <w:p>
      <w:pPr>
        <w:spacing w:after="0"/>
        <w:ind w:left="0"/>
        <w:jc w:val="both"/>
      </w:pPr>
      <w:r>
        <w:rPr>
          <w:rFonts w:ascii="Times New Roman"/>
          <w:b w:val="false"/>
          <w:i w:val="false"/>
          <w:color w:val="000000"/>
          <w:sz w:val="28"/>
        </w:rPr>
        <w:t>
      11) Нысанның 11-бағанында балық өсіруді (аквакультура) және әуесқойлық (спорттық) балық аулауды дамытуға арналған қаржы қаражатының көлемі көрсетіледі.</w:t>
      </w:r>
    </w:p>
    <w:p>
      <w:pPr>
        <w:spacing w:after="0"/>
        <w:ind w:left="0"/>
        <w:jc w:val="both"/>
      </w:pPr>
      <w:r>
        <w:rPr>
          <w:rFonts w:ascii="Times New Roman"/>
          <w:b w:val="false"/>
          <w:i w:val="false"/>
          <w:color w:val="000000"/>
          <w:sz w:val="28"/>
        </w:rPr>
        <w:t>
      12) Нысанның 12-бағанында жалпы жоспарланған қаржы қаражатының мөлшеріне, қаржы қаражатының нақты игерілуіне және жалпы орындалу пайызына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Start w:name="z55" w:id="48"/>
    <w:p>
      <w:pPr>
        <w:spacing w:after="0"/>
        <w:ind w:left="0"/>
        <w:jc w:val="both"/>
      </w:pPr>
      <w:r>
        <w:rPr>
          <w:rFonts w:ascii="Times New Roman"/>
          <w:b w:val="false"/>
          <w:i w:val="false"/>
          <w:color w:val="000000"/>
          <w:sz w:val="28"/>
        </w:rPr>
        <w:t>
      6. Нысанның 2-бөлімінде мынадай мәліметтер толтырылады:</w:t>
      </w:r>
    </w:p>
    <w:bookmarkEnd w:id="48"/>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p>
      <w:pPr>
        <w:spacing w:after="0"/>
        <w:ind w:left="0"/>
        <w:jc w:val="both"/>
      </w:pPr>
      <w:r>
        <w:rPr>
          <w:rFonts w:ascii="Times New Roman"/>
          <w:b w:val="false"/>
          <w:i w:val="false"/>
          <w:color w:val="000000"/>
          <w:sz w:val="28"/>
        </w:rPr>
        <w:t xml:space="preserve">
      5) Нысанның 5-бағанында ӘАОЖ (әкімшілік-аумақтық объектілердің жіктеуіші) бойынша орналасқан жерінің коды көрсетіледі. </w:t>
      </w:r>
    </w:p>
    <w:p>
      <w:pPr>
        <w:spacing w:after="0"/>
        <w:ind w:left="0"/>
        <w:jc w:val="both"/>
      </w:pPr>
      <w:r>
        <w:rPr>
          <w:rFonts w:ascii="Times New Roman"/>
          <w:b w:val="false"/>
          <w:i w:val="false"/>
          <w:color w:val="000000"/>
          <w:sz w:val="28"/>
        </w:rPr>
        <w:t>
      6) Нысанның 6-бағанында ағымдағы жылға балық шаруашылығы іс-шараларына жоспарланған қаржы қаражатының көлемі (мың теңге), қаржы қаражатының нақты игерілуі және жалпы орындалу пайызы көрсетіледі.</w:t>
      </w:r>
    </w:p>
    <w:p>
      <w:pPr>
        <w:spacing w:after="0"/>
        <w:ind w:left="0"/>
        <w:jc w:val="both"/>
      </w:pPr>
      <w:r>
        <w:rPr>
          <w:rFonts w:ascii="Times New Roman"/>
          <w:b w:val="false"/>
          <w:i w:val="false"/>
          <w:color w:val="000000"/>
          <w:sz w:val="28"/>
        </w:rPr>
        <w:t xml:space="preserve">
      7) Нысанның 7-бағанында ағымдағы жылға балық ресурстарының және басқа су жануарларының өсімін молайту бойынша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 </w:t>
      </w:r>
    </w:p>
    <w:p>
      <w:pPr>
        <w:spacing w:after="0"/>
        <w:ind w:left="0"/>
        <w:jc w:val="both"/>
      </w:pPr>
      <w:r>
        <w:rPr>
          <w:rFonts w:ascii="Times New Roman"/>
          <w:b w:val="false"/>
          <w:i w:val="false"/>
          <w:color w:val="000000"/>
          <w:sz w:val="28"/>
        </w:rPr>
        <w:t>
      8) Нысанның 8-бағанында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қаржы қаражатының мөлшеріне және қаржы қаражатының нақты игерілуіне бөлініп көрсетіледі.</w:t>
      </w:r>
    </w:p>
    <w:p>
      <w:pPr>
        <w:spacing w:after="0"/>
        <w:ind w:left="0"/>
        <w:jc w:val="both"/>
      </w:pPr>
      <w:r>
        <w:rPr>
          <w:rFonts w:ascii="Times New Roman"/>
          <w:b w:val="false"/>
          <w:i w:val="false"/>
          <w:color w:val="000000"/>
          <w:sz w:val="28"/>
        </w:rPr>
        <w:t>
      9) Нысанның 9-бағанында балық ресурстары мен басқа су жануарларын және олардың мекендеу ортасын қорғау жөніндегі іс-шараларға арналған қаржы қаражатының жоспарланған көлемі (мың теңге) көрсетіледі.</w:t>
      </w:r>
    </w:p>
    <w:p>
      <w:pPr>
        <w:spacing w:after="0"/>
        <w:ind w:left="0"/>
        <w:jc w:val="both"/>
      </w:pPr>
      <w:r>
        <w:rPr>
          <w:rFonts w:ascii="Times New Roman"/>
          <w:b w:val="false"/>
          <w:i w:val="false"/>
          <w:color w:val="000000"/>
          <w:sz w:val="28"/>
        </w:rPr>
        <w:t>
      10) Нысанның 10-бағанында жалпы жоспарланған қаражат мөлшеріне, қаржы қаражатының нақты игерілуіне және жалпы орындалу пайызына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Start w:name="z56" w:id="49"/>
    <w:p>
      <w:pPr>
        <w:spacing w:after="0"/>
        <w:ind w:left="0"/>
        <w:jc w:val="both"/>
      </w:pPr>
      <w:r>
        <w:rPr>
          <w:rFonts w:ascii="Times New Roman"/>
          <w:b w:val="false"/>
          <w:i w:val="false"/>
          <w:color w:val="000000"/>
          <w:sz w:val="28"/>
        </w:rPr>
        <w:t>
      7. Нысанның 3-бөлімінде мынадай мәліметтер толтырылады:</w:t>
      </w:r>
    </w:p>
    <w:bookmarkEnd w:id="49"/>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p>
      <w:pPr>
        <w:spacing w:after="0"/>
        <w:ind w:left="0"/>
        <w:jc w:val="both"/>
      </w:pPr>
      <w:r>
        <w:rPr>
          <w:rFonts w:ascii="Times New Roman"/>
          <w:b w:val="false"/>
          <w:i w:val="false"/>
          <w:color w:val="000000"/>
          <w:sz w:val="28"/>
        </w:rPr>
        <w:t>
      5) Нысанның 5-бағанында ӘАОЖ (әкімшілік-аумақтық объектілердің жіктеуіші) бойынша орналасқан жерінің коды көрсетіледі.</w:t>
      </w:r>
    </w:p>
    <w:p>
      <w:pPr>
        <w:spacing w:after="0"/>
        <w:ind w:left="0"/>
        <w:jc w:val="both"/>
      </w:pPr>
      <w:r>
        <w:rPr>
          <w:rFonts w:ascii="Times New Roman"/>
          <w:b w:val="false"/>
          <w:i w:val="false"/>
          <w:color w:val="000000"/>
          <w:sz w:val="28"/>
        </w:rPr>
        <w:t>
      6) Нысанның 6-бағанында ихтиофаунаны жақсартуға (балық өсіру материалдарын сатып алу) және су айдынын салмағы кемінде 12 грамм құртбалықтармен (мың дана) балықтандыруға бағытталған балық өсіру-мелиорациялық жұмыстарды жүргізуге жоспарланған қаржы қаражатының көлемі көрсетіледі.</w:t>
      </w:r>
    </w:p>
    <w:p>
      <w:pPr>
        <w:spacing w:after="0"/>
        <w:ind w:left="0"/>
        <w:jc w:val="both"/>
      </w:pPr>
      <w:r>
        <w:rPr>
          <w:rFonts w:ascii="Times New Roman"/>
          <w:b w:val="false"/>
          <w:i w:val="false"/>
          <w:color w:val="000000"/>
          <w:sz w:val="28"/>
        </w:rPr>
        <w:t>
      7) Нысанның 7-бағанында қатты өсімдіктерді шабудың (гектар), ағымдағы жылға түбін тереңдету жұмыстарын жүргізудің (текше метр) қаржы қаражатының жоспарланған мөлшері мен қаржы қаражатының нақты игерілген мөлшері бөліп көрсетіледі.</w:t>
      </w:r>
    </w:p>
    <w:p>
      <w:pPr>
        <w:spacing w:after="0"/>
        <w:ind w:left="0"/>
        <w:jc w:val="both"/>
      </w:pPr>
      <w:r>
        <w:rPr>
          <w:rFonts w:ascii="Times New Roman"/>
          <w:b w:val="false"/>
          <w:i w:val="false"/>
          <w:color w:val="000000"/>
          <w:sz w:val="28"/>
        </w:rPr>
        <w:t xml:space="preserve">
      8) Нысанның 8-бағанында ағымдағы жылға арналған балықтың жаппай қырылуына қарсы iс-шаралар (ойықтар бұрғылау, кескіндеме ою) жүргізу жоспары (бірлік), сондай-ақ нақты игерілуі көрсетіледі. </w:t>
      </w:r>
    </w:p>
    <w:p>
      <w:pPr>
        <w:spacing w:after="0"/>
        <w:ind w:left="0"/>
        <w:jc w:val="both"/>
      </w:pPr>
      <w:r>
        <w:rPr>
          <w:rFonts w:ascii="Times New Roman"/>
          <w:b w:val="false"/>
          <w:i w:val="false"/>
          <w:color w:val="000000"/>
          <w:sz w:val="28"/>
        </w:rPr>
        <w:t xml:space="preserve">
      9) Нысанның 9-бағанында ихтиофаунаның жай-күйіне және қаржы қаражатының нақты игерілуіне зерттеу жүргізуге жоспарланған қаржы қаражатының көлемі (мың теңге) көрсетіледі. </w:t>
      </w:r>
    </w:p>
    <w:p>
      <w:pPr>
        <w:spacing w:after="0"/>
        <w:ind w:left="0"/>
        <w:jc w:val="both"/>
      </w:pPr>
      <w:r>
        <w:rPr>
          <w:rFonts w:ascii="Times New Roman"/>
          <w:b w:val="false"/>
          <w:i w:val="false"/>
          <w:color w:val="000000"/>
          <w:sz w:val="28"/>
        </w:rPr>
        <w:t>
      10) Нысанның 10-бағанында ағымдағы жылға балық өсіру – мелиорациялық техниканы сатып алуға арналған қаржы қаражатының жоспарланған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11) Нысанның 11-бағанында қорықшылық қызметті ұстауға арналған қаржы қаражатының жоспарланған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xml:space="preserve">
      12) Нысанның 12-бағанында жағалаудағы іргелес белдеуді санитариялық және өзге де нормаларға сәйкес орнатуға арналған қаржы қаражатының жоспарланған көлемі (мың теңге) және қаржы қаражатының нақты игерілуі көрсетіледі. </w:t>
      </w:r>
    </w:p>
    <w:p>
      <w:pPr>
        <w:spacing w:after="0"/>
        <w:ind w:left="0"/>
        <w:jc w:val="both"/>
      </w:pPr>
      <w:r>
        <w:rPr>
          <w:rFonts w:ascii="Times New Roman"/>
          <w:b w:val="false"/>
          <w:i w:val="false"/>
          <w:color w:val="000000"/>
          <w:sz w:val="28"/>
        </w:rPr>
        <w:t>
      13) Нысанның 13-бағанында жалпы жоспарланған қаражат мөлшеріне, қаржы қаражатының нақты игерілуіне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Start w:name="z57" w:id="50"/>
    <w:p>
      <w:pPr>
        <w:spacing w:after="0"/>
        <w:ind w:left="0"/>
        <w:jc w:val="both"/>
      </w:pPr>
      <w:r>
        <w:rPr>
          <w:rFonts w:ascii="Times New Roman"/>
          <w:b w:val="false"/>
          <w:i w:val="false"/>
          <w:color w:val="000000"/>
          <w:sz w:val="28"/>
        </w:rPr>
        <w:t>
      8. Нысанның 4-бөлімінде мынадай мәліметтер көрсетіледі:</w:t>
      </w:r>
    </w:p>
    <w:bookmarkEnd w:id="50"/>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p>
      <w:pPr>
        <w:spacing w:after="0"/>
        <w:ind w:left="0"/>
        <w:jc w:val="both"/>
      </w:pPr>
      <w:r>
        <w:rPr>
          <w:rFonts w:ascii="Times New Roman"/>
          <w:b w:val="false"/>
          <w:i w:val="false"/>
          <w:color w:val="000000"/>
          <w:sz w:val="28"/>
        </w:rPr>
        <w:t>
      2) 2-бағанында Қазақстан Республикасының тиісті облысы әкімдігінің қаулысымен пайдаланушыға бекітіліп берілген балық шаруашылығы су айдынының және (немесе) учаскесінің атауы көрсетіледі.</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p>
      <w:pPr>
        <w:spacing w:after="0"/>
        <w:ind w:left="0"/>
        <w:jc w:val="both"/>
      </w:pPr>
      <w:r>
        <w:rPr>
          <w:rFonts w:ascii="Times New Roman"/>
          <w:b w:val="false"/>
          <w:i w:val="false"/>
          <w:color w:val="000000"/>
          <w:sz w:val="28"/>
        </w:rPr>
        <w:t>
      5) Нысанның 5-бағанда ӘАОЖ (әкімшілік-аумақтық объектілердің жіктеуіші) бойынша орналасқан жерінің коды көрсетіледі.</w:t>
      </w:r>
    </w:p>
    <w:p>
      <w:pPr>
        <w:spacing w:after="0"/>
        <w:ind w:left="0"/>
        <w:jc w:val="both"/>
      </w:pPr>
      <w:r>
        <w:rPr>
          <w:rFonts w:ascii="Times New Roman"/>
          <w:b w:val="false"/>
          <w:i w:val="false"/>
          <w:color w:val="000000"/>
          <w:sz w:val="28"/>
        </w:rPr>
        <w:t>
      6) Нысанның 6-бағанында ағымдағы жылы балық өсіруге арналған шарбақтарды сатып алуға жоспарланған қаржы қаражатының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xml:space="preserve">
      7) Нысанның 7-бағанында жағалау инфроқұрылымын құруға жұмсалған шығын бойынша ағымдағы жылға арналған қаржы қаражатының жоспарланған көлемі (мың теңге), сондай-ақ қаржы қаражатының нақты игерілуі көрсетіледі. </w:t>
      </w:r>
    </w:p>
    <w:p>
      <w:pPr>
        <w:spacing w:after="0"/>
        <w:ind w:left="0"/>
        <w:jc w:val="both"/>
      </w:pPr>
      <w:r>
        <w:rPr>
          <w:rFonts w:ascii="Times New Roman"/>
          <w:b w:val="false"/>
          <w:i w:val="false"/>
          <w:color w:val="000000"/>
          <w:sz w:val="28"/>
        </w:rPr>
        <w:t xml:space="preserve">
      8) Нысанның 8-бағанында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қаражат мөлшері мен қаржы қаражатының нақты игерілуі бөлініп көрсетіледі. </w:t>
      </w:r>
    </w:p>
    <w:p>
      <w:pPr>
        <w:spacing w:after="0"/>
        <w:ind w:left="0"/>
        <w:jc w:val="both"/>
      </w:pPr>
      <w:r>
        <w:rPr>
          <w:rFonts w:ascii="Times New Roman"/>
          <w:b w:val="false"/>
          <w:i w:val="false"/>
          <w:color w:val="000000"/>
          <w:sz w:val="28"/>
        </w:rPr>
        <w:t>
      9) Нысанның 9-бағанында ағымдағы жылға балыққа азық сатып алуға жоспарланған қаржы қаражатының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10) Нысанның 10-бағанында ағымдағы жылға шарбақтарды қорғауды ұйымдастыруға жоспарланған қаржы қаражатының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11) Нысанның 11-бағанында ағымдағы жылға ғылыми зерттеулерге арналған шығын бойынша жоспарланған қаржы қаражатының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12) Нысанның 12-бағанында ағымдағы жылға шарбақтық шаруашылықты жүргізуді қамтамасыз ету, тауарлық балықты тасымалдау үшін техника сатып алуға жоспарланған қаржы қаражатының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13) Нысанның 13-бағанында ағымдағы жылға штат жұмысшыларын ұстауға жоспарланған қаржы қаражатының көлемі (мың теңге) және қаржы қаражатының нақты игерілуі көрсетіледі.</w:t>
      </w:r>
    </w:p>
    <w:p>
      <w:pPr>
        <w:spacing w:after="0"/>
        <w:ind w:left="0"/>
        <w:jc w:val="both"/>
      </w:pPr>
      <w:r>
        <w:rPr>
          <w:rFonts w:ascii="Times New Roman"/>
          <w:b w:val="false"/>
          <w:i w:val="false"/>
          <w:color w:val="000000"/>
          <w:sz w:val="28"/>
        </w:rPr>
        <w:t>
      14) Нысанның 14-бағанында жалпы жоспарланған қаржы қаражатының мөлшеріне, қаржы қаражатының нақты игерілуіне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4-қосымша</w:t>
            </w:r>
          </w:p>
        </w:tc>
      </w:tr>
    </w:tbl>
    <w:bookmarkStart w:name="z59" w:id="51"/>
    <w:p>
      <w:pPr>
        <w:spacing w:after="0"/>
        <w:ind w:left="0"/>
        <w:jc w:val="left"/>
      </w:pPr>
      <w:r>
        <w:rPr>
          <w:rFonts w:ascii="Times New Roman"/>
          <w:b/>
          <w:i w:val="false"/>
          <w:color w:val="000000"/>
        </w:rPr>
        <w:t xml:space="preserve"> Әкімшілік деректер жинақтауға арналған нысан Балық шаруашылығы су айдындарын және (немесе) учаскелерін бекітіп берудің бүкіл кезеңіне балық шаруашылығын дамытуға арналған пайдаланушылардың қаржы қаражатының жоспарланып отырған көлемі туралы мәліметтер 20___жылғы____________есепті кезең</w:t>
      </w:r>
    </w:p>
    <w:bookmarkEnd w:id="51"/>
    <w:p>
      <w:pPr>
        <w:spacing w:after="0"/>
        <w:ind w:left="0"/>
        <w:jc w:val="both"/>
      </w:pPr>
      <w:r>
        <w:rPr>
          <w:rFonts w:ascii="Times New Roman"/>
          <w:b w:val="false"/>
          <w:i w:val="false"/>
          <w:color w:val="000000"/>
          <w:sz w:val="28"/>
        </w:rPr>
        <w:t>
      Индекс: 4-бш.</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 </w:t>
      </w:r>
    </w:p>
    <w:p>
      <w:pPr>
        <w:spacing w:after="0"/>
        <w:ind w:left="0"/>
        <w:jc w:val="both"/>
      </w:pPr>
      <w:r>
        <w:rPr>
          <w:rFonts w:ascii="Times New Roman"/>
          <w:b w:val="false"/>
          <w:i w:val="false"/>
          <w:color w:val="000000"/>
          <w:sz w:val="28"/>
        </w:rPr>
        <w:t xml:space="preserve">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 аумақтық бөлімшелеріне есепті кезеңнен кейінгі жылдың 10 қаңтарынан кешіктірмей; </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жылдың 15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715"/>
        <w:gridCol w:w="700"/>
        <w:gridCol w:w="2229"/>
        <w:gridCol w:w="43"/>
        <w:gridCol w:w="36"/>
        <w:gridCol w:w="2034"/>
        <w:gridCol w:w="3035"/>
        <w:gridCol w:w="352"/>
        <w:gridCol w:w="353"/>
        <w:gridCol w:w="353"/>
        <w:gridCol w:w="353"/>
        <w:gridCol w:w="549"/>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атауы</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объектілердің жіктеуіші) бойынша объектінің орналасқан жерінің коды</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қаражатының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берудің бүкіл кезеңіне (мың теңге)</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өңдеу базасын техникалық қайта жарақтандыру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су жануарларының (ащы-тұзды су айдындарын қоспағанда) өсімін молайту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және жіберілген шабақтардың санына (ащы-тұзды су айдындарын қоспағанда)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су жануарларын және олардың мекендеу ортасын қорғау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 (аквакультура) және әуесқойлық (спорттық) балық аулауды дамытуға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өңдеу базасын техникалық қайта жарақтандыру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су жануарларының (ащы-тұзды су айдындарын қоспағанда) өсімін молайту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және жіберілген шабақтардың санына (ащы-тұзды су айдындарын қоспағанда)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су жануарларын және олардың мекендеу ортасын қорғау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 (аквакультура) және әуесқойлық (спорттық) балық аулауды дамытуға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өңдеу базасын техникалық қайта жарақтандыру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су жануарларының (ащы-тұзды су айдындарын қоспағанда) өсімін молайту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және жіберілген шабақтардың санына (ащы-тұзды су айдындарын қоспағанда)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су жануарларын және олардың мекендеу ортасын қорғау жөніндегі іс-шараларға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 (аквакультура) және әуесқойлық (спорттық) балық аулауды дамытуға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1" w:id="5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шаруашылығы су айдындарын және (немесе) учаскелерін бекітіп берудің бүкіл кезеңіне балық шаруашылығын дамыту үшін пайдаланушылардың жоспарланып отырған қаржы қаражаттарының көлемдері туралы мәліметтер</w:t>
      </w:r>
    </w:p>
    <w:bookmarkEnd w:id="52"/>
    <w:bookmarkStart w:name="z62" w:id="53"/>
    <w:p>
      <w:pPr>
        <w:spacing w:after="0"/>
        <w:ind w:left="0"/>
        <w:jc w:val="left"/>
      </w:pPr>
      <w:r>
        <w:rPr>
          <w:rFonts w:ascii="Times New Roman"/>
          <w:b/>
          <w:i w:val="false"/>
          <w:color w:val="000000"/>
        </w:rPr>
        <w:t xml:space="preserve"> 1-тарау. Жалпы ережелер</w:t>
      </w:r>
    </w:p>
    <w:bookmarkEnd w:id="53"/>
    <w:bookmarkStart w:name="z63" w:id="54"/>
    <w:p>
      <w:pPr>
        <w:spacing w:after="0"/>
        <w:ind w:left="0"/>
        <w:jc w:val="both"/>
      </w:pPr>
      <w:r>
        <w:rPr>
          <w:rFonts w:ascii="Times New Roman"/>
          <w:b w:val="false"/>
          <w:i w:val="false"/>
          <w:color w:val="000000"/>
          <w:sz w:val="28"/>
        </w:rPr>
        <w:t xml:space="preserve">
      1. Әкімшілік деректер жинауға арналған "Балық шаруашылығы су айдындарын және (немесе) учаскелерін бекітіп берудің бүкіл кезеңіне балық шаруашылығын дамыту үшін пайдаланушылардың жоспарланып отырған қаржы қаражаттарының көлемдері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54"/>
    <w:p>
      <w:pPr>
        <w:spacing w:after="0"/>
        <w:ind w:left="0"/>
        <w:jc w:val="both"/>
      </w:pPr>
      <w:r>
        <w:rPr>
          <w:rFonts w:ascii="Times New Roman"/>
          <w:b w:val="false"/>
          <w:i w:val="false"/>
          <w:color w:val="000000"/>
          <w:sz w:val="28"/>
        </w:rPr>
        <w:t>
      Нысанды жүргізудің негізгі міндеті балық шаруашылығы су айдындарын және (немесе) учаскелерін бекітіп берудің бүкіл кезеңіне балық шаруашылығын дамыту үшін пайдаланушылардың жоспарланып отырған қаржы қаражаттарының көлемдері туралы ақпараттық сипатқа ие.</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64" w:id="55"/>
    <w:p>
      <w:pPr>
        <w:spacing w:after="0"/>
        <w:ind w:left="0"/>
        <w:jc w:val="both"/>
      </w:pPr>
      <w:r>
        <w:rPr>
          <w:rFonts w:ascii="Times New Roman"/>
          <w:b w:val="false"/>
          <w:i w:val="false"/>
          <w:color w:val="000000"/>
          <w:sz w:val="28"/>
        </w:rPr>
        <w:t>
      2. Жануарлар дүниесін пайдаланушылар растаушы құжаттар болған кезде Нысанды толтырады және одан әрі аумақтық бөлімшелер Қазақстан Республикасы Ауыл шаруашылығы министрлігі Орман шаруашылығы және жануарлар дүниесі комитетіне одан әрі есепті кезеңнен кейінгі тоқсанның 10-нан кешіктірмей ұсынуы үшін Қазақстан Республикасы Ауыл шаруашылығы министрлігі Орман шаруашылығы және жануарлар дүниесі комитетінің аумақтық бөлімшелеріне айына бір рет, есепті кезеңнен кейінгі айдың 15-нен кешіктірмей береді.</w:t>
      </w:r>
    </w:p>
    <w:bookmarkEnd w:id="55"/>
    <w:bookmarkStart w:name="z65" w:id="56"/>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56"/>
    <w:bookmarkStart w:name="z66" w:id="57"/>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Ауыл шаруашылығы министрлігі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57"/>
    <w:bookmarkStart w:name="z67" w:id="58"/>
    <w:p>
      <w:pPr>
        <w:spacing w:after="0"/>
        <w:ind w:left="0"/>
        <w:jc w:val="left"/>
      </w:pPr>
      <w:r>
        <w:rPr>
          <w:rFonts w:ascii="Times New Roman"/>
          <w:b/>
          <w:i w:val="false"/>
          <w:color w:val="000000"/>
        </w:rPr>
        <w:t xml:space="preserve"> 2-тарау. Нысанды толтыру бойынша түсіндірме</w:t>
      </w:r>
    </w:p>
    <w:bookmarkEnd w:id="58"/>
    <w:bookmarkStart w:name="z68" w:id="59"/>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59"/>
    <w:bookmarkStart w:name="z69" w:id="60"/>
    <w:p>
      <w:pPr>
        <w:spacing w:after="0"/>
        <w:ind w:left="0"/>
        <w:jc w:val="both"/>
      </w:pPr>
      <w:r>
        <w:rPr>
          <w:rFonts w:ascii="Times New Roman"/>
          <w:b w:val="false"/>
          <w:i w:val="false"/>
          <w:color w:val="000000"/>
          <w:sz w:val="28"/>
        </w:rPr>
        <w:t>
      6. Нысанның 2-бағанында Қазақстан Республикасының тиісті облысы әкімдігінің қаулысымен бекітіліп берілген балық шаруашылығы су айдынының және (немесе) учаскесінің атауы көрсетіледі.</w:t>
      </w:r>
    </w:p>
    <w:bookmarkEnd w:id="60"/>
    <w:bookmarkStart w:name="z70" w:id="61"/>
    <w:p>
      <w:pPr>
        <w:spacing w:after="0"/>
        <w:ind w:left="0"/>
        <w:jc w:val="both"/>
      </w:pPr>
      <w:r>
        <w:rPr>
          <w:rFonts w:ascii="Times New Roman"/>
          <w:b w:val="false"/>
          <w:i w:val="false"/>
          <w:color w:val="000000"/>
          <w:sz w:val="28"/>
        </w:rPr>
        <w:t xml:space="preserve">
      7.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bookmarkEnd w:id="61"/>
    <w:bookmarkStart w:name="z71" w:id="62"/>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 атауы көрсетіледі.</w:t>
      </w:r>
    </w:p>
    <w:bookmarkEnd w:id="62"/>
    <w:bookmarkStart w:name="z72" w:id="63"/>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объектінің орналасқан жерінің коды көрсетіледі.</w:t>
      </w:r>
    </w:p>
    <w:bookmarkEnd w:id="63"/>
    <w:bookmarkStart w:name="z73" w:id="64"/>
    <w:p>
      <w:pPr>
        <w:spacing w:after="0"/>
        <w:ind w:left="0"/>
        <w:jc w:val="both"/>
      </w:pPr>
      <w:r>
        <w:rPr>
          <w:rFonts w:ascii="Times New Roman"/>
          <w:b w:val="false"/>
          <w:i w:val="false"/>
          <w:color w:val="000000"/>
          <w:sz w:val="28"/>
        </w:rPr>
        <w:t>
      10. Нысанның 6-бағанында ғылыми жұмыстарға, өндіру және өңдеу базасын техникалық қайта жарақтандыру жөніндегі іс-шараларға, балық ресурстарының және басқа су жануарларының (ащы-тұзды су айдындарын қоспағанда) өсімін молайту жөніндегі іс-шараларға, балықтандыруға және жіберілген шабақтардың санына (ащы-тұзды су айдындарын қоспағанда) көрсеткіштері көрсетіледі.</w:t>
      </w:r>
    </w:p>
    <w:bookmarkEnd w:id="64"/>
    <w:bookmarkStart w:name="z74" w:id="65"/>
    <w:p>
      <w:pPr>
        <w:spacing w:after="0"/>
        <w:ind w:left="0"/>
        <w:jc w:val="both"/>
      </w:pPr>
      <w:r>
        <w:rPr>
          <w:rFonts w:ascii="Times New Roman"/>
          <w:b w:val="false"/>
          <w:i w:val="false"/>
          <w:color w:val="000000"/>
          <w:sz w:val="28"/>
        </w:rPr>
        <w:t>
      11. Нысанның 7-бағанында балық шаруашылығы су айдындарын және (немесе) учаскелерін пайдаланушыларға бекітіп берудің бүкіл кезеңіне арналған қаржы қаражатының көлемі жылдар бойынша көрсетіледі.</w:t>
      </w:r>
    </w:p>
    <w:bookmarkEnd w:id="65"/>
    <w:bookmarkStart w:name="z75" w:id="66"/>
    <w:p>
      <w:pPr>
        <w:spacing w:after="0"/>
        <w:ind w:left="0"/>
        <w:jc w:val="both"/>
      </w:pPr>
      <w:r>
        <w:rPr>
          <w:rFonts w:ascii="Times New Roman"/>
          <w:b w:val="false"/>
          <w:i w:val="false"/>
          <w:color w:val="000000"/>
          <w:sz w:val="28"/>
        </w:rPr>
        <w:t>
      12. Нысанның 8-бағанында балық шаруашылығы су айдындарын және (немесе) учаскелерін пайдаланушыларға бекітіп берудің бүкіл кезеңіне балық шаруашылығын дамытуға арналған қаржы қаражатының жоспарланып отырған жалпы жиынтық көлемі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5-қосымша</w:t>
            </w:r>
          </w:p>
        </w:tc>
      </w:tr>
    </w:tbl>
    <w:bookmarkStart w:name="z77" w:id="67"/>
    <w:p>
      <w:pPr>
        <w:spacing w:after="0"/>
        <w:ind w:left="0"/>
        <w:jc w:val="left"/>
      </w:pPr>
      <w:r>
        <w:rPr>
          <w:rFonts w:ascii="Times New Roman"/>
          <w:b/>
          <w:i w:val="false"/>
          <w:color w:val="000000"/>
        </w:rPr>
        <w:t xml:space="preserve"> Әкімшілік деректер жинауға арналған нысан Жергілікті маңызы бар балық шаруашылығы су айдындары және (немесе) учаскелері туралы мәліметтер 20___жылғы____________есепті кезең (жартыжылдық)</w:t>
      </w:r>
    </w:p>
    <w:bookmarkEnd w:id="67"/>
    <w:p>
      <w:pPr>
        <w:spacing w:after="0"/>
        <w:ind w:left="0"/>
        <w:jc w:val="both"/>
      </w:pPr>
      <w:r>
        <w:rPr>
          <w:rFonts w:ascii="Times New Roman"/>
          <w:b w:val="false"/>
          <w:i w:val="false"/>
          <w:color w:val="000000"/>
          <w:sz w:val="28"/>
        </w:rPr>
        <w:t>
      Индекс:5-бш.</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Нысан қайда ұсынылады: Қазақстан Республикасы Ауыл шаруашылығы министрлігі Орман шаруашылығы және жануарлар дүниесі комитеті. </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Орман шаруашылығы және жануарлар дүниесі комитетінің аумақтық бөлімшелері Қазақстан Республикасы Ауыл шаруашылығы министрлігі Орман шаруашылығы және жануарлар дүниесі комитетіне – есепті жылдың 10 шілденен және 10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75"/>
        <w:gridCol w:w="1495"/>
        <w:gridCol w:w="1217"/>
        <w:gridCol w:w="1294"/>
        <w:gridCol w:w="1880"/>
        <w:gridCol w:w="1650"/>
        <w:gridCol w:w="657"/>
        <w:gridCol w:w="1371"/>
        <w:gridCol w:w="2034"/>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(әкімшілік-аумақтық объектілердің жіктеуіші)</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су айдынының саны (жалпы алаңын (гектар) көрсете отырып)</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қаралатын су айдындарының саны ( жалпы алаңын (гектар) көрсете отырып)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енгізілген балық шаруашылығы су айдындарының саны (облыстық әкімдіктің қаулысына сәйкес) (жалпы алаңын (гектар)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айдындары (облыстық әкімдіктің қаулысына сәйкес)</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берілмеген балық шаруашылығы су айдындарының саны (жалпы алаңын (гектар) көрсете отырып)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конкурсқа қойылатын балық шаруашылығы су айдындарының және (немесе) учаскелерінің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және (немесе) учаскелерінің саны (жалпы алаңын (гектар) көрсете отырып)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бекітіп берілген балық шаруашылығы ұйымдарының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9" w:id="6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Жергілікті маңызы бар балық шаруашылығы су айдындары және (немесе) учаскелері туралы мәліметтер</w:t>
      </w:r>
    </w:p>
    <w:bookmarkEnd w:id="68"/>
    <w:bookmarkStart w:name="z80" w:id="69"/>
    <w:p>
      <w:pPr>
        <w:spacing w:after="0"/>
        <w:ind w:left="0"/>
        <w:jc w:val="left"/>
      </w:pPr>
      <w:r>
        <w:rPr>
          <w:rFonts w:ascii="Times New Roman"/>
          <w:b/>
          <w:i w:val="false"/>
          <w:color w:val="000000"/>
        </w:rPr>
        <w:t xml:space="preserve"> 1-тарау. Жалпы ережелер</w:t>
      </w:r>
    </w:p>
    <w:bookmarkEnd w:id="69"/>
    <w:bookmarkStart w:name="z81" w:id="70"/>
    <w:p>
      <w:pPr>
        <w:spacing w:after="0"/>
        <w:ind w:left="0"/>
        <w:jc w:val="both"/>
      </w:pPr>
      <w:r>
        <w:rPr>
          <w:rFonts w:ascii="Times New Roman"/>
          <w:b w:val="false"/>
          <w:i w:val="false"/>
          <w:color w:val="000000"/>
          <w:sz w:val="28"/>
        </w:rPr>
        <w:t xml:space="preserve">
      1. Әкімшілік деректер жинауға арналған "Жергілікті маңызы бар балық шаруашылығы су айдындары және (немесе) учаскелері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70"/>
    <w:p>
      <w:pPr>
        <w:spacing w:after="0"/>
        <w:ind w:left="0"/>
        <w:jc w:val="both"/>
      </w:pPr>
      <w:r>
        <w:rPr>
          <w:rFonts w:ascii="Times New Roman"/>
          <w:b w:val="false"/>
          <w:i w:val="false"/>
          <w:color w:val="000000"/>
          <w:sz w:val="28"/>
        </w:rPr>
        <w:t>
      Нысанды жүргізудің негізгі міндеті Қазақстан Республикасының жергілікті маңызы бар балық шаруашылығы су айдындары және (немесе) учаскелері туралы ақпараттық сипатқа ие.</w:t>
      </w:r>
    </w:p>
    <w:bookmarkStart w:name="z82" w:id="71"/>
    <w:p>
      <w:pPr>
        <w:spacing w:after="0"/>
        <w:ind w:left="0"/>
        <w:jc w:val="both"/>
      </w:pPr>
      <w:r>
        <w:rPr>
          <w:rFonts w:ascii="Times New Roman"/>
          <w:b w:val="false"/>
          <w:i w:val="false"/>
          <w:color w:val="000000"/>
          <w:sz w:val="28"/>
        </w:rPr>
        <w:t>
      2. Нысанды Қазақстан Республикасы Ауыл шаруашылығы министрлігі Орман шаруашылығы және жануарлар дүниесі комитетінің аумақтық бөлімшелері жартыжылда бір рет толтырады және Қазақстан Республикасы Ауыл шаруашылығы министрлігі Орман шаруашылығы және жануарлар дүниесі комитетіне есепті жылдың 10 шілдесінен және 10 қаңтарынан кешіктірмей ұсынады.</w:t>
      </w:r>
    </w:p>
    <w:bookmarkEnd w:id="71"/>
    <w:bookmarkStart w:name="z83" w:id="72"/>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72"/>
    <w:bookmarkStart w:name="z84" w:id="73"/>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73"/>
    <w:bookmarkStart w:name="z85" w:id="74"/>
    <w:p>
      <w:pPr>
        <w:spacing w:after="0"/>
        <w:ind w:left="0"/>
        <w:jc w:val="left"/>
      </w:pPr>
      <w:r>
        <w:rPr>
          <w:rFonts w:ascii="Times New Roman"/>
          <w:b/>
          <w:i w:val="false"/>
          <w:color w:val="000000"/>
        </w:rPr>
        <w:t xml:space="preserve"> 2-тарау. Нысанды толтыру бойынша түсіндірме</w:t>
      </w:r>
    </w:p>
    <w:bookmarkEnd w:id="74"/>
    <w:bookmarkStart w:name="z86" w:id="75"/>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75"/>
    <w:bookmarkStart w:name="z87" w:id="76"/>
    <w:p>
      <w:pPr>
        <w:spacing w:after="0"/>
        <w:ind w:left="0"/>
        <w:jc w:val="both"/>
      </w:pPr>
      <w:r>
        <w:rPr>
          <w:rFonts w:ascii="Times New Roman"/>
          <w:b w:val="false"/>
          <w:i w:val="false"/>
          <w:color w:val="000000"/>
          <w:sz w:val="28"/>
        </w:rPr>
        <w:t>
      6. Нысанның 2-бағанында есептілік кезеңде балық шаруашылығы су айдындары орналасқан облыс атауы көрсетіледі.</w:t>
      </w:r>
    </w:p>
    <w:bookmarkEnd w:id="76"/>
    <w:bookmarkStart w:name="z88" w:id="77"/>
    <w:p>
      <w:pPr>
        <w:spacing w:after="0"/>
        <w:ind w:left="0"/>
        <w:jc w:val="both"/>
      </w:pPr>
      <w:r>
        <w:rPr>
          <w:rFonts w:ascii="Times New Roman"/>
          <w:b w:val="false"/>
          <w:i w:val="false"/>
          <w:color w:val="000000"/>
          <w:sz w:val="28"/>
        </w:rPr>
        <w:t>
      7. Нысанның 3-бағанында ӘАОЖ (әкімшілік-аумақтық объектілердің жіктеуіші) бойынша орналасқан жерінің коды көрсетіледі.</w:t>
      </w:r>
    </w:p>
    <w:bookmarkEnd w:id="77"/>
    <w:bookmarkStart w:name="z89" w:id="78"/>
    <w:p>
      <w:pPr>
        <w:spacing w:after="0"/>
        <w:ind w:left="0"/>
        <w:jc w:val="both"/>
      </w:pPr>
      <w:r>
        <w:rPr>
          <w:rFonts w:ascii="Times New Roman"/>
          <w:b w:val="false"/>
          <w:i w:val="false"/>
          <w:color w:val="000000"/>
          <w:sz w:val="28"/>
        </w:rPr>
        <w:t>
      8. Нысанның 4-бағанында зерттеп қаралған су айдынының жалпы саны (жалпы алаңын (гектар) көрсете отырып) көрсетіледі.</w:t>
      </w:r>
    </w:p>
    <w:bookmarkEnd w:id="78"/>
    <w:bookmarkStart w:name="z90" w:id="79"/>
    <w:p>
      <w:pPr>
        <w:spacing w:after="0"/>
        <w:ind w:left="0"/>
        <w:jc w:val="both"/>
      </w:pPr>
      <w:r>
        <w:rPr>
          <w:rFonts w:ascii="Times New Roman"/>
          <w:b w:val="false"/>
          <w:i w:val="false"/>
          <w:color w:val="000000"/>
          <w:sz w:val="28"/>
        </w:rPr>
        <w:t>
      9. Нысанның 5-бағанында зерттеліп қаралатын су айдындарының жалпы саны (жалпы алаңын (гектар) көрсете отырып) көрсетіледі.</w:t>
      </w:r>
    </w:p>
    <w:bookmarkEnd w:id="79"/>
    <w:bookmarkStart w:name="z91" w:id="80"/>
    <w:p>
      <w:pPr>
        <w:spacing w:after="0"/>
        <w:ind w:left="0"/>
        <w:jc w:val="both"/>
      </w:pPr>
      <w:r>
        <w:rPr>
          <w:rFonts w:ascii="Times New Roman"/>
          <w:b w:val="false"/>
          <w:i w:val="false"/>
          <w:color w:val="000000"/>
          <w:sz w:val="28"/>
        </w:rPr>
        <w:t xml:space="preserve">
      10. Нысанның 6-бағанында Тізбеге енгізілген (облыс әкімдігінің қаулысына сәйкес) балық шаруашылығы су айдындарының жалпы саны (жалпы алаңын (гектар) көрсете отырып) көрсетіледі. </w:t>
      </w:r>
    </w:p>
    <w:bookmarkEnd w:id="80"/>
    <w:bookmarkStart w:name="z92" w:id="81"/>
    <w:p>
      <w:pPr>
        <w:spacing w:after="0"/>
        <w:ind w:left="0"/>
        <w:jc w:val="both"/>
      </w:pPr>
      <w:r>
        <w:rPr>
          <w:rFonts w:ascii="Times New Roman"/>
          <w:b w:val="false"/>
          <w:i w:val="false"/>
          <w:color w:val="000000"/>
          <w:sz w:val="28"/>
        </w:rPr>
        <w:t xml:space="preserve">
      11. Нысанның 7-бағанында бекітіліп берілген (облыс әкімдігінің қаулысына сәйкес) балық шаруашылығы су айдындарының жалпы саны, оның ішінде бекітіп берілген су айдындарының және (немесе) учаскелерінің санын көрсете отырып (жалпы алаңын (гектар) көрсете отырып), сондай-ақ су айдындары бекітіліп берілген балық шаруашылығы ұйымдарының саны көрсетіледі. </w:t>
      </w:r>
    </w:p>
    <w:bookmarkEnd w:id="81"/>
    <w:bookmarkStart w:name="z93" w:id="82"/>
    <w:p>
      <w:pPr>
        <w:spacing w:after="0"/>
        <w:ind w:left="0"/>
        <w:jc w:val="both"/>
      </w:pPr>
      <w:r>
        <w:rPr>
          <w:rFonts w:ascii="Times New Roman"/>
          <w:b w:val="false"/>
          <w:i w:val="false"/>
          <w:color w:val="000000"/>
          <w:sz w:val="28"/>
        </w:rPr>
        <w:t xml:space="preserve">
      12. Нысанның 8-бағанында бекітіліп берілмеген балық шаруашылығы су айдындарының жалпы саны (жалпы алаңын (гектар) көрсете отырып) көрсетіледі. </w:t>
      </w:r>
    </w:p>
    <w:bookmarkEnd w:id="82"/>
    <w:bookmarkStart w:name="z94" w:id="83"/>
    <w:p>
      <w:pPr>
        <w:spacing w:after="0"/>
        <w:ind w:left="0"/>
        <w:jc w:val="both"/>
      </w:pPr>
      <w:r>
        <w:rPr>
          <w:rFonts w:ascii="Times New Roman"/>
          <w:b w:val="false"/>
          <w:i w:val="false"/>
          <w:color w:val="000000"/>
          <w:sz w:val="28"/>
        </w:rPr>
        <w:t>
      13. Нысанның 9-бағанында ағымдағы жылы қайтадан конкурсқа қойылатын балық шаруашылығы су айдындарының және (немесе) учаскелерінің (жалпы алаңын (гектар) көрсете отырып) жалпы саны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6-қосымша</w:t>
            </w:r>
          </w:p>
        </w:tc>
      </w:tr>
    </w:tbl>
    <w:bookmarkStart w:name="z96" w:id="84"/>
    <w:p>
      <w:pPr>
        <w:spacing w:after="0"/>
        <w:ind w:left="0"/>
        <w:jc w:val="left"/>
      </w:pPr>
      <w:r>
        <w:rPr>
          <w:rFonts w:ascii="Times New Roman"/>
          <w:b/>
          <w:i w:val="false"/>
          <w:color w:val="000000"/>
        </w:rPr>
        <w:t xml:space="preserve"> Әкімшілік деректер жинауға арналған нысан Халықаралық және республикалық маңызы бар балық шаруашылығы су айдындары және (немесе) учаскелері туралы мәліметтер 20 ___ жылғы __________________есепті кезең (жартыжылдық)</w:t>
      </w:r>
    </w:p>
    <w:bookmarkEnd w:id="84"/>
    <w:p>
      <w:pPr>
        <w:spacing w:after="0"/>
        <w:ind w:left="0"/>
        <w:jc w:val="both"/>
      </w:pPr>
      <w:r>
        <w:rPr>
          <w:rFonts w:ascii="Times New Roman"/>
          <w:b w:val="false"/>
          <w:i w:val="false"/>
          <w:color w:val="000000"/>
          <w:sz w:val="28"/>
        </w:rPr>
        <w:t>
      Индекс: 6-бш.</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Орман шаруашылығы және жануарлар дүниесі комитетінің аумақтық бөлімшелері Қазақстан Республикасы Ауыл шаруашылығы министрлігі Орман шаруашылығы және жануарлар дүниесі комитетіне есепті жылдың 10 шілдесінен және 10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075"/>
        <w:gridCol w:w="1223"/>
        <w:gridCol w:w="2881"/>
        <w:gridCol w:w="2031"/>
        <w:gridCol w:w="587"/>
        <w:gridCol w:w="884"/>
        <w:gridCol w:w="2160"/>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атауы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(әкімшілік-аумақтық объектілердің жіктеуіші)</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(жалпы алаңын (гектар) көрсете отырып)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балық шаруашылығы ұйымдарына бекітіп беру</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бекітілмеген балық шаруашылығы су айдындарының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саны (жалпы алаңын (гектар) көрсете отырып)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ұйымдарының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атырауы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көлдер жүйесі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 бассейні су айдындары және/немесе учаскелері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(Павлодар облысы шегінде)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 шегінде)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су айдындары және/немесе учаскелері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 (Түркістан облысының шегінде)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(Қарағанды облысы шегінде)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бойынша 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98" w:id="8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Халықаралық және республикалық маңызы бар балық шаруашылығы су айдындары және (немесе) учаскелері туралы мәліметтер</w:t>
      </w:r>
    </w:p>
    <w:bookmarkEnd w:id="85"/>
    <w:bookmarkStart w:name="z99" w:id="86"/>
    <w:p>
      <w:pPr>
        <w:spacing w:after="0"/>
        <w:ind w:left="0"/>
        <w:jc w:val="left"/>
      </w:pPr>
      <w:r>
        <w:rPr>
          <w:rFonts w:ascii="Times New Roman"/>
          <w:b/>
          <w:i w:val="false"/>
          <w:color w:val="000000"/>
        </w:rPr>
        <w:t xml:space="preserve"> 1-тарау. Жалпы ережелер</w:t>
      </w:r>
    </w:p>
    <w:bookmarkEnd w:id="86"/>
    <w:bookmarkStart w:name="z100" w:id="87"/>
    <w:p>
      <w:pPr>
        <w:spacing w:after="0"/>
        <w:ind w:left="0"/>
        <w:jc w:val="both"/>
      </w:pPr>
      <w:r>
        <w:rPr>
          <w:rFonts w:ascii="Times New Roman"/>
          <w:b w:val="false"/>
          <w:i w:val="false"/>
          <w:color w:val="000000"/>
          <w:sz w:val="28"/>
        </w:rPr>
        <w:t xml:space="preserve">
      1. Әкімшілік деректер жинауға арналған "Халықаралық және республикалық маңызы бар балық шаруашылығы су айдындары және (немесе) учаскелері туралы мәліметтер" нысаны (бұдан әрі – Нысан) 2004 жылғы 9 шілдедегі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87"/>
    <w:p>
      <w:pPr>
        <w:spacing w:after="0"/>
        <w:ind w:left="0"/>
        <w:jc w:val="both"/>
      </w:pPr>
      <w:r>
        <w:rPr>
          <w:rFonts w:ascii="Times New Roman"/>
          <w:b w:val="false"/>
          <w:i w:val="false"/>
          <w:color w:val="000000"/>
          <w:sz w:val="28"/>
        </w:rPr>
        <w:t>
      Нысанды жүргізудің негізгі міндеті Қазақстан Республикасының халықаралық және республикалық маңызы бар балық шаруашылығы су айдындары және (немесе) учаскелері туралы ақпараттық сипатқа ие.</w:t>
      </w:r>
    </w:p>
    <w:bookmarkStart w:name="z101" w:id="88"/>
    <w:p>
      <w:pPr>
        <w:spacing w:after="0"/>
        <w:ind w:left="0"/>
        <w:jc w:val="both"/>
      </w:pPr>
      <w:r>
        <w:rPr>
          <w:rFonts w:ascii="Times New Roman"/>
          <w:b w:val="false"/>
          <w:i w:val="false"/>
          <w:color w:val="000000"/>
          <w:sz w:val="28"/>
        </w:rPr>
        <w:t>
      2. Нысанды Қазақстан Республикасы Ауыл шаруашылығы министрлігі Орман шаруашылығы және жануарлар дүниесі комитетінің аумақтық бөлімшелері жартыжылда бір рет толтырады және Қазақстан Республикасы Ауыл шаруашылығы министрлігі Орман шаруашылығы және жануарлар дүниесі комитетіне есепті жылдың 10 шілдесінен және 10 қаңтарынан кешіктірмей ұсынады.</w:t>
      </w:r>
    </w:p>
    <w:bookmarkEnd w:id="88"/>
    <w:bookmarkStart w:name="z102" w:id="89"/>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89"/>
    <w:bookmarkStart w:name="z103" w:id="90"/>
    <w:p>
      <w:pPr>
        <w:spacing w:after="0"/>
        <w:ind w:left="0"/>
        <w:jc w:val="both"/>
      </w:pPr>
      <w:r>
        <w:rPr>
          <w:rFonts w:ascii="Times New Roman"/>
          <w:b w:val="false"/>
          <w:i w:val="false"/>
          <w:color w:val="000000"/>
          <w:sz w:val="28"/>
        </w:rPr>
        <w:t>
      4. Нысанға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90"/>
    <w:bookmarkStart w:name="z104" w:id="91"/>
    <w:p>
      <w:pPr>
        <w:spacing w:after="0"/>
        <w:ind w:left="0"/>
        <w:jc w:val="left"/>
      </w:pPr>
      <w:r>
        <w:rPr>
          <w:rFonts w:ascii="Times New Roman"/>
          <w:b/>
          <w:i w:val="false"/>
          <w:color w:val="000000"/>
        </w:rPr>
        <w:t xml:space="preserve"> 2-тарау. Нысанды толтыру бойынша түсіндірме</w:t>
      </w:r>
    </w:p>
    <w:bookmarkEnd w:id="91"/>
    <w:bookmarkStart w:name="z105" w:id="92"/>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92"/>
    <w:bookmarkStart w:name="z106" w:id="93"/>
    <w:p>
      <w:pPr>
        <w:spacing w:after="0"/>
        <w:ind w:left="0"/>
        <w:jc w:val="both"/>
      </w:pPr>
      <w:r>
        <w:rPr>
          <w:rFonts w:ascii="Times New Roman"/>
          <w:b w:val="false"/>
          <w:i w:val="false"/>
          <w:color w:val="000000"/>
          <w:sz w:val="28"/>
        </w:rPr>
        <w:t>
      6. Нысанның 2-бағанында Қазақстан Республикасының халықаралық және республикалық маңызы бар балық шаруашылығы су айдындарының есепті кезеңдегі атауы көрсетіледі.</w:t>
      </w:r>
    </w:p>
    <w:bookmarkEnd w:id="93"/>
    <w:bookmarkStart w:name="z107" w:id="94"/>
    <w:p>
      <w:pPr>
        <w:spacing w:after="0"/>
        <w:ind w:left="0"/>
        <w:jc w:val="both"/>
      </w:pPr>
      <w:r>
        <w:rPr>
          <w:rFonts w:ascii="Times New Roman"/>
          <w:b w:val="false"/>
          <w:i w:val="false"/>
          <w:color w:val="000000"/>
          <w:sz w:val="28"/>
        </w:rPr>
        <w:t>
      7. Нысанның 3-бағанында ӘАОЖ (әкімшілік-аумақтық объектілердің жіктеуіші) бойынша орналасқан жерінің коды көрсетіледі.</w:t>
      </w:r>
    </w:p>
    <w:bookmarkEnd w:id="94"/>
    <w:bookmarkStart w:name="z108" w:id="95"/>
    <w:p>
      <w:pPr>
        <w:spacing w:after="0"/>
        <w:ind w:left="0"/>
        <w:jc w:val="both"/>
      </w:pPr>
      <w:r>
        <w:rPr>
          <w:rFonts w:ascii="Times New Roman"/>
          <w:b w:val="false"/>
          <w:i w:val="false"/>
          <w:color w:val="000000"/>
          <w:sz w:val="28"/>
        </w:rPr>
        <w:t>
      8. Нысанның 4-бағанында Қазақстан Республикасы бойынша есепті кезеңдегі балық шаруашылығы су айдындарының және (немесе) учаскелерінің (алаңның (гектар) көлемін көрсете отырып) жалпы саны көрсетіледі.</w:t>
      </w:r>
    </w:p>
    <w:bookmarkEnd w:id="95"/>
    <w:bookmarkStart w:name="z109" w:id="96"/>
    <w:p>
      <w:pPr>
        <w:spacing w:after="0"/>
        <w:ind w:left="0"/>
        <w:jc w:val="both"/>
      </w:pPr>
      <w:r>
        <w:rPr>
          <w:rFonts w:ascii="Times New Roman"/>
          <w:b w:val="false"/>
          <w:i w:val="false"/>
          <w:color w:val="000000"/>
          <w:sz w:val="28"/>
        </w:rPr>
        <w:t>
      9. Нысанның 5-бағанында балық шаруашылығы ұйымдарына бекітіп берілген балық шаруашылығы су айдындарының жалпы саны, оның ішінде: бекітілген су айдындарының жалпы саны (жалпы алаңын (гектар) көрсете отырып), балық шаруашылығы ұйымдарының жалпы саны, сондай-ақ балық шаруашылығы су айдындарын бекітіп беру пайызы көрсетіледі.</w:t>
      </w:r>
    </w:p>
    <w:bookmarkEnd w:id="96"/>
    <w:bookmarkStart w:name="z110" w:id="97"/>
    <w:p>
      <w:pPr>
        <w:spacing w:after="0"/>
        <w:ind w:left="0"/>
        <w:jc w:val="both"/>
      </w:pPr>
      <w:r>
        <w:rPr>
          <w:rFonts w:ascii="Times New Roman"/>
          <w:b w:val="false"/>
          <w:i w:val="false"/>
          <w:color w:val="000000"/>
          <w:sz w:val="28"/>
        </w:rPr>
        <w:t>
      10. Нысанның 6-бағанында бекітіп берілмеген балық шаруашылығы су айдындарының жалпы саны (жалпы алаңын (гектар) көрсете отырып) көрсетіледі.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7-қосымша</w:t>
            </w:r>
          </w:p>
        </w:tc>
      </w:tr>
    </w:tbl>
    <w:bookmarkStart w:name="z112" w:id="98"/>
    <w:p>
      <w:pPr>
        <w:spacing w:after="0"/>
        <w:ind w:left="0"/>
        <w:jc w:val="left"/>
      </w:pPr>
      <w:r>
        <w:rPr>
          <w:rFonts w:ascii="Times New Roman"/>
          <w:b/>
          <w:i w:val="false"/>
          <w:color w:val="000000"/>
        </w:rPr>
        <w:t xml:space="preserve"> Әкімшілік деректер жинауға арналған нысан Пайдаланушылардың материалдық-техникалық жарақтануы туралы мәліметтер 20___жылғы____________есепті кезең (жартыжылдық)</w:t>
      </w:r>
    </w:p>
    <w:bookmarkEnd w:id="98"/>
    <w:p>
      <w:pPr>
        <w:spacing w:after="0"/>
        <w:ind w:left="0"/>
        <w:jc w:val="both"/>
      </w:pPr>
      <w:r>
        <w:rPr>
          <w:rFonts w:ascii="Times New Roman"/>
          <w:b w:val="false"/>
          <w:i w:val="false"/>
          <w:color w:val="000000"/>
          <w:sz w:val="28"/>
        </w:rPr>
        <w:t>
      Индекс: 7-бш.</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 </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жылдың 10 шілдесінен және 10 қаңтарынан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 есепті жылдың 15 шілдесінен және 15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477"/>
        <w:gridCol w:w="1477"/>
        <w:gridCol w:w="1156"/>
        <w:gridCol w:w="887"/>
        <w:gridCol w:w="1444"/>
        <w:gridCol w:w="2332"/>
        <w:gridCol w:w="1060"/>
        <w:gridCol w:w="653"/>
        <w:gridCol w:w="658"/>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бригадаларының саны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флот (бірлік)</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флот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467"/>
        <w:gridCol w:w="467"/>
        <w:gridCol w:w="287"/>
        <w:gridCol w:w="1547"/>
        <w:gridCol w:w="1687"/>
        <w:gridCol w:w="1507"/>
        <w:gridCol w:w="1327"/>
        <w:gridCol w:w="1327"/>
        <w:gridCol w:w="1126"/>
        <w:gridCol w:w="886"/>
        <w:gridCol w:w="13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аулар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аулар</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қабадан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 құралдар және басқа да аулау құралдарының түрлер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етін сылау орындары (тонна/тәулік)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 цехтары (тонна/тәулік)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цехтары (тонна/тәулік)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генераторы (теңге/тәулік)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мұздақтар (шаршы метр)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контейнерлері (текше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(теңге/тәулік)метр)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4" w:id="9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материалдық-техникалық жарақтануы туралы мәліметтер</w:t>
      </w:r>
    </w:p>
    <w:bookmarkEnd w:id="99"/>
    <w:bookmarkStart w:name="z115" w:id="100"/>
    <w:p>
      <w:pPr>
        <w:spacing w:after="0"/>
        <w:ind w:left="0"/>
        <w:jc w:val="left"/>
      </w:pPr>
      <w:r>
        <w:rPr>
          <w:rFonts w:ascii="Times New Roman"/>
          <w:b/>
          <w:i w:val="false"/>
          <w:color w:val="000000"/>
        </w:rPr>
        <w:t xml:space="preserve"> 1-тарау. Жалпы ережелер</w:t>
      </w:r>
    </w:p>
    <w:bookmarkEnd w:id="100"/>
    <w:bookmarkStart w:name="z116" w:id="101"/>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материалдық-техникалық жарақтануы туралы мәліметтер" нысаны (бұдан әрі – Нысан) 2004 жылғы 9 шілдедегі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01"/>
    <w:p>
      <w:pPr>
        <w:spacing w:after="0"/>
        <w:ind w:left="0"/>
        <w:jc w:val="both"/>
      </w:pPr>
      <w:r>
        <w:rPr>
          <w:rFonts w:ascii="Times New Roman"/>
          <w:b w:val="false"/>
          <w:i w:val="false"/>
          <w:color w:val="000000"/>
          <w:sz w:val="28"/>
        </w:rPr>
        <w:t>
      Осы нысанды жүргізудің негізгі міндеті пайдаланушылардың материалдық-техникалық жарақтануы туралы ақпараттық сипатқа ие.</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 </w:t>
      </w:r>
    </w:p>
    <w:bookmarkStart w:name="z117" w:id="102"/>
    <w:p>
      <w:pPr>
        <w:spacing w:after="0"/>
        <w:ind w:left="0"/>
        <w:jc w:val="both"/>
      </w:pPr>
      <w:r>
        <w:rPr>
          <w:rFonts w:ascii="Times New Roman"/>
          <w:b w:val="false"/>
          <w:i w:val="false"/>
          <w:color w:val="000000"/>
          <w:sz w:val="28"/>
        </w:rPr>
        <w:t>
      2. Нысанды жануарлар дүниесін пайдаланушылар толтырады және Қазақстан Республикасы Ауыл шаруашылығы министрлігі Орман шаруашылығы және жануарлар дүниесі комитетінің аумақтық бөлімшелері одан әрі Қазақстан Республикасы Ауыл шаруашылығы министрлігі Орман шаруашылығы және жануарлар дүниесі комитетіне есепті жылдың 15 шілдесі мен 15 қаңтарынан кешіктірмей ұсынуы үшін аумақтық бөлімшелерге жартыжылда бір рет, есепті жылдың 10 шілдесі мен 10 қаңтарынан кешіктірмей ұсынады.</w:t>
      </w:r>
    </w:p>
    <w:bookmarkEnd w:id="102"/>
    <w:bookmarkStart w:name="z118" w:id="103"/>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103"/>
    <w:bookmarkStart w:name="z119" w:id="104"/>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Ауыл шаруашылығы министрлігі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04"/>
    <w:bookmarkStart w:name="z120" w:id="105"/>
    <w:p>
      <w:pPr>
        <w:spacing w:after="0"/>
        <w:ind w:left="0"/>
        <w:jc w:val="left"/>
      </w:pPr>
      <w:r>
        <w:rPr>
          <w:rFonts w:ascii="Times New Roman"/>
          <w:b/>
          <w:i w:val="false"/>
          <w:color w:val="000000"/>
        </w:rPr>
        <w:t xml:space="preserve"> 2-тарау. Нысанды толтыру бойынша түсіндірме</w:t>
      </w:r>
    </w:p>
    <w:bookmarkEnd w:id="105"/>
    <w:bookmarkStart w:name="z121" w:id="106"/>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06"/>
    <w:bookmarkStart w:name="z122" w:id="107"/>
    <w:p>
      <w:pPr>
        <w:spacing w:after="0"/>
        <w:ind w:left="0"/>
        <w:jc w:val="both"/>
      </w:pPr>
      <w:r>
        <w:rPr>
          <w:rFonts w:ascii="Times New Roman"/>
          <w:b w:val="false"/>
          <w:i w:val="false"/>
          <w:color w:val="000000"/>
          <w:sz w:val="28"/>
        </w:rPr>
        <w:t xml:space="preserve">
      6. Нысанның 2-бағанында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 (Нормативтік құқықтық актілерді мемлекеттік тіркеу тізілімінде № 11227 болып тіркелген).</w:t>
      </w:r>
    </w:p>
    <w:bookmarkEnd w:id="107"/>
    <w:bookmarkStart w:name="z123" w:id="108"/>
    <w:p>
      <w:pPr>
        <w:spacing w:after="0"/>
        <w:ind w:left="0"/>
        <w:jc w:val="both"/>
      </w:pPr>
      <w:r>
        <w:rPr>
          <w:rFonts w:ascii="Times New Roman"/>
          <w:b w:val="false"/>
          <w:i w:val="false"/>
          <w:color w:val="000000"/>
          <w:sz w:val="28"/>
        </w:rPr>
        <w:t>
      7. Нысанның 3-бағанында жануарлар дүниесін пайдаланушыда жұмыс істейтін балық аулау бригадаларының жалпы саны көрсетіледі.</w:t>
      </w:r>
    </w:p>
    <w:bookmarkEnd w:id="108"/>
    <w:bookmarkStart w:name="z124" w:id="109"/>
    <w:p>
      <w:pPr>
        <w:spacing w:after="0"/>
        <w:ind w:left="0"/>
        <w:jc w:val="both"/>
      </w:pPr>
      <w:r>
        <w:rPr>
          <w:rFonts w:ascii="Times New Roman"/>
          <w:b w:val="false"/>
          <w:i w:val="false"/>
          <w:color w:val="000000"/>
          <w:sz w:val="28"/>
        </w:rPr>
        <w:t>
      8. Нысанның 4-бағанында есепті кезеңде пайдаланушыда есептелетін балықшылардың жалпы саны көрсетіледі.</w:t>
      </w:r>
    </w:p>
    <w:bookmarkEnd w:id="109"/>
    <w:bookmarkStart w:name="z125" w:id="110"/>
    <w:p>
      <w:pPr>
        <w:spacing w:after="0"/>
        <w:ind w:left="0"/>
        <w:jc w:val="both"/>
      </w:pPr>
      <w:r>
        <w:rPr>
          <w:rFonts w:ascii="Times New Roman"/>
          <w:b w:val="false"/>
          <w:i w:val="false"/>
          <w:color w:val="000000"/>
          <w:sz w:val="28"/>
        </w:rPr>
        <w:t>
      9. Нысанның 5-бағанында жануарлар дүниесін пайдаланушыда бар өздігінен жүретін флоттың жалпы саны, оның ішінде маркасы мен шығарылған жылы көрсетіледі.</w:t>
      </w:r>
    </w:p>
    <w:bookmarkEnd w:id="110"/>
    <w:bookmarkStart w:name="z126" w:id="111"/>
    <w:p>
      <w:pPr>
        <w:spacing w:after="0"/>
        <w:ind w:left="0"/>
        <w:jc w:val="both"/>
      </w:pPr>
      <w:r>
        <w:rPr>
          <w:rFonts w:ascii="Times New Roman"/>
          <w:b w:val="false"/>
          <w:i w:val="false"/>
          <w:color w:val="000000"/>
          <w:sz w:val="28"/>
        </w:rPr>
        <w:t>
      10. Нысанның 6-бағанында жануарлар дүниесін пайдаланушыда бар өздігінен жүрмейтін флоттың жалпы саны көрсетіледі.</w:t>
      </w:r>
    </w:p>
    <w:bookmarkEnd w:id="111"/>
    <w:bookmarkStart w:name="z127" w:id="112"/>
    <w:p>
      <w:pPr>
        <w:spacing w:after="0"/>
        <w:ind w:left="0"/>
        <w:jc w:val="both"/>
      </w:pPr>
      <w:r>
        <w:rPr>
          <w:rFonts w:ascii="Times New Roman"/>
          <w:b w:val="false"/>
          <w:i w:val="false"/>
          <w:color w:val="000000"/>
          <w:sz w:val="28"/>
        </w:rPr>
        <w:t>
      11. Нысанның 7-бағанында жануарлар дүниесін пайдаланушыда бар автокөліктердің жалпы саны көрсетіледі.</w:t>
      </w:r>
    </w:p>
    <w:bookmarkEnd w:id="112"/>
    <w:bookmarkStart w:name="z128" w:id="113"/>
    <w:p>
      <w:pPr>
        <w:spacing w:after="0"/>
        <w:ind w:left="0"/>
        <w:jc w:val="both"/>
      </w:pPr>
      <w:r>
        <w:rPr>
          <w:rFonts w:ascii="Times New Roman"/>
          <w:b w:val="false"/>
          <w:i w:val="false"/>
          <w:color w:val="000000"/>
          <w:sz w:val="28"/>
        </w:rPr>
        <w:t>
      12. Нысанның 8-бағанында жануарлар дүниесін пайдаланушыларда бар балық аулау құралдарының жалпы саны, оның ішінде: жылымдар, сүйретпе аулар, құрма аулар, қабадан, ілгек құралдар және басқа да аулау құралдарының түрлері көрсетіледі.</w:t>
      </w:r>
    </w:p>
    <w:bookmarkEnd w:id="113"/>
    <w:bookmarkStart w:name="z129" w:id="114"/>
    <w:p>
      <w:pPr>
        <w:spacing w:after="0"/>
        <w:ind w:left="0"/>
        <w:jc w:val="both"/>
      </w:pPr>
      <w:r>
        <w:rPr>
          <w:rFonts w:ascii="Times New Roman"/>
          <w:b w:val="false"/>
          <w:i w:val="false"/>
          <w:color w:val="000000"/>
          <w:sz w:val="28"/>
        </w:rPr>
        <w:t>
      13. Нысанның 9-бағанында жануарлар дүниесін пайдаланушыдағы материалдық-техникалық базаның жалпы саны, технологиялық жабдық (бар болса), ыстау цехтары, жон етін сылу цехтары, балық ұны цехтары (тонна/тәулік) оның ішінде: жануарлар дүниесін пайдаланушыдағы тоңазытқыш жабдықтардың жалпы саны (бар болса), тоңазытқыштар (тонна/тәулік), мұз генераторлары (тонна/тәулік), мұздақтар (шаршы метр), термо контейнерлер (текше метр) көрсетіледі.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8-қосымша</w:t>
            </w:r>
          </w:p>
        </w:tc>
      </w:tr>
    </w:tbl>
    <w:bookmarkStart w:name="z131" w:id="115"/>
    <w:p>
      <w:pPr>
        <w:spacing w:after="0"/>
        <w:ind w:left="0"/>
        <w:jc w:val="left"/>
      </w:pPr>
      <w:r>
        <w:rPr>
          <w:rFonts w:ascii="Times New Roman"/>
          <w:b/>
          <w:i w:val="false"/>
          <w:color w:val="000000"/>
        </w:rPr>
        <w:t xml:space="preserve"> Әкімшілік деректер жинауға арналған нысан Балық өсірумен айналысатын субъектілер бойынша мәліметтер 20 ___ жылғы _________ есепті кезең</w:t>
      </w:r>
    </w:p>
    <w:bookmarkEnd w:id="115"/>
    <w:p>
      <w:pPr>
        <w:spacing w:after="0"/>
        <w:ind w:left="0"/>
        <w:jc w:val="both"/>
      </w:pPr>
      <w:r>
        <w:rPr>
          <w:rFonts w:ascii="Times New Roman"/>
          <w:b w:val="false"/>
          <w:i w:val="false"/>
          <w:color w:val="000000"/>
          <w:sz w:val="28"/>
        </w:rPr>
        <w:t>
      Индекс: 8-бш.</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балық өсірумен айналысатын субъектілер, жануарлар дүниесін (балық ресурстарын) пайдаланушылар сондай-ақ,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балық өсірумен айналысатын субъектілер және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жылдың 10 қаңтарынан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кезеңінен кейінгі жылдың 15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041"/>
        <w:gridCol w:w="1207"/>
        <w:gridCol w:w="2316"/>
        <w:gridCol w:w="1041"/>
        <w:gridCol w:w="765"/>
        <w:gridCol w:w="1374"/>
        <w:gridCol w:w="875"/>
        <w:gridCol w:w="1208"/>
        <w:gridCol w:w="1875"/>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типтері бойынша жалпы ауданы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қуаттылығы (жылына тонна)</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құрылған (өндірістік базаның салынған)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ауданы (гектар)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ауданы (метр куб)</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сумен жабдықтау (су айналымы) қондырғысы (метр куб)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тоғандық ауданы (гектар)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және қашалар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(гектар немесе метр куб)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78"/>
        <w:gridCol w:w="1201"/>
        <w:gridCol w:w="939"/>
        <w:gridCol w:w="2418"/>
        <w:gridCol w:w="2418"/>
        <w:gridCol w:w="2504"/>
        <w:gridCol w:w="862"/>
        <w:gridCol w:w="11"/>
        <w:gridCol w:w="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түрлері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көзі</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көзі</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тыңайтқыштарға жұмсалған шығын (мың.теңге)</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жемге жұмсалған шығын (мың.теңге)</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электр-энергиясына жұмсалған шығын (мың.теңге)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қызметкерлердің орташа жылдық саны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КТБӨШ – көл-тауарлы балық өсіру шаруашылығы</w:t>
      </w:r>
    </w:p>
    <w:tbl>
      <w:tblPr>
        <w:tblW w:w="0" w:type="auto"/>
        <w:tblCellSpacing w:w="0" w:type="auto"/>
        <w:tblBorders>
          <w:top w:val="none"/>
          <w:left w:val="none"/>
          <w:bottom w:val="none"/>
          <w:right w:val="none"/>
          <w:insideH w:val="none"/>
          <w:insideV w:val="none"/>
        </w:tblBorders>
      </w:tblPr>
      <w:tblGrid>
        <w:gridCol w:w="5833"/>
        <w:gridCol w:w="5834"/>
        <w:gridCol w:w="633"/>
      </w:tblGrid>
      <w:tr>
        <w:trPr>
          <w:trHeight w:val="30" w:hRule="atLeast"/>
        </w:trPr>
        <w:tc>
          <w:tcPr>
            <w:tcW w:w="5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Кәсіпорынның банктік деректемелері</w:t>
            </w:r>
          </w:p>
        </w:tc>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Кәсіпорын басшының аты, әкесінің аты (бар болса), тегі</w:t>
            </w:r>
          </w:p>
        </w:tc>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r>
      <w:tr>
        <w:trPr>
          <w:trHeight w:val="30" w:hRule="atLeast"/>
        </w:trPr>
        <w:tc>
          <w:tcPr>
            <w:tcW w:w="5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Балық өсіру кәсіпорны орналасқан жерінің заңды мекенжайы</w:t>
            </w:r>
          </w:p>
        </w:tc>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Бас бухгалтердiң аты, әкесінің аты (бар болса) ,тегі, байланыс телефоны, электрондық мекенжайы</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Орындаушының аты, әкесінің аты (бар болса), тегі, байланыс телефоны, электрондық мекенжайы</w:t>
            </w:r>
          </w:p>
        </w:tc>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Орман шаруашылығы және жануарлар дүниесі облыстық аумақтық инспекциясы басшысының немесе оның міндеттерін атқарушысының аты, әкесінің аты (бар болса), тегі</w:t>
            </w:r>
          </w:p>
        </w:tc>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(бар болса) орны</w:t>
            </w:r>
          </w:p>
        </w:tc>
      </w:tr>
    </w:tbl>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3" w:id="11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өсірумен айналысатын субъектілер бойынша мәліметтер</w:t>
      </w:r>
    </w:p>
    <w:bookmarkEnd w:id="116"/>
    <w:bookmarkStart w:name="z134" w:id="117"/>
    <w:p>
      <w:pPr>
        <w:spacing w:after="0"/>
        <w:ind w:left="0"/>
        <w:jc w:val="left"/>
      </w:pPr>
      <w:r>
        <w:rPr>
          <w:rFonts w:ascii="Times New Roman"/>
          <w:b/>
          <w:i w:val="false"/>
          <w:color w:val="000000"/>
        </w:rPr>
        <w:t xml:space="preserve"> 1-тарау. Жалпы ережелер</w:t>
      </w:r>
    </w:p>
    <w:bookmarkEnd w:id="117"/>
    <w:bookmarkStart w:name="z135" w:id="118"/>
    <w:p>
      <w:pPr>
        <w:spacing w:after="0"/>
        <w:ind w:left="0"/>
        <w:jc w:val="both"/>
      </w:pPr>
      <w:r>
        <w:rPr>
          <w:rFonts w:ascii="Times New Roman"/>
          <w:b w:val="false"/>
          <w:i w:val="false"/>
          <w:color w:val="000000"/>
          <w:sz w:val="28"/>
        </w:rPr>
        <w:t xml:space="preserve">
      1. Әкімшілік деректерді жинауға арналған "Балық өсірумен айналысатын субъектілер бойынша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18"/>
    <w:p>
      <w:pPr>
        <w:spacing w:after="0"/>
        <w:ind w:left="0"/>
        <w:jc w:val="both"/>
      </w:pPr>
      <w:r>
        <w:rPr>
          <w:rFonts w:ascii="Times New Roman"/>
          <w:b w:val="false"/>
          <w:i w:val="false"/>
          <w:color w:val="000000"/>
          <w:sz w:val="28"/>
        </w:rPr>
        <w:t>
      Аталған Нысанды жүргізудің негізгі міндеті балық өсірумен айналысатын субъектілер туралы ақпараттық сипаттық ие.</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 </w:t>
      </w:r>
    </w:p>
    <w:p>
      <w:pPr>
        <w:spacing w:after="0"/>
        <w:ind w:left="0"/>
        <w:jc w:val="both"/>
      </w:pPr>
      <w:r>
        <w:rPr>
          <w:rFonts w:ascii="Times New Roman"/>
          <w:b w:val="false"/>
          <w:i w:val="false"/>
          <w:color w:val="000000"/>
          <w:sz w:val="28"/>
        </w:rPr>
        <w:t>
      Көл-тауарлы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өсіретін шаруашылық қызмет түрі.</w:t>
      </w:r>
    </w:p>
    <w:p>
      <w:pPr>
        <w:spacing w:after="0"/>
        <w:ind w:left="0"/>
        <w:jc w:val="both"/>
      </w:pPr>
      <w:r>
        <w:rPr>
          <w:rFonts w:ascii="Times New Roman"/>
          <w:b w:val="false"/>
          <w:i w:val="false"/>
          <w:color w:val="000000"/>
          <w:sz w:val="28"/>
        </w:rPr>
        <w:t>
      Шарбақтық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(шарбақтарды) балықтар мен басқа да су жануарларын өсіретін шаруашылық қызмет түрі.</w:t>
      </w:r>
    </w:p>
    <w:bookmarkStart w:name="z136" w:id="119"/>
    <w:p>
      <w:pPr>
        <w:spacing w:after="0"/>
        <w:ind w:left="0"/>
        <w:jc w:val="both"/>
      </w:pPr>
      <w:r>
        <w:rPr>
          <w:rFonts w:ascii="Times New Roman"/>
          <w:b w:val="false"/>
          <w:i w:val="false"/>
          <w:color w:val="000000"/>
          <w:sz w:val="28"/>
        </w:rPr>
        <w:t>
      2. Нысанды жануарлар дүниесін пайдаланушылар толтырады және Қазақстан Республикасы Ауыл шаруашылығы министрлігі Орман шаруашылығы және жануарлар дүниесі комитетіне одан әрі есепті кезеңнен кейінгі жылдың 15 қаңтарынан кешіктірмей ұсынуы үшін Қазақстан Республикасы Ауыл шаруашылығы министрлігі Орман шаруашылығы және жануарлар дүниесі комитетінің аумақтық бөлімшелеріне жылына бір рет, есепті кезеңнен кейінгі жылдың 10 қаңтарынан кешіктірмей береді.</w:t>
      </w:r>
    </w:p>
    <w:bookmarkEnd w:id="119"/>
    <w:bookmarkStart w:name="z137" w:id="120"/>
    <w:p>
      <w:pPr>
        <w:spacing w:after="0"/>
        <w:ind w:left="0"/>
        <w:jc w:val="both"/>
      </w:pPr>
      <w:r>
        <w:rPr>
          <w:rFonts w:ascii="Times New Roman"/>
          <w:b w:val="false"/>
          <w:i w:val="false"/>
          <w:color w:val="000000"/>
          <w:sz w:val="28"/>
        </w:rPr>
        <w:t>
      3. Нысан алғашқы есеп деректері негізінде бір жылдың үдемелі қорытындысымен толтырылады және ұсынылады.</w:t>
      </w:r>
    </w:p>
    <w:bookmarkEnd w:id="120"/>
    <w:bookmarkStart w:name="z138" w:id="121"/>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Ауыл шаруашылығы министрлігі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21"/>
    <w:bookmarkStart w:name="z139" w:id="122"/>
    <w:p>
      <w:pPr>
        <w:spacing w:after="0"/>
        <w:ind w:left="0"/>
        <w:jc w:val="left"/>
      </w:pPr>
      <w:r>
        <w:rPr>
          <w:rFonts w:ascii="Times New Roman"/>
          <w:b/>
          <w:i w:val="false"/>
          <w:color w:val="000000"/>
        </w:rPr>
        <w:t xml:space="preserve"> 2-тарау. Нысанды толтыру бойынша түсіндірме</w:t>
      </w:r>
    </w:p>
    <w:bookmarkEnd w:id="122"/>
    <w:bookmarkStart w:name="z140" w:id="123"/>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23"/>
    <w:bookmarkStart w:name="z141" w:id="124"/>
    <w:p>
      <w:pPr>
        <w:spacing w:after="0"/>
        <w:ind w:left="0"/>
        <w:jc w:val="both"/>
      </w:pPr>
      <w:r>
        <w:rPr>
          <w:rFonts w:ascii="Times New Roman"/>
          <w:b w:val="false"/>
          <w:i w:val="false"/>
          <w:color w:val="000000"/>
          <w:sz w:val="28"/>
        </w:rPr>
        <w:t>
      6. Нысанның 2-бағанында балық өсіру шаруашылығының КТБӨШ (көл-тауарлы балық өсіру шаруашылығы), шарбақтық, тоғандық, тұйықталған сумен жабдықтау қондырғысы (ТСЖҚ), бассейндік типтері және олардың жалпы ауданы көрсетіледі.</w:t>
      </w:r>
    </w:p>
    <w:bookmarkEnd w:id="124"/>
    <w:bookmarkStart w:name="z142" w:id="125"/>
    <w:p>
      <w:pPr>
        <w:spacing w:after="0"/>
        <w:ind w:left="0"/>
        <w:jc w:val="both"/>
      </w:pPr>
      <w:r>
        <w:rPr>
          <w:rFonts w:ascii="Times New Roman"/>
          <w:b w:val="false"/>
          <w:i w:val="false"/>
          <w:color w:val="000000"/>
          <w:sz w:val="28"/>
        </w:rPr>
        <w:t>
      7. Нысанның 3-бағанында өндірістік қуаттылығы (жылына тонна) көрсетіледі.</w:t>
      </w:r>
    </w:p>
    <w:bookmarkEnd w:id="125"/>
    <w:bookmarkStart w:name="z143" w:id="126"/>
    <w:p>
      <w:pPr>
        <w:spacing w:after="0"/>
        <w:ind w:left="0"/>
        <w:jc w:val="both"/>
      </w:pPr>
      <w:r>
        <w:rPr>
          <w:rFonts w:ascii="Times New Roman"/>
          <w:b w:val="false"/>
          <w:i w:val="false"/>
          <w:color w:val="000000"/>
          <w:sz w:val="28"/>
        </w:rPr>
        <w:t>
      8. Нысанның 4-бағанында балық өсіру шаруашылығының құрылған (құрылыстың өндірістік базаның салынған) жылы көрсетіледі.</w:t>
      </w:r>
    </w:p>
    <w:bookmarkEnd w:id="126"/>
    <w:bookmarkStart w:name="z144" w:id="127"/>
    <w:p>
      <w:pPr>
        <w:spacing w:after="0"/>
        <w:ind w:left="0"/>
        <w:jc w:val="both"/>
      </w:pPr>
      <w:r>
        <w:rPr>
          <w:rFonts w:ascii="Times New Roman"/>
          <w:b w:val="false"/>
          <w:i w:val="false"/>
          <w:color w:val="000000"/>
          <w:sz w:val="28"/>
        </w:rPr>
        <w:t xml:space="preserve">
      9. Нысанның 5-бағанында өсірілетін балық және шаян тәрізділер түрлері көрсетіледі. </w:t>
      </w:r>
    </w:p>
    <w:bookmarkEnd w:id="127"/>
    <w:bookmarkStart w:name="z145" w:id="128"/>
    <w:p>
      <w:pPr>
        <w:spacing w:after="0"/>
        <w:ind w:left="0"/>
        <w:jc w:val="both"/>
      </w:pPr>
      <w:r>
        <w:rPr>
          <w:rFonts w:ascii="Times New Roman"/>
          <w:b w:val="false"/>
          <w:i w:val="false"/>
          <w:color w:val="000000"/>
          <w:sz w:val="28"/>
        </w:rPr>
        <w:t>
      10. Нысанның 6-бағанында балық өсіру материалының көзі көрсетіледі.</w:t>
      </w:r>
    </w:p>
    <w:bookmarkEnd w:id="128"/>
    <w:bookmarkStart w:name="z146" w:id="129"/>
    <w:p>
      <w:pPr>
        <w:spacing w:after="0"/>
        <w:ind w:left="0"/>
        <w:jc w:val="both"/>
      </w:pPr>
      <w:r>
        <w:rPr>
          <w:rFonts w:ascii="Times New Roman"/>
          <w:b w:val="false"/>
          <w:i w:val="false"/>
          <w:color w:val="000000"/>
          <w:sz w:val="28"/>
        </w:rPr>
        <w:t>
      11. Нысанның 7-бағанында сумен жабдықтау көзі көрсетіледі.</w:t>
      </w:r>
    </w:p>
    <w:bookmarkEnd w:id="129"/>
    <w:bookmarkStart w:name="z147" w:id="130"/>
    <w:p>
      <w:pPr>
        <w:spacing w:after="0"/>
        <w:ind w:left="0"/>
        <w:jc w:val="both"/>
      </w:pPr>
      <w:r>
        <w:rPr>
          <w:rFonts w:ascii="Times New Roman"/>
          <w:b w:val="false"/>
          <w:i w:val="false"/>
          <w:color w:val="000000"/>
          <w:sz w:val="28"/>
        </w:rPr>
        <w:t>
      12. Нысанның 8-бағанында минералдық тыңайтқыштарға жұмсалған шығын (мың.теңге) көрсетіледі.</w:t>
      </w:r>
    </w:p>
    <w:bookmarkEnd w:id="130"/>
    <w:bookmarkStart w:name="z148" w:id="131"/>
    <w:p>
      <w:pPr>
        <w:spacing w:after="0"/>
        <w:ind w:left="0"/>
        <w:jc w:val="both"/>
      </w:pPr>
      <w:r>
        <w:rPr>
          <w:rFonts w:ascii="Times New Roman"/>
          <w:b w:val="false"/>
          <w:i w:val="false"/>
          <w:color w:val="000000"/>
          <w:sz w:val="28"/>
        </w:rPr>
        <w:t>
      13. Нысанның 9-бағанында құрама жемге жұмсалған шығын (мың теңге) көрсетіледі.</w:t>
      </w:r>
    </w:p>
    <w:bookmarkEnd w:id="131"/>
    <w:bookmarkStart w:name="z149" w:id="132"/>
    <w:p>
      <w:pPr>
        <w:spacing w:after="0"/>
        <w:ind w:left="0"/>
        <w:jc w:val="both"/>
      </w:pPr>
      <w:r>
        <w:rPr>
          <w:rFonts w:ascii="Times New Roman"/>
          <w:b w:val="false"/>
          <w:i w:val="false"/>
          <w:color w:val="000000"/>
          <w:sz w:val="28"/>
        </w:rPr>
        <w:t>
      14. Нысанның 10-бағанында электр энергиясына (мың теңге) жұмсалған шығын көрсетіледі.</w:t>
      </w:r>
    </w:p>
    <w:bookmarkEnd w:id="132"/>
    <w:bookmarkStart w:name="z150" w:id="133"/>
    <w:p>
      <w:pPr>
        <w:spacing w:after="0"/>
        <w:ind w:left="0"/>
        <w:jc w:val="both"/>
      </w:pPr>
      <w:r>
        <w:rPr>
          <w:rFonts w:ascii="Times New Roman"/>
          <w:b w:val="false"/>
          <w:i w:val="false"/>
          <w:color w:val="000000"/>
          <w:sz w:val="28"/>
        </w:rPr>
        <w:t>
      15. Нысанның 11-бағанында балық өсіру және балық өңдеу бойынша жұмыспен қамтылған қызметкерлердің орташа жылдық саны көрсетіледі.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9-қосымша</w:t>
            </w:r>
          </w:p>
        </w:tc>
      </w:tr>
    </w:tbl>
    <w:bookmarkStart w:name="z152" w:id="134"/>
    <w:p>
      <w:pPr>
        <w:spacing w:after="0"/>
        <w:ind w:left="0"/>
        <w:jc w:val="left"/>
      </w:pPr>
      <w:r>
        <w:rPr>
          <w:rFonts w:ascii="Times New Roman"/>
          <w:b/>
          <w:i w:val="false"/>
          <w:color w:val="000000"/>
        </w:rPr>
        <w:t xml:space="preserve"> Әкімшілік деректер жинауға арналған нысан Балық өңдеумен айналысатын кәсіпорындар туралы мәліметтер 20___жылғы есепті кезең</w:t>
      </w:r>
    </w:p>
    <w:bookmarkEnd w:id="134"/>
    <w:p>
      <w:pPr>
        <w:spacing w:after="0"/>
        <w:ind w:left="0"/>
        <w:jc w:val="both"/>
      </w:pPr>
      <w:r>
        <w:rPr>
          <w:rFonts w:ascii="Times New Roman"/>
          <w:b w:val="false"/>
          <w:i w:val="false"/>
          <w:color w:val="000000"/>
          <w:sz w:val="28"/>
        </w:rPr>
        <w:t>
      Индекс: 9-бш.</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Ұсынады: балық өңдеумен айналысатын кәсіпорындар, жануарлар дүниесін (балық ресурстарын) пайдаланушылар сондай-ақ Қазақстан Республикасы Ауыл шаруашылығы министрлігі Орман шаруашылығы және жануарлар дүниесі комитетінің аумақтық бөлімшелері. </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балық өңдеумен айналысатын кәсіпорындар, сондай-ақ жануарлар дүниесін (балық ресурстарын)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жылдың 10 қаңтарынан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жылдың 15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932"/>
        <w:gridCol w:w="621"/>
        <w:gridCol w:w="621"/>
        <w:gridCol w:w="1975"/>
        <w:gridCol w:w="1975"/>
        <w:gridCol w:w="1579"/>
        <w:gridCol w:w="1737"/>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қуаттылығы</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 қалдық (тонна)</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шикізат (тонна)</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шығысын қайта есептеу коэффициенті</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шығымы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балық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бөлінген балық: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жон еті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ішек қарны тазартылған, басымен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алынған денесі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бөлік түрлері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(туб/тонна)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пресервілері (туб/тонна)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субөнімдер және басқалары (шаянтәрізділер, былқылдақ денелілер)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балық ұны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1"/>
        <w:gridCol w:w="2644"/>
        <w:gridCol w:w="1788"/>
        <w:gridCol w:w="1788"/>
        <w:gridCol w:w="2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көздері (тонна)</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қалдық (тонна)</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өткізу өңірлері</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өңдеумен айналысатын қызметкерлердің орташа жылдық саны</w:t>
            </w:r>
            <w:r>
              <w:br/>
            </w:r>
            <w:r>
              <w:rPr>
                <w:rFonts w:ascii="Times New Roman"/>
                <w:b w:val="false"/>
                <w:i w:val="false"/>
                <w:color w:val="000000"/>
                <w:sz w:val="20"/>
              </w:rPr>
              <w:t>
(адам)</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аулау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балығы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48"/>
        <w:gridCol w:w="5848"/>
        <w:gridCol w:w="604"/>
      </w:tblGrid>
      <w:tr>
        <w:trPr>
          <w:trHeight w:val="30" w:hRule="atLeast"/>
        </w:trPr>
        <w:tc>
          <w:tcPr>
            <w:tcW w:w="5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Кәсіпорынның орналасқан жерінің заңды мекенжайы</w:t>
            </w:r>
          </w:p>
        </w:tc>
        <w:tc>
          <w:tcPr>
            <w:tcW w:w="5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Кәсіпорын басшысының аты, әкесінің аты (бар болса), тегі</w:t>
            </w:r>
          </w:p>
        </w:tc>
        <w:tc>
          <w:tcPr>
            <w:tcW w:w="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(бар болса) орны</w:t>
            </w:r>
          </w:p>
        </w:tc>
      </w:tr>
      <w:tr>
        <w:trPr>
          <w:trHeight w:val="30" w:hRule="atLeast"/>
        </w:trPr>
        <w:tc>
          <w:tcPr>
            <w:tcW w:w="5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Орындаушының аты, әкесінің аты (бар болса), тегі, байланыс телефоны, электрондық мекенжайы</w:t>
            </w:r>
          </w:p>
        </w:tc>
        <w:tc>
          <w:tcPr>
            <w:tcW w:w="5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Мөрдің (бар болса) орны Бас бухгалтердiң аты, әкесінің аты (бар болса), тегі, байланыс телефоны электрондық мекенжайы</w:t>
            </w:r>
          </w:p>
        </w:tc>
        <w:tc>
          <w:tcPr>
            <w:tcW w:w="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Орман шаруашылығы және жануарлар дүниесі облыстық аумақтық инспекциясы басшысының немес оның міндеттерін атқарушының аты, әкесінің аты (бар болса), тегі</w:t>
            </w:r>
          </w:p>
        </w:tc>
        <w:tc>
          <w:tcPr>
            <w:tcW w:w="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54" w:id="13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өңдеумен айналысатын кәсіпорындар туралы мәліметтер</w:t>
      </w:r>
    </w:p>
    <w:bookmarkEnd w:id="135"/>
    <w:bookmarkStart w:name="z155" w:id="136"/>
    <w:p>
      <w:pPr>
        <w:spacing w:after="0"/>
        <w:ind w:left="0"/>
        <w:jc w:val="left"/>
      </w:pPr>
      <w:r>
        <w:rPr>
          <w:rFonts w:ascii="Times New Roman"/>
          <w:b/>
          <w:i w:val="false"/>
          <w:color w:val="000000"/>
        </w:rPr>
        <w:t xml:space="preserve"> 1. Жалпы ережелер</w:t>
      </w:r>
    </w:p>
    <w:bookmarkEnd w:id="136"/>
    <w:p>
      <w:pPr>
        <w:spacing w:after="0"/>
        <w:ind w:left="0"/>
        <w:jc w:val="both"/>
      </w:pPr>
      <w:r>
        <w:rPr>
          <w:rFonts w:ascii="Times New Roman"/>
          <w:b w:val="false"/>
          <w:i w:val="false"/>
          <w:color w:val="000000"/>
          <w:sz w:val="28"/>
        </w:rPr>
        <w:t xml:space="preserve">
      1. Әкімшілік деректер жинауға арналған "Балық өңдеумен айналысатын кәсіпорындар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Нысанды жүргізудің негізгі міндеті балық шаруашылығы саласында жұмыс істейтін субъектілер туралы ақпараттық сипатқа ие.</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p>
      <w:pPr>
        <w:spacing w:after="0"/>
        <w:ind w:left="0"/>
        <w:jc w:val="both"/>
      </w:pPr>
      <w:r>
        <w:rPr>
          <w:rFonts w:ascii="Times New Roman"/>
          <w:b w:val="false"/>
          <w:i w:val="false"/>
          <w:color w:val="000000"/>
          <w:sz w:val="28"/>
        </w:rPr>
        <w:t>
      2. Нысанды балық өңдеумен айналысатын кәсіпорындар, сондай-ақ жануарлар дүниесін (балық ресурстарын) пайдаланушылар толтырады және Қазақстан Республикасы Ауыл шаруашылығы министрлігі Орман шаруашылығы және жануарлар дүниесі комитетіне одан әрі жылына бір рет, есепті кезеңнен кейінгі жылдың 15 қаңтарынан кешіктірмей ұсынуы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жылдың 10 қаңтарынан кешіктірмей береді.</w:t>
      </w:r>
    </w:p>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балық өңдеумен айналысатын кәсіпорынның басшысы және бас бухгалтері қолдарын қояды, сондай-ақ жануарлар дүниесін пайдаланушы, орындаушы, содан кейін Қазақстан Республикасы Ауыл шаруашылығы министрлігі Орман шаруашылығы және жануарлар дүниесі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Start w:name="z156" w:id="137"/>
    <w:p>
      <w:pPr>
        <w:spacing w:after="0"/>
        <w:ind w:left="0"/>
        <w:jc w:val="left"/>
      </w:pPr>
      <w:r>
        <w:rPr>
          <w:rFonts w:ascii="Times New Roman"/>
          <w:b/>
          <w:i w:val="false"/>
          <w:color w:val="000000"/>
        </w:rPr>
        <w:t xml:space="preserve"> 2-тарау. Нысанды толтыру бойынша түсіндірме</w:t>
      </w:r>
    </w:p>
    <w:bookmarkEnd w:id="137"/>
    <w:bookmarkStart w:name="z157" w:id="138"/>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38"/>
    <w:bookmarkStart w:name="z158" w:id="139"/>
    <w:p>
      <w:pPr>
        <w:spacing w:after="0"/>
        <w:ind w:left="0"/>
        <w:jc w:val="both"/>
      </w:pPr>
      <w:r>
        <w:rPr>
          <w:rFonts w:ascii="Times New Roman"/>
          <w:b w:val="false"/>
          <w:i w:val="false"/>
          <w:color w:val="000000"/>
          <w:sz w:val="28"/>
        </w:rPr>
        <w:t>
      6. Нысанның 2-бағанында балық өнімдерінің атауы көрсетіледі.</w:t>
      </w:r>
    </w:p>
    <w:bookmarkEnd w:id="139"/>
    <w:bookmarkStart w:name="z159" w:id="140"/>
    <w:p>
      <w:pPr>
        <w:spacing w:after="0"/>
        <w:ind w:left="0"/>
        <w:jc w:val="both"/>
      </w:pPr>
      <w:r>
        <w:rPr>
          <w:rFonts w:ascii="Times New Roman"/>
          <w:b w:val="false"/>
          <w:i w:val="false"/>
          <w:color w:val="000000"/>
          <w:sz w:val="28"/>
        </w:rPr>
        <w:t>
      7. Нысанның 3-бағанында балық өңдеу түрлері бойынша кәсіпорынның өндірісттік қуаттылығы (тәулігіне тонна, жылына тонна) көрсетіледі.</w:t>
      </w:r>
    </w:p>
    <w:bookmarkEnd w:id="140"/>
    <w:bookmarkStart w:name="z160" w:id="141"/>
    <w:p>
      <w:pPr>
        <w:spacing w:after="0"/>
        <w:ind w:left="0"/>
        <w:jc w:val="both"/>
      </w:pPr>
      <w:r>
        <w:rPr>
          <w:rFonts w:ascii="Times New Roman"/>
          <w:b w:val="false"/>
          <w:i w:val="false"/>
          <w:color w:val="000000"/>
          <w:sz w:val="28"/>
        </w:rPr>
        <w:t>
      8. Нысанның 4-бағанында дайын балық өнімінің есепті жылдың басындағы қалдығы (тонна) көрсетіледі.</w:t>
      </w:r>
    </w:p>
    <w:bookmarkEnd w:id="141"/>
    <w:bookmarkStart w:name="z161" w:id="142"/>
    <w:p>
      <w:pPr>
        <w:spacing w:after="0"/>
        <w:ind w:left="0"/>
        <w:jc w:val="both"/>
      </w:pPr>
      <w:r>
        <w:rPr>
          <w:rFonts w:ascii="Times New Roman"/>
          <w:b w:val="false"/>
          <w:i w:val="false"/>
          <w:color w:val="000000"/>
          <w:sz w:val="28"/>
        </w:rPr>
        <w:t>
      9. Нысанның 5-бағанында қайта өңдеуге жолданған шикізат мөлшері (тонна) көрсетіледі.</w:t>
      </w:r>
    </w:p>
    <w:bookmarkEnd w:id="142"/>
    <w:bookmarkStart w:name="z162" w:id="143"/>
    <w:p>
      <w:pPr>
        <w:spacing w:after="0"/>
        <w:ind w:left="0"/>
        <w:jc w:val="both"/>
      </w:pPr>
      <w:r>
        <w:rPr>
          <w:rFonts w:ascii="Times New Roman"/>
          <w:b w:val="false"/>
          <w:i w:val="false"/>
          <w:color w:val="000000"/>
          <w:sz w:val="28"/>
        </w:rPr>
        <w:t>
      10. Нысанның 6-бағанында дайын өнім шығымының қайта есептеу коэффициенті көрсетіледі.</w:t>
      </w:r>
    </w:p>
    <w:bookmarkEnd w:id="143"/>
    <w:bookmarkStart w:name="z163" w:id="144"/>
    <w:p>
      <w:pPr>
        <w:spacing w:after="0"/>
        <w:ind w:left="0"/>
        <w:jc w:val="both"/>
      </w:pPr>
      <w:r>
        <w:rPr>
          <w:rFonts w:ascii="Times New Roman"/>
          <w:b w:val="false"/>
          <w:i w:val="false"/>
          <w:color w:val="000000"/>
          <w:sz w:val="28"/>
        </w:rPr>
        <w:t>
      11. Нысанның 7-бағанында есепті кезеңде өткізілген балық өнімдерің шығымының көлемі көрсетіледі.</w:t>
      </w:r>
    </w:p>
    <w:bookmarkEnd w:id="144"/>
    <w:bookmarkStart w:name="z164" w:id="145"/>
    <w:p>
      <w:pPr>
        <w:spacing w:after="0"/>
        <w:ind w:left="0"/>
        <w:jc w:val="both"/>
      </w:pPr>
      <w:r>
        <w:rPr>
          <w:rFonts w:ascii="Times New Roman"/>
          <w:b w:val="false"/>
          <w:i w:val="false"/>
          <w:color w:val="000000"/>
          <w:sz w:val="28"/>
        </w:rPr>
        <w:t>
      12. Нысанның 8-бағанында шикізат көздері: өзінің аулағаны, басқа кәсіпорындардан сатып алынған, пайдаланылған мұхит балығы немесе өсірілген балық (тонна) көрсетіледі.</w:t>
      </w:r>
    </w:p>
    <w:bookmarkEnd w:id="145"/>
    <w:bookmarkStart w:name="z165" w:id="146"/>
    <w:p>
      <w:pPr>
        <w:spacing w:after="0"/>
        <w:ind w:left="0"/>
        <w:jc w:val="both"/>
      </w:pPr>
      <w:r>
        <w:rPr>
          <w:rFonts w:ascii="Times New Roman"/>
          <w:b w:val="false"/>
          <w:i w:val="false"/>
          <w:color w:val="000000"/>
          <w:sz w:val="28"/>
        </w:rPr>
        <w:t>
      13. Нысанның 9-бағанында балық өнімінің есепті жылдың соңындағы қалдығы (тонна) көрсетіледі.</w:t>
      </w:r>
    </w:p>
    <w:bookmarkEnd w:id="146"/>
    <w:bookmarkStart w:name="z166" w:id="147"/>
    <w:p>
      <w:pPr>
        <w:spacing w:after="0"/>
        <w:ind w:left="0"/>
        <w:jc w:val="both"/>
      </w:pPr>
      <w:r>
        <w:rPr>
          <w:rFonts w:ascii="Times New Roman"/>
          <w:b w:val="false"/>
          <w:i w:val="false"/>
          <w:color w:val="000000"/>
          <w:sz w:val="28"/>
        </w:rPr>
        <w:t>
      14. Нысанның 10-бағанында Қазақстандағы дайын балық өнімдерінің өткізу нарығы көрсетіледі.</w:t>
      </w:r>
    </w:p>
    <w:bookmarkEnd w:id="147"/>
    <w:bookmarkStart w:name="z167" w:id="148"/>
    <w:p>
      <w:pPr>
        <w:spacing w:after="0"/>
        <w:ind w:left="0"/>
        <w:jc w:val="both"/>
      </w:pPr>
      <w:r>
        <w:rPr>
          <w:rFonts w:ascii="Times New Roman"/>
          <w:b w:val="false"/>
          <w:i w:val="false"/>
          <w:color w:val="000000"/>
          <w:sz w:val="28"/>
        </w:rPr>
        <w:t>
      15. Нысанның 11-бағанында дайын балық өнімдері экспортталған ел көрсетіледі.</w:t>
      </w:r>
    </w:p>
    <w:bookmarkEnd w:id="148"/>
    <w:bookmarkStart w:name="z168" w:id="149"/>
    <w:p>
      <w:pPr>
        <w:spacing w:after="0"/>
        <w:ind w:left="0"/>
        <w:jc w:val="both"/>
      </w:pPr>
      <w:r>
        <w:rPr>
          <w:rFonts w:ascii="Times New Roman"/>
          <w:b w:val="false"/>
          <w:i w:val="false"/>
          <w:color w:val="000000"/>
          <w:sz w:val="28"/>
        </w:rPr>
        <w:t>
      16. Нысанның 12-бағанында балық өнімдерін өңдейтін жұмыспен қамтылған қызметкерлердің орташа жылдық саны (адам) көрсетіледі.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10-қосымша</w:t>
            </w:r>
          </w:p>
        </w:tc>
      </w:tr>
    </w:tbl>
    <w:bookmarkStart w:name="z170" w:id="150"/>
    <w:p>
      <w:pPr>
        <w:spacing w:after="0"/>
        <w:ind w:left="0"/>
        <w:jc w:val="left"/>
      </w:pPr>
      <w:r>
        <w:rPr>
          <w:rFonts w:ascii="Times New Roman"/>
          <w:b/>
          <w:i w:val="false"/>
          <w:color w:val="000000"/>
        </w:rPr>
        <w:t xml:space="preserve"> Әкімшілік деректер жинауға арналған нысан Аумақтық органдардың балық ресурстарын қорғау бөлігінде бақылау-инспекциялық қызметі туралы мәліметтер 20___жылғы______________ есепті кезең (ай)</w:t>
      </w:r>
    </w:p>
    <w:bookmarkEnd w:id="150"/>
    <w:p>
      <w:pPr>
        <w:spacing w:after="0"/>
        <w:ind w:left="0"/>
        <w:jc w:val="both"/>
      </w:pPr>
      <w:r>
        <w:rPr>
          <w:rFonts w:ascii="Times New Roman"/>
          <w:b w:val="false"/>
          <w:i w:val="false"/>
          <w:color w:val="000000"/>
          <w:sz w:val="28"/>
        </w:rPr>
        <w:t>
      Индекс: 10-бш.</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w:t>
      </w:r>
    </w:p>
    <w:p>
      <w:pPr>
        <w:spacing w:after="0"/>
        <w:ind w:left="0"/>
        <w:jc w:val="both"/>
      </w:pPr>
      <w:r>
        <w:rPr>
          <w:rFonts w:ascii="Times New Roman"/>
          <w:b w:val="false"/>
          <w:i w:val="false"/>
          <w:color w:val="000000"/>
          <w:sz w:val="28"/>
        </w:rPr>
        <w:t>
      Ұсыну мерзімі: аумақтық бөлімшелер ай сайын айдың 5-күнінен кешіктірмей Қазақстан Республикасы Ауыл шаруашылығы министрлігі Орман шаруашылығы және жануарлар дүниесі комитетіне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7346"/>
        <w:gridCol w:w="1346"/>
        <w:gridCol w:w="774"/>
        <w:gridCol w:w="775"/>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заңнамасын бұзғаны үшін толтырылған хаттамалар, оның ішінде:</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саны/адам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ластағаны үшін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режимін бұзғаны үшін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аулағаны үшін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қараған әкімшілік материалдар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әкімшілік құқық бұзушылықтар туралы істердің саны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жауапкершілікке тартқандары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 процесіндегілер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заңнамасын бұзушыларға қозғалған істердің тергеу органдарына берілгені, оның ішінде</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іс/адам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қылмыстық жауапқа тартылғандар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қарау процесіндегілер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тартылғаны және әкімшілік құқық бұзушылықтар туралы іс бойынша қаралғаны, оның ішінде</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бұзушылықтар, барлығы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істер/адам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ұйымдары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(жеке тұлғалар)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қызметкерлерімен бірлесіп ашылған бұзушылықтар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барлығы, оның ішінде</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383-бабы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389-бабы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811-бабы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жіберілген істер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383-бабы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389-бабы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811-бабы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талап етілгені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өндіріп алынғаны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айыппұл сомасының өндіріп алынғаны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талап-арыз сомасының өндіріп алынғаны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 барлығы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құралдарынан</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алынғаны, барлығы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кездесетін балық түрлері</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түрлерінің уылдырығы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аулау құралдары, көлік және жүзу құралдары, барлығы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сүзекілер, сүйретпе аулар, сүзекті ау құралдары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және басқалар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иесіз аулау құралдары, автомобиль және жүзу құралдары, барлығы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және басқалар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бұқаралық-үгіт жұмысы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мақалалар</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құралдарын тексеру кезінде жасалған актілер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орайда ашылған тәртіп бұзушылықтар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суалғыларды тексеру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орайда ашылған тәртіп бұзушылықтар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инспекторлардың қатысуы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кемелерінің саны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саны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мотоқайықтардың қатысуы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инспекторлардың саны</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балық қорғау бекеттері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72" w:id="15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Аумақтық органдардың балық ресурстарын қорғау бөлігіндегі бақылау-инспекциялық қызметі туралы мәліметтер</w:t>
      </w:r>
    </w:p>
    <w:bookmarkEnd w:id="151"/>
    <w:bookmarkStart w:name="z173" w:id="152"/>
    <w:p>
      <w:pPr>
        <w:spacing w:after="0"/>
        <w:ind w:left="0"/>
        <w:jc w:val="left"/>
      </w:pPr>
      <w:r>
        <w:rPr>
          <w:rFonts w:ascii="Times New Roman"/>
          <w:b/>
          <w:i w:val="false"/>
          <w:color w:val="000000"/>
        </w:rPr>
        <w:t xml:space="preserve"> 1-тарау.Жалпы ережелер</w:t>
      </w:r>
    </w:p>
    <w:bookmarkEnd w:id="152"/>
    <w:bookmarkStart w:name="z174" w:id="153"/>
    <w:p>
      <w:pPr>
        <w:spacing w:after="0"/>
        <w:ind w:left="0"/>
        <w:jc w:val="both"/>
      </w:pPr>
      <w:r>
        <w:rPr>
          <w:rFonts w:ascii="Times New Roman"/>
          <w:b w:val="false"/>
          <w:i w:val="false"/>
          <w:color w:val="000000"/>
          <w:sz w:val="28"/>
        </w:rPr>
        <w:t xml:space="preserve">
      1. Әкімшілік деректер жинауға арналған "Аумақтық органдардың балық ресурстарын қорғау бөлігіндегі бақылау-инспекциялық қызметі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53"/>
    <w:p>
      <w:pPr>
        <w:spacing w:after="0"/>
        <w:ind w:left="0"/>
        <w:jc w:val="both"/>
      </w:pPr>
      <w:r>
        <w:rPr>
          <w:rFonts w:ascii="Times New Roman"/>
          <w:b w:val="false"/>
          <w:i w:val="false"/>
          <w:color w:val="000000"/>
          <w:sz w:val="28"/>
        </w:rPr>
        <w:t>
      Нысанды жүргізудің негізгі міндеті аумақтық органдардың балық ресурстарын қорғау бөлігіндегі бақылау-инспекциялық қызметі туралы ақпараттық сипатқа ие.</w:t>
      </w:r>
    </w:p>
    <w:bookmarkStart w:name="z175" w:id="154"/>
    <w:p>
      <w:pPr>
        <w:spacing w:after="0"/>
        <w:ind w:left="0"/>
        <w:jc w:val="both"/>
      </w:pPr>
      <w:r>
        <w:rPr>
          <w:rFonts w:ascii="Times New Roman"/>
          <w:b w:val="false"/>
          <w:i w:val="false"/>
          <w:color w:val="000000"/>
          <w:sz w:val="28"/>
        </w:rPr>
        <w:t>
      2. Нысанды Қазақстан Республикасы Ауыл шаруашылығы министрлігі Орман шаруашылығы және жануарлар дүниесі комитетінің аумақтық бөлімшелері айына бір рет, 5-күннен кешіктірмей толтырады.</w:t>
      </w:r>
    </w:p>
    <w:bookmarkEnd w:id="154"/>
    <w:bookmarkStart w:name="z176" w:id="155"/>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bookmarkEnd w:id="155"/>
    <w:bookmarkStart w:name="z177" w:id="156"/>
    <w:p>
      <w:pPr>
        <w:spacing w:after="0"/>
        <w:ind w:left="0"/>
        <w:jc w:val="both"/>
      </w:pPr>
      <w:r>
        <w:rPr>
          <w:rFonts w:ascii="Times New Roman"/>
          <w:b w:val="false"/>
          <w:i w:val="false"/>
          <w:color w:val="000000"/>
          <w:sz w:val="28"/>
        </w:rPr>
        <w:t>
      4. Нысанға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56"/>
    <w:bookmarkStart w:name="z178" w:id="157"/>
    <w:p>
      <w:pPr>
        <w:spacing w:after="0"/>
        <w:ind w:left="0"/>
        <w:jc w:val="left"/>
      </w:pPr>
      <w:r>
        <w:rPr>
          <w:rFonts w:ascii="Times New Roman"/>
          <w:b/>
          <w:i w:val="false"/>
          <w:color w:val="000000"/>
        </w:rPr>
        <w:t xml:space="preserve"> 2-тарау. Нысанды толтыру бойынша түсіндірме</w:t>
      </w:r>
    </w:p>
    <w:bookmarkEnd w:id="157"/>
    <w:bookmarkStart w:name="z179" w:id="158"/>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58"/>
    <w:bookmarkStart w:name="z180" w:id="159"/>
    <w:p>
      <w:pPr>
        <w:spacing w:after="0"/>
        <w:ind w:left="0"/>
        <w:jc w:val="both"/>
      </w:pPr>
      <w:r>
        <w:rPr>
          <w:rFonts w:ascii="Times New Roman"/>
          <w:b w:val="false"/>
          <w:i w:val="false"/>
          <w:color w:val="000000"/>
          <w:sz w:val="28"/>
        </w:rPr>
        <w:t>
      6. Нысанның 2-бағанында жануарлар дүниесiн қорғау, өсiмiн молайту және пайдалану заңнамасының бұзылуы туралы, оның ішінде: 1.1. су айдындарын ластағаны үшін; 1.2. кеме қатынасы режимін бұзғаны үшін; 1.3. балықты заңсыз аулағаны үшін жасалған хаттамалардың саны көрсетіледі.</w:t>
      </w:r>
    </w:p>
    <w:bookmarkEnd w:id="159"/>
    <w:bookmarkStart w:name="z181" w:id="160"/>
    <w:p>
      <w:pPr>
        <w:spacing w:after="0"/>
        <w:ind w:left="0"/>
        <w:jc w:val="both"/>
      </w:pPr>
      <w:r>
        <w:rPr>
          <w:rFonts w:ascii="Times New Roman"/>
          <w:b w:val="false"/>
          <w:i w:val="false"/>
          <w:color w:val="000000"/>
          <w:sz w:val="28"/>
        </w:rPr>
        <w:t>
      7. Нысанның 3-бағанында Инспекция қараған әкімшілік материалдарының саны, оның ішінде: 2.1. сотқа жіберілген әкімшілік құқық бұзушылықтар туралы; сот әкімшілік жауаптылыққа тартқан; сотта қарау процесіндегі істердің саны көрсетіледі.</w:t>
      </w:r>
    </w:p>
    <w:bookmarkEnd w:id="160"/>
    <w:bookmarkStart w:name="z182" w:id="161"/>
    <w:p>
      <w:pPr>
        <w:spacing w:after="0"/>
        <w:ind w:left="0"/>
        <w:jc w:val="both"/>
      </w:pPr>
      <w:r>
        <w:rPr>
          <w:rFonts w:ascii="Times New Roman"/>
          <w:b w:val="false"/>
          <w:i w:val="false"/>
          <w:color w:val="000000"/>
          <w:sz w:val="28"/>
        </w:rPr>
        <w:t xml:space="preserve">
      8. Нысанның 4-бағанында тергеу органдарына балық қорғау заңнамасын бұзушыларға берілген істердің саны, оның ішінде: 3.1. қозғалған қылмыстық іс; 3.1.2. сотқа жіберілген қылмыстық істер; 3.1.3. сот қылмыстық жауаптылыққа тартқан; 3.1.4. соттың қарау процесіндегі істердің саны; сондай-ақ 3.2-бағанда қылмыстық іс қозғаудан бас тартылған және әкімшілік құқық бұзушылықтар туралы іс бойынша қаралғандар, оның ішінде: 3.2.1. ннспекцияның; 3.2.2. соттың; 3.2.3. құқық қорғау органының; 3.2.4. жақсыз тәртіп бұзушылықтар көрсетіледі. </w:t>
      </w:r>
    </w:p>
    <w:bookmarkEnd w:id="161"/>
    <w:bookmarkStart w:name="z183" w:id="162"/>
    <w:p>
      <w:pPr>
        <w:spacing w:after="0"/>
        <w:ind w:left="0"/>
        <w:jc w:val="both"/>
      </w:pPr>
      <w:r>
        <w:rPr>
          <w:rFonts w:ascii="Times New Roman"/>
          <w:b w:val="false"/>
          <w:i w:val="false"/>
          <w:color w:val="000000"/>
          <w:sz w:val="28"/>
        </w:rPr>
        <w:t>
      9. Нысанның 5-бағанында жол берілген барлық бұзушылықтар; 4.1. балық аулау ұйымдарының; 4.2. азаматтардың (жеке тұлғалар); 4.3. лауазымды адамдардың; 4.4. жақсыз бұзушылықтар көрсетіледі.</w:t>
      </w:r>
    </w:p>
    <w:bookmarkEnd w:id="162"/>
    <w:bookmarkStart w:name="z184" w:id="163"/>
    <w:p>
      <w:pPr>
        <w:spacing w:after="0"/>
        <w:ind w:left="0"/>
        <w:jc w:val="both"/>
      </w:pPr>
      <w:r>
        <w:rPr>
          <w:rFonts w:ascii="Times New Roman"/>
          <w:b w:val="false"/>
          <w:i w:val="false"/>
          <w:color w:val="000000"/>
          <w:sz w:val="28"/>
        </w:rPr>
        <w:t>
      10. Нысанның 6-бағанында Құқық қорғау органдарының қызметкерлерімен бірлесіп ашылған бұзушылықтар саны көрсетіледі.</w:t>
      </w:r>
    </w:p>
    <w:bookmarkEnd w:id="163"/>
    <w:bookmarkStart w:name="z185" w:id="164"/>
    <w:p>
      <w:pPr>
        <w:spacing w:after="0"/>
        <w:ind w:left="0"/>
        <w:jc w:val="both"/>
      </w:pPr>
      <w:r>
        <w:rPr>
          <w:rFonts w:ascii="Times New Roman"/>
          <w:b w:val="false"/>
          <w:i w:val="false"/>
          <w:color w:val="000000"/>
          <w:sz w:val="28"/>
        </w:rPr>
        <w:t xml:space="preserve">
      11. Нысанның 7-бағанында салынған айыппұлдар саны, оның ішінде: 6.1. Қазақстан Республикасы Әкімшілік құқық бұзушылық туралы кодексінің </w:t>
      </w:r>
      <w:r>
        <w:rPr>
          <w:rFonts w:ascii="Times New Roman"/>
          <w:b w:val="false"/>
          <w:i w:val="false"/>
          <w:color w:val="000000"/>
          <w:sz w:val="28"/>
        </w:rPr>
        <w:t>383-бабы</w:t>
      </w:r>
      <w:r>
        <w:rPr>
          <w:rFonts w:ascii="Times New Roman"/>
          <w:b w:val="false"/>
          <w:i w:val="false"/>
          <w:color w:val="000000"/>
          <w:sz w:val="28"/>
        </w:rPr>
        <w:t xml:space="preserve"> бойынша; 6.2. Қазақстан Республикасы Әкімшілік құқық бұзушылық туралы кодексінің </w:t>
      </w:r>
      <w:r>
        <w:rPr>
          <w:rFonts w:ascii="Times New Roman"/>
          <w:b w:val="false"/>
          <w:i w:val="false"/>
          <w:color w:val="000000"/>
          <w:sz w:val="28"/>
        </w:rPr>
        <w:t>389-бабы</w:t>
      </w:r>
      <w:r>
        <w:rPr>
          <w:rFonts w:ascii="Times New Roman"/>
          <w:b w:val="false"/>
          <w:i w:val="false"/>
          <w:color w:val="000000"/>
          <w:sz w:val="28"/>
        </w:rPr>
        <w:t xml:space="preserve"> бойынша; 6.3 Қазақстан Республикасы Әкімшілік құқық бұзушылық туралы кодексінің </w:t>
      </w:r>
      <w:r>
        <w:rPr>
          <w:rFonts w:ascii="Times New Roman"/>
          <w:b w:val="false"/>
          <w:i w:val="false"/>
          <w:color w:val="000000"/>
          <w:sz w:val="28"/>
        </w:rPr>
        <w:t>811-бабы</w:t>
      </w:r>
      <w:r>
        <w:rPr>
          <w:rFonts w:ascii="Times New Roman"/>
          <w:b w:val="false"/>
          <w:i w:val="false"/>
          <w:color w:val="000000"/>
          <w:sz w:val="28"/>
        </w:rPr>
        <w:t xml:space="preserve"> бойынша; 6.4. мәжбүрлеп өндіріп алуға жіберілген істер көрсетіледі.</w:t>
      </w:r>
    </w:p>
    <w:bookmarkEnd w:id="164"/>
    <w:bookmarkStart w:name="z186" w:id="165"/>
    <w:p>
      <w:pPr>
        <w:spacing w:after="0"/>
        <w:ind w:left="0"/>
        <w:jc w:val="both"/>
      </w:pPr>
      <w:r>
        <w:rPr>
          <w:rFonts w:ascii="Times New Roman"/>
          <w:b w:val="false"/>
          <w:i w:val="false"/>
          <w:color w:val="000000"/>
          <w:sz w:val="28"/>
        </w:rPr>
        <w:t xml:space="preserve">
      12. Нысанның 8-бағанында өндіріп алынған айыппұлдар саны; 7.1. ерікті түрде; 7.1.2. Қазақстан Республикасы Әкімшілік құқық бұзушылық туралы кодексінің </w:t>
      </w:r>
      <w:r>
        <w:rPr>
          <w:rFonts w:ascii="Times New Roman"/>
          <w:b w:val="false"/>
          <w:i w:val="false"/>
          <w:color w:val="000000"/>
          <w:sz w:val="28"/>
        </w:rPr>
        <w:t>383-бабы</w:t>
      </w:r>
      <w:r>
        <w:rPr>
          <w:rFonts w:ascii="Times New Roman"/>
          <w:b w:val="false"/>
          <w:i w:val="false"/>
          <w:color w:val="000000"/>
          <w:sz w:val="28"/>
        </w:rPr>
        <w:t xml:space="preserve"> бойынша; 7.1.3 Қазақстан Республикасы Әкімшілік құқық бұзушылық туралы кодексінің </w:t>
      </w:r>
      <w:r>
        <w:rPr>
          <w:rFonts w:ascii="Times New Roman"/>
          <w:b w:val="false"/>
          <w:i w:val="false"/>
          <w:color w:val="000000"/>
          <w:sz w:val="28"/>
        </w:rPr>
        <w:t>389-бабы</w:t>
      </w:r>
      <w:r>
        <w:rPr>
          <w:rFonts w:ascii="Times New Roman"/>
          <w:b w:val="false"/>
          <w:i w:val="false"/>
          <w:color w:val="000000"/>
          <w:sz w:val="28"/>
        </w:rPr>
        <w:t xml:space="preserve"> бойынша; 7.1.4. Қазақстан Республикасы Әкімшілік құқық бұзушылық туралы кодексінің </w:t>
      </w:r>
      <w:r>
        <w:rPr>
          <w:rFonts w:ascii="Times New Roman"/>
          <w:b w:val="false"/>
          <w:i w:val="false"/>
          <w:color w:val="000000"/>
          <w:sz w:val="28"/>
        </w:rPr>
        <w:t>811-бабы</w:t>
      </w:r>
      <w:r>
        <w:rPr>
          <w:rFonts w:ascii="Times New Roman"/>
          <w:b w:val="false"/>
          <w:i w:val="false"/>
          <w:color w:val="000000"/>
          <w:sz w:val="28"/>
        </w:rPr>
        <w:t xml:space="preserve"> бойынша; 7.2. мәжбүрлеу тәртібімен алынған айыппұлдар саны көрсетіледі.</w:t>
      </w:r>
    </w:p>
    <w:bookmarkEnd w:id="165"/>
    <w:bookmarkStart w:name="z187" w:id="166"/>
    <w:p>
      <w:pPr>
        <w:spacing w:after="0"/>
        <w:ind w:left="0"/>
        <w:jc w:val="both"/>
      </w:pPr>
      <w:r>
        <w:rPr>
          <w:rFonts w:ascii="Times New Roman"/>
          <w:b w:val="false"/>
          <w:i w:val="false"/>
          <w:color w:val="000000"/>
          <w:sz w:val="28"/>
        </w:rPr>
        <w:t>
      13. Нысанның 9-бағанында балық ресурстарына залал келтіргені үшін талап етілген істер адам және сома саны көрсетіледі.</w:t>
      </w:r>
    </w:p>
    <w:bookmarkEnd w:id="166"/>
    <w:bookmarkStart w:name="z188" w:id="167"/>
    <w:p>
      <w:pPr>
        <w:spacing w:after="0"/>
        <w:ind w:left="0"/>
        <w:jc w:val="both"/>
      </w:pPr>
      <w:r>
        <w:rPr>
          <w:rFonts w:ascii="Times New Roman"/>
          <w:b w:val="false"/>
          <w:i w:val="false"/>
          <w:color w:val="000000"/>
          <w:sz w:val="28"/>
        </w:rPr>
        <w:t xml:space="preserve">
      14. Нысанның 10-бағанында балық ресурстарына залал келтіргені үшін өндіріп алынған істер адам және сома саны көрсетіледі. </w:t>
      </w:r>
    </w:p>
    <w:bookmarkEnd w:id="167"/>
    <w:bookmarkStart w:name="z189" w:id="168"/>
    <w:p>
      <w:pPr>
        <w:spacing w:after="0"/>
        <w:ind w:left="0"/>
        <w:jc w:val="both"/>
      </w:pPr>
      <w:r>
        <w:rPr>
          <w:rFonts w:ascii="Times New Roman"/>
          <w:b w:val="false"/>
          <w:i w:val="false"/>
          <w:color w:val="000000"/>
          <w:sz w:val="28"/>
        </w:rPr>
        <w:t>
      15. Нысанның 11-бағанында өткен жылдардың өндіріп алынған айыппұл сомасының мөлшері көрсетіледі.</w:t>
      </w:r>
    </w:p>
    <w:bookmarkEnd w:id="168"/>
    <w:bookmarkStart w:name="z190" w:id="169"/>
    <w:p>
      <w:pPr>
        <w:spacing w:after="0"/>
        <w:ind w:left="0"/>
        <w:jc w:val="both"/>
      </w:pPr>
      <w:r>
        <w:rPr>
          <w:rFonts w:ascii="Times New Roman"/>
          <w:b w:val="false"/>
          <w:i w:val="false"/>
          <w:color w:val="000000"/>
          <w:sz w:val="28"/>
        </w:rPr>
        <w:t>
      16. Нысанның 12-бағанында өткен жылдардың өндіріп алынған талап-арыз сомасының мөлшері көрсетіледі.</w:t>
      </w:r>
    </w:p>
    <w:bookmarkEnd w:id="169"/>
    <w:bookmarkStart w:name="z191" w:id="170"/>
    <w:p>
      <w:pPr>
        <w:spacing w:after="0"/>
        <w:ind w:left="0"/>
        <w:jc w:val="both"/>
      </w:pPr>
      <w:r>
        <w:rPr>
          <w:rFonts w:ascii="Times New Roman"/>
          <w:b w:val="false"/>
          <w:i w:val="false"/>
          <w:color w:val="000000"/>
          <w:sz w:val="28"/>
        </w:rPr>
        <w:t>
      17. Нысанның 13-бағанында тәркіленген заттарды өткізуден түскен қаражаттың мөлшері, барлығы; 12.1. балықтан; 12.2. уылдырықтан; 12.3. көлік және жүзу құралдарынан түскені көрсетіледі.</w:t>
      </w:r>
    </w:p>
    <w:bookmarkEnd w:id="170"/>
    <w:bookmarkStart w:name="z192" w:id="171"/>
    <w:p>
      <w:pPr>
        <w:spacing w:after="0"/>
        <w:ind w:left="0"/>
        <w:jc w:val="both"/>
      </w:pPr>
      <w:r>
        <w:rPr>
          <w:rFonts w:ascii="Times New Roman"/>
          <w:b w:val="false"/>
          <w:i w:val="false"/>
          <w:color w:val="000000"/>
          <w:sz w:val="28"/>
        </w:rPr>
        <w:t>
      18. Нысанның 14-бағанында тәртіп бұзушылардан алынған балық түрлерінің саны, барлығы; 13.1. жиі кездесетін балық түрлері; 13.2. бекіре балық түрлері; 13.3. бекіре балық түрлерінің уылдырығы; 13.4. өзге түрлер көрсетіледі.</w:t>
      </w:r>
    </w:p>
    <w:bookmarkEnd w:id="171"/>
    <w:bookmarkStart w:name="z193" w:id="172"/>
    <w:p>
      <w:pPr>
        <w:spacing w:after="0"/>
        <w:ind w:left="0"/>
        <w:jc w:val="both"/>
      </w:pPr>
      <w:r>
        <w:rPr>
          <w:rFonts w:ascii="Times New Roman"/>
          <w:b w:val="false"/>
          <w:i w:val="false"/>
          <w:color w:val="000000"/>
          <w:sz w:val="28"/>
        </w:rPr>
        <w:t>
      19. Нысанның 15-бағанында тәртіп бұзушылардан алынған аулау құралдары, сондай-ақ көлік және жүзу құралдарының саны; 14.1. сүзекілер, сүйретпе аулар, сүзекті ау құралдары; 14.2. аулар; 14.3. ілмек және басқалар; 14.4. көлік және жүзу құралдары; 14.5. байланыс құралдары; 14.6. навигаторлар; 14.7. эхолоттар көрсетіледі.</w:t>
      </w:r>
    </w:p>
    <w:bookmarkEnd w:id="172"/>
    <w:bookmarkStart w:name="z194" w:id="173"/>
    <w:p>
      <w:pPr>
        <w:spacing w:after="0"/>
        <w:ind w:left="0"/>
        <w:jc w:val="both"/>
      </w:pPr>
      <w:r>
        <w:rPr>
          <w:rFonts w:ascii="Times New Roman"/>
          <w:b w:val="false"/>
          <w:i w:val="false"/>
          <w:color w:val="000000"/>
          <w:sz w:val="28"/>
        </w:rPr>
        <w:t>
      20. Нысанның 16-бағанында алынған иесіз аулау құралдары, автомобиль және жүзу құралдарының саны, барлығы; 15.1. аулар саны; 15.2. ілмек және басқалар; 15.3. көлік және жүзу құралдары; 15.4. байланыс құралдары; 15.5. навигаторлар; 15.6. эхолоттар көрсетіледі.</w:t>
      </w:r>
    </w:p>
    <w:bookmarkEnd w:id="173"/>
    <w:bookmarkStart w:name="z195" w:id="174"/>
    <w:p>
      <w:pPr>
        <w:spacing w:after="0"/>
        <w:ind w:left="0"/>
        <w:jc w:val="both"/>
      </w:pPr>
      <w:r>
        <w:rPr>
          <w:rFonts w:ascii="Times New Roman"/>
          <w:b w:val="false"/>
          <w:i w:val="false"/>
          <w:color w:val="000000"/>
          <w:sz w:val="28"/>
        </w:rPr>
        <w:t>
      21. Нысанның 17-бағанында бұқаралық-үгіт жұмысы; 16.1. радиодан сөйлеу; 16.2. теледидардан сөйлеу; 16.3. жарияланған мақалалар көрсетіледі.</w:t>
      </w:r>
    </w:p>
    <w:bookmarkEnd w:id="174"/>
    <w:bookmarkStart w:name="z196" w:id="175"/>
    <w:p>
      <w:pPr>
        <w:spacing w:after="0"/>
        <w:ind w:left="0"/>
        <w:jc w:val="both"/>
      </w:pPr>
      <w:r>
        <w:rPr>
          <w:rFonts w:ascii="Times New Roman"/>
          <w:b w:val="false"/>
          <w:i w:val="false"/>
          <w:color w:val="000000"/>
          <w:sz w:val="28"/>
        </w:rPr>
        <w:t>
      22. 10-нысанның 18-бағанында кәсіпшілік аулау құралдарын тексеру кезінде жасалған актілер саны, бұл орайда ашылған тәртіп бұзушылықтар көрсетіледі.</w:t>
      </w:r>
    </w:p>
    <w:bookmarkEnd w:id="175"/>
    <w:bookmarkStart w:name="z197" w:id="176"/>
    <w:p>
      <w:pPr>
        <w:spacing w:after="0"/>
        <w:ind w:left="0"/>
        <w:jc w:val="both"/>
      </w:pPr>
      <w:r>
        <w:rPr>
          <w:rFonts w:ascii="Times New Roman"/>
          <w:b w:val="false"/>
          <w:i w:val="false"/>
          <w:color w:val="000000"/>
          <w:sz w:val="28"/>
        </w:rPr>
        <w:t>
      23. Нысанның 19-бағанында суалғыларды тексеру саны, бұл орайда ашылған тәртіп бұзушылықтар көрсетіледі.</w:t>
      </w:r>
    </w:p>
    <w:bookmarkEnd w:id="176"/>
    <w:bookmarkStart w:name="z198" w:id="177"/>
    <w:p>
      <w:pPr>
        <w:spacing w:after="0"/>
        <w:ind w:left="0"/>
        <w:jc w:val="both"/>
      </w:pPr>
      <w:r>
        <w:rPr>
          <w:rFonts w:ascii="Times New Roman"/>
          <w:b w:val="false"/>
          <w:i w:val="false"/>
          <w:color w:val="000000"/>
          <w:sz w:val="28"/>
        </w:rPr>
        <w:t>
      24. Нысанның 20-бағанында техникалық құралдар мен инспекторлардың қатысуы; 19.1. өзен кемелерінің саны; 19.2. теңіз кемелерінің саны; 19.3. мотоқайықтардың қатысуы; 19.4. қатысқан инспекторлардың саны көрсетіледі.</w:t>
      </w:r>
    </w:p>
    <w:bookmarkEnd w:id="177"/>
    <w:bookmarkStart w:name="z199" w:id="178"/>
    <w:p>
      <w:pPr>
        <w:spacing w:after="0"/>
        <w:ind w:left="0"/>
        <w:jc w:val="both"/>
      </w:pPr>
      <w:r>
        <w:rPr>
          <w:rFonts w:ascii="Times New Roman"/>
          <w:b w:val="false"/>
          <w:i w:val="false"/>
          <w:color w:val="000000"/>
          <w:sz w:val="28"/>
        </w:rPr>
        <w:t>
      25. Нысанның 21-бағанында ұйымдастырылған балық қорғау бекеттерінің саны көрсетіледі.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11-қосымша</w:t>
            </w:r>
          </w:p>
        </w:tc>
      </w:tr>
    </w:tbl>
    <w:bookmarkStart w:name="z201" w:id="179"/>
    <w:p>
      <w:pPr>
        <w:spacing w:after="0"/>
        <w:ind w:left="0"/>
        <w:jc w:val="left"/>
      </w:pPr>
      <w:r>
        <w:rPr>
          <w:rFonts w:ascii="Times New Roman"/>
          <w:b/>
          <w:i w:val="false"/>
          <w:color w:val="000000"/>
        </w:rPr>
        <w:t xml:space="preserve"> Әкімшілік деректер жинауға арналған нысан Орман шаруашылығы және жануарлар дүниесі саласындағы бақылау-инспекциялық қызметі туралы мәліметтер 20___жылғы есепті кезең</w:t>
      </w:r>
    </w:p>
    <w:bookmarkEnd w:id="179"/>
    <w:p>
      <w:pPr>
        <w:spacing w:after="0"/>
        <w:ind w:left="0"/>
        <w:jc w:val="both"/>
      </w:pPr>
      <w:r>
        <w:rPr>
          <w:rFonts w:ascii="Times New Roman"/>
          <w:b w:val="false"/>
          <w:i w:val="false"/>
          <w:color w:val="000000"/>
          <w:sz w:val="28"/>
        </w:rPr>
        <w:t>
      Индекс: 11-жд.</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w:t>
      </w:r>
    </w:p>
    <w:p>
      <w:pPr>
        <w:spacing w:after="0"/>
        <w:ind w:left="0"/>
        <w:jc w:val="both"/>
      </w:pPr>
      <w:r>
        <w:rPr>
          <w:rFonts w:ascii="Times New Roman"/>
          <w:b w:val="false"/>
          <w:i w:val="false"/>
          <w:color w:val="000000"/>
          <w:sz w:val="28"/>
        </w:rPr>
        <w:t xml:space="preserve">
      Ұсынылу мерзімі: Қазақстан Республикасы Ауыл шаруашылығы министрлігі Орман шаруашылығы және жануарлар дүниесі комитетіне ағымдағы айдың әр бейсенбісі.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2795"/>
        <w:gridCol w:w="965"/>
        <w:gridCol w:w="526"/>
        <w:gridCol w:w="965"/>
        <w:gridCol w:w="530"/>
        <w:gridCol w:w="756"/>
        <w:gridCol w:w="756"/>
        <w:gridCol w:w="757"/>
        <w:gridCol w:w="465"/>
        <w:gridCol w:w="757"/>
        <w:gridCol w:w="757"/>
        <w:gridCol w:w="757"/>
        <w:gridCol w:w="467"/>
      </w:tblGrid>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рейдтер, бақылау үшін тексерулер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697"/>
        <w:gridCol w:w="1134"/>
        <w:gridCol w:w="1134"/>
        <w:gridCol w:w="1134"/>
        <w:gridCol w:w="697"/>
        <w:gridCol w:w="1134"/>
        <w:gridCol w:w="1135"/>
        <w:gridCol w:w="1135"/>
        <w:gridCol w:w="6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562"/>
        <w:gridCol w:w="345"/>
        <w:gridCol w:w="562"/>
        <w:gridCol w:w="562"/>
        <w:gridCol w:w="562"/>
        <w:gridCol w:w="346"/>
        <w:gridCol w:w="1571"/>
        <w:gridCol w:w="2438"/>
        <w:gridCol w:w="3089"/>
        <w:gridCol w:w="113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құралдардың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құралы (бірлік)</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 көлік (бірлік)</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балық бойынша жүзу орталарын аулау құралы, (бірлік)</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877"/>
        <w:gridCol w:w="539"/>
        <w:gridCol w:w="877"/>
        <w:gridCol w:w="877"/>
        <w:gridCol w:w="877"/>
        <w:gridCol w:w="539"/>
        <w:gridCol w:w="877"/>
        <w:gridCol w:w="877"/>
        <w:gridCol w:w="877"/>
        <w:gridCol w:w="539"/>
        <w:gridCol w:w="1392"/>
        <w:gridCol w:w="13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тартылғандар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063"/>
        <w:gridCol w:w="877"/>
        <w:gridCol w:w="877"/>
        <w:gridCol w:w="877"/>
        <w:gridCol w:w="539"/>
        <w:gridCol w:w="877"/>
        <w:gridCol w:w="877"/>
        <w:gridCol w:w="877"/>
        <w:gridCol w:w="539"/>
        <w:gridCol w:w="877"/>
        <w:gridCol w:w="878"/>
        <w:gridCol w:w="878"/>
        <w:gridCol w:w="54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 материалдар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03" w:id="18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Орман шаруашылығы және жануарлар дүниесі саласындағы бақылау-инспекциялық қызмет туралы мәліметтер</w:t>
      </w:r>
    </w:p>
    <w:bookmarkEnd w:id="180"/>
    <w:bookmarkStart w:name="z204" w:id="181"/>
    <w:p>
      <w:pPr>
        <w:spacing w:after="0"/>
        <w:ind w:left="0"/>
        <w:jc w:val="left"/>
      </w:pPr>
      <w:r>
        <w:rPr>
          <w:rFonts w:ascii="Times New Roman"/>
          <w:b/>
          <w:i w:val="false"/>
          <w:color w:val="000000"/>
        </w:rPr>
        <w:t xml:space="preserve"> 1-тарау. Жалпы ережелер</w:t>
      </w:r>
    </w:p>
    <w:bookmarkEnd w:id="181"/>
    <w:bookmarkStart w:name="z205" w:id="182"/>
    <w:p>
      <w:pPr>
        <w:spacing w:after="0"/>
        <w:ind w:left="0"/>
        <w:jc w:val="both"/>
      </w:pPr>
      <w:r>
        <w:rPr>
          <w:rFonts w:ascii="Times New Roman"/>
          <w:b w:val="false"/>
          <w:i w:val="false"/>
          <w:color w:val="000000"/>
          <w:sz w:val="28"/>
        </w:rPr>
        <w:t xml:space="preserve">
      1. Әкімшілік деректер жинауға арналған "Жануарлар дүниесі саласындағы бақылау-инспекциялық қызмет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82"/>
    <w:p>
      <w:pPr>
        <w:spacing w:after="0"/>
        <w:ind w:left="0"/>
        <w:jc w:val="both"/>
      </w:pPr>
      <w:r>
        <w:rPr>
          <w:rFonts w:ascii="Times New Roman"/>
          <w:b w:val="false"/>
          <w:i w:val="false"/>
          <w:color w:val="000000"/>
          <w:sz w:val="28"/>
        </w:rPr>
        <w:t>
      Нысанды жүргізудің негізгі міндеті жануарлар дүниесі саласындағы бақылау-инспекциялық қызметі бойынша мониторинг жүргізу болып табылады.</w:t>
      </w:r>
    </w:p>
    <w:bookmarkStart w:name="z206" w:id="183"/>
    <w:p>
      <w:pPr>
        <w:spacing w:after="0"/>
        <w:ind w:left="0"/>
        <w:jc w:val="both"/>
      </w:pPr>
      <w:r>
        <w:rPr>
          <w:rFonts w:ascii="Times New Roman"/>
          <w:b w:val="false"/>
          <w:i w:val="false"/>
          <w:color w:val="000000"/>
          <w:sz w:val="28"/>
        </w:rPr>
        <w:t>
      2. Нысанды Орман шаруашылығы және жануарлар дүниесі комитетінің аумақтық инспекциялары аптасына бір рет, ағымдағы есепті айдың әр бейсенбісінен кешіктірмей толтырады.</w:t>
      </w:r>
    </w:p>
    <w:bookmarkEnd w:id="183"/>
    <w:bookmarkStart w:name="z207" w:id="184"/>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184"/>
    <w:bookmarkStart w:name="z208" w:id="185"/>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инспекциясының басшысы қол қояды. Олар болмаған жағдайда, Нысанға олардың міндеттерін атқарушы адамдар қол қояды.</w:t>
      </w:r>
    </w:p>
    <w:bookmarkEnd w:id="185"/>
    <w:bookmarkStart w:name="z209" w:id="186"/>
    <w:p>
      <w:pPr>
        <w:spacing w:after="0"/>
        <w:ind w:left="0"/>
        <w:jc w:val="left"/>
      </w:pPr>
      <w:r>
        <w:rPr>
          <w:rFonts w:ascii="Times New Roman"/>
          <w:b/>
          <w:i w:val="false"/>
          <w:color w:val="000000"/>
        </w:rPr>
        <w:t xml:space="preserve"> 2-тарау. Нысанды толтыру бойынша түсіндірме</w:t>
      </w:r>
    </w:p>
    <w:bookmarkEnd w:id="186"/>
    <w:bookmarkStart w:name="z210" w:id="187"/>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одан кейінгі ақпарат реті бойынша нөмірлеуді үзбеуге тиіс.</w:t>
      </w:r>
    </w:p>
    <w:bookmarkEnd w:id="187"/>
    <w:bookmarkStart w:name="z211" w:id="188"/>
    <w:p>
      <w:pPr>
        <w:spacing w:after="0"/>
        <w:ind w:left="0"/>
        <w:jc w:val="both"/>
      </w:pPr>
      <w:r>
        <w:rPr>
          <w:rFonts w:ascii="Times New Roman"/>
          <w:b w:val="false"/>
          <w:i w:val="false"/>
          <w:color w:val="000000"/>
          <w:sz w:val="28"/>
        </w:rPr>
        <w:t>
      6. Нысанның 2-бағанында облыстық орман шаруашылығы және жануарлар дүниесі аумақтық инспекцияларының атауы көрсетіледі.</w:t>
      </w:r>
    </w:p>
    <w:bookmarkEnd w:id="188"/>
    <w:bookmarkStart w:name="z212" w:id="189"/>
    <w:p>
      <w:pPr>
        <w:spacing w:after="0"/>
        <w:ind w:left="0"/>
        <w:jc w:val="both"/>
      </w:pPr>
      <w:r>
        <w:rPr>
          <w:rFonts w:ascii="Times New Roman"/>
          <w:b w:val="false"/>
          <w:i w:val="false"/>
          <w:color w:val="000000"/>
          <w:sz w:val="28"/>
        </w:rPr>
        <w:t xml:space="preserve">
      7. Нысанның 3-бағанында өткізілген рейдтердің, бақылау үшін тексерулерінің жалпы мөлшері (саны) көрсетіледі. </w:t>
      </w:r>
    </w:p>
    <w:bookmarkEnd w:id="189"/>
    <w:bookmarkStart w:name="z213" w:id="190"/>
    <w:p>
      <w:pPr>
        <w:spacing w:after="0"/>
        <w:ind w:left="0"/>
        <w:jc w:val="both"/>
      </w:pPr>
      <w:r>
        <w:rPr>
          <w:rFonts w:ascii="Times New Roman"/>
          <w:b w:val="false"/>
          <w:i w:val="false"/>
          <w:color w:val="000000"/>
          <w:sz w:val="28"/>
        </w:rPr>
        <w:t>
      8. Нысанның 4-бағанында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анықталған бұзушылықтардың жалпы саны көрсетіледі (көрсетілген салалар бойынша бөлек).</w:t>
      </w:r>
    </w:p>
    <w:bookmarkEnd w:id="190"/>
    <w:bookmarkStart w:name="z214" w:id="191"/>
    <w:p>
      <w:pPr>
        <w:spacing w:after="0"/>
        <w:ind w:left="0"/>
        <w:jc w:val="both"/>
      </w:pPr>
      <w:r>
        <w:rPr>
          <w:rFonts w:ascii="Times New Roman"/>
          <w:b w:val="false"/>
          <w:i w:val="false"/>
          <w:color w:val="000000"/>
          <w:sz w:val="28"/>
        </w:rPr>
        <w:t>
      9. Нысанның 5-бағанында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толтырылған хаттамалардың саны (дана) көрсетіледі (көрсетілген салалар бойынша бөлек).</w:t>
      </w:r>
    </w:p>
    <w:bookmarkEnd w:id="191"/>
    <w:bookmarkStart w:name="z215" w:id="192"/>
    <w:p>
      <w:pPr>
        <w:spacing w:after="0"/>
        <w:ind w:left="0"/>
        <w:jc w:val="both"/>
      </w:pPr>
      <w:r>
        <w:rPr>
          <w:rFonts w:ascii="Times New Roman"/>
          <w:b w:val="false"/>
          <w:i w:val="false"/>
          <w:color w:val="000000"/>
          <w:sz w:val="28"/>
        </w:rPr>
        <w:t xml:space="preserve">
      10. Нысанның 6-бағанында құқық қорғау органдарына берілген істердің жалпы саны (саны) көрсетіледі. </w:t>
      </w:r>
    </w:p>
    <w:bookmarkEnd w:id="192"/>
    <w:bookmarkStart w:name="z216" w:id="193"/>
    <w:p>
      <w:pPr>
        <w:spacing w:after="0"/>
        <w:ind w:left="0"/>
        <w:jc w:val="both"/>
      </w:pPr>
      <w:r>
        <w:rPr>
          <w:rFonts w:ascii="Times New Roman"/>
          <w:b w:val="false"/>
          <w:i w:val="false"/>
          <w:color w:val="000000"/>
          <w:sz w:val="28"/>
        </w:rPr>
        <w:t>
      11. Нысанның 7-бағанында тәртіп бұзушылардан алынған браконьерлік құралдардың саны көрсетіледі.</w:t>
      </w:r>
    </w:p>
    <w:bookmarkEnd w:id="193"/>
    <w:bookmarkStart w:name="z217" w:id="194"/>
    <w:p>
      <w:pPr>
        <w:spacing w:after="0"/>
        <w:ind w:left="0"/>
        <w:jc w:val="both"/>
      </w:pPr>
      <w:r>
        <w:rPr>
          <w:rFonts w:ascii="Times New Roman"/>
          <w:b w:val="false"/>
          <w:i w:val="false"/>
          <w:color w:val="000000"/>
          <w:sz w:val="28"/>
        </w:rPr>
        <w:t>
      12. Нысанның 8-бағанында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әкімшілік жауапкершілікке тартылғандардың саны (адам) көрсетіледі (көрсетілген салалар бойынша бөлек).</w:t>
      </w:r>
    </w:p>
    <w:bookmarkEnd w:id="194"/>
    <w:bookmarkStart w:name="z218" w:id="195"/>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қылмыстық жауаптылыққа тартылғандардың саны (адам) көрсетіледі (көрсетілген салалар бойынша бөлек).</w:t>
      </w:r>
    </w:p>
    <w:bookmarkEnd w:id="195"/>
    <w:bookmarkStart w:name="z219" w:id="196"/>
    <w:p>
      <w:pPr>
        <w:spacing w:after="0"/>
        <w:ind w:left="0"/>
        <w:jc w:val="both"/>
      </w:pPr>
      <w:r>
        <w:rPr>
          <w:rFonts w:ascii="Times New Roman"/>
          <w:b w:val="false"/>
          <w:i w:val="false"/>
          <w:color w:val="000000"/>
          <w:sz w:val="28"/>
        </w:rPr>
        <w:t>
      14. Нысанның 10-бағанында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салынған әкімшілік айыппұлдардың саны (мың теңге) көрсетіледі (көрсетілген салалар бойынша бөлек).</w:t>
      </w:r>
    </w:p>
    <w:bookmarkEnd w:id="196"/>
    <w:bookmarkStart w:name="z220" w:id="197"/>
    <w:p>
      <w:pPr>
        <w:spacing w:after="0"/>
        <w:ind w:left="0"/>
        <w:jc w:val="both"/>
      </w:pPr>
      <w:r>
        <w:rPr>
          <w:rFonts w:ascii="Times New Roman"/>
          <w:b w:val="false"/>
          <w:i w:val="false"/>
          <w:color w:val="000000"/>
          <w:sz w:val="28"/>
        </w:rPr>
        <w:t>
      15. Нысанның 11-бағанында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айыппұлдардың саны (мың теңге) көрсетіледі (көрсетілген салалар бойынша бөлек).</w:t>
      </w:r>
    </w:p>
    <w:bookmarkEnd w:id="197"/>
    <w:bookmarkStart w:name="z221" w:id="198"/>
    <w:p>
      <w:pPr>
        <w:spacing w:after="0"/>
        <w:ind w:left="0"/>
        <w:jc w:val="both"/>
      </w:pPr>
      <w:r>
        <w:rPr>
          <w:rFonts w:ascii="Times New Roman"/>
          <w:b w:val="false"/>
          <w:i w:val="false"/>
          <w:color w:val="000000"/>
          <w:sz w:val="28"/>
        </w:rPr>
        <w:t>
      16. Нысанның 12-бағанында бұқаралық ақпарат құралдарында жарияланған материалдардың саны (саны)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12-қосымша</w:t>
            </w:r>
          </w:p>
        </w:tc>
      </w:tr>
    </w:tbl>
    <w:bookmarkStart w:name="z223" w:id="199"/>
    <w:p>
      <w:pPr>
        <w:spacing w:after="0"/>
        <w:ind w:left="0"/>
        <w:jc w:val="left"/>
      </w:pPr>
      <w:r>
        <w:rPr>
          <w:rFonts w:ascii="Times New Roman"/>
          <w:b/>
          <w:i w:val="false"/>
          <w:color w:val="000000"/>
        </w:rPr>
        <w:t xml:space="preserve"> Әкімшілік деректер жинауға арналған нысан Орман шаруашылығы және жануарлар дүниесі саласындағы бақылау-инспекциялық қызметі бойынша мәліметтер 20 ___ жылғы есепті кезең</w:t>
      </w:r>
    </w:p>
    <w:bookmarkEnd w:id="199"/>
    <w:p>
      <w:pPr>
        <w:spacing w:after="0"/>
        <w:ind w:left="0"/>
        <w:jc w:val="both"/>
      </w:pPr>
      <w:r>
        <w:rPr>
          <w:rFonts w:ascii="Times New Roman"/>
          <w:b w:val="false"/>
          <w:i w:val="false"/>
          <w:color w:val="000000"/>
          <w:sz w:val="28"/>
        </w:rPr>
        <w:t>
      Индексі: 12-жд.</w:t>
      </w:r>
    </w:p>
    <w:p>
      <w:pPr>
        <w:spacing w:after="0"/>
        <w:ind w:left="0"/>
        <w:jc w:val="both"/>
      </w:pPr>
      <w:r>
        <w:rPr>
          <w:rFonts w:ascii="Times New Roman"/>
          <w:b w:val="false"/>
          <w:i w:val="false"/>
          <w:color w:val="000000"/>
          <w:sz w:val="28"/>
        </w:rPr>
        <w:t>
      Ұсынатындар: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Кезеңділігі: апта сайын </w:t>
      </w:r>
    </w:p>
    <w:p>
      <w:pPr>
        <w:spacing w:after="0"/>
        <w:ind w:left="0"/>
        <w:jc w:val="both"/>
      </w:pPr>
      <w:r>
        <w:rPr>
          <w:rFonts w:ascii="Times New Roman"/>
          <w:b w:val="false"/>
          <w:i w:val="false"/>
          <w:color w:val="000000"/>
          <w:sz w:val="28"/>
        </w:rPr>
        <w:t>
      Нысан қайда ұсынылады: одан әрі басшылыққа және Ауыл шаруашылығы министрлігіне ақпарат ұсыну үшін Қазақстан Республикасы Ауыл шаруашылығы министрлігі Орман шаруашылығы және жануарлар дүниесі комитетіне.</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Орман шаруашылығы және жануарлар дүниесі комитетіне ағымдағы айдың әр бейсенбісі.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260"/>
        <w:gridCol w:w="1233"/>
        <w:gridCol w:w="572"/>
        <w:gridCol w:w="792"/>
        <w:gridCol w:w="793"/>
        <w:gridCol w:w="793"/>
        <w:gridCol w:w="793"/>
        <w:gridCol w:w="1013"/>
        <w:gridCol w:w="793"/>
        <w:gridCol w:w="1014"/>
        <w:gridCol w:w="1014"/>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атауы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аумақтық инспекциясы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аумақтық инспекциясы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аумақтық инспекциясы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аумақтық инспекциясы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аумақтық инспекциясы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аумақтық инспекциясы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аумақтық инспекциясы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301"/>
        <w:gridCol w:w="1256"/>
        <w:gridCol w:w="582"/>
        <w:gridCol w:w="807"/>
        <w:gridCol w:w="807"/>
        <w:gridCol w:w="807"/>
        <w:gridCol w:w="807"/>
        <w:gridCol w:w="807"/>
        <w:gridCol w:w="1032"/>
        <w:gridCol w:w="808"/>
        <w:gridCol w:w="1034"/>
      </w:tblGrid>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атауы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аумақтық инспекциясы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аумақтық инспекциясы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аумақтық инспекциясы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аумақтық инспекциясы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аумақтық инспекциясы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аумақтық инспекциясы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аумақтық инспекциясы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25" w:id="20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Орман шаруашылығы, жануарлар дүниесі және балық ресурстарын қорғау саласындағы бақылау-инспекциялық қызмет бойынша жиынтық есеп</w:t>
      </w:r>
    </w:p>
    <w:bookmarkEnd w:id="200"/>
    <w:bookmarkStart w:name="z226" w:id="201"/>
    <w:p>
      <w:pPr>
        <w:spacing w:after="0"/>
        <w:ind w:left="0"/>
        <w:jc w:val="left"/>
      </w:pPr>
      <w:r>
        <w:rPr>
          <w:rFonts w:ascii="Times New Roman"/>
          <w:b/>
          <w:i w:val="false"/>
          <w:color w:val="000000"/>
        </w:rPr>
        <w:t xml:space="preserve"> 1-тарау. Жалпы ережелер</w:t>
      </w:r>
    </w:p>
    <w:bookmarkEnd w:id="201"/>
    <w:bookmarkStart w:name="z227" w:id="202"/>
    <w:p>
      <w:pPr>
        <w:spacing w:after="0"/>
        <w:ind w:left="0"/>
        <w:jc w:val="both"/>
      </w:pPr>
      <w:r>
        <w:rPr>
          <w:rFonts w:ascii="Times New Roman"/>
          <w:b w:val="false"/>
          <w:i w:val="false"/>
          <w:color w:val="000000"/>
          <w:sz w:val="28"/>
        </w:rPr>
        <w:t xml:space="preserve">
      1. Әкімшілік деректер жинауға арналған "Орман шаруашылығы, жануарлар дүниесі және балық ресурстарын қорғау саласындағы бақылау-инспекциялық қызметі бойынша жиынтық есеп" нысаны (бұдан әрі – 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202"/>
    <w:p>
      <w:pPr>
        <w:spacing w:after="0"/>
        <w:ind w:left="0"/>
        <w:jc w:val="both"/>
      </w:pPr>
      <w:r>
        <w:rPr>
          <w:rFonts w:ascii="Times New Roman"/>
          <w:b w:val="false"/>
          <w:i w:val="false"/>
          <w:color w:val="000000"/>
          <w:sz w:val="28"/>
        </w:rPr>
        <w:t xml:space="preserve">
      Нысанды жүргізудің негізгі міндеті орман шаруашылығы және жануарлар дүниесі саласындағы бақылау-инспекциялық қызметі бойынша жиынтық есепке мониторинг жүргізу болып табылады. </w:t>
      </w:r>
    </w:p>
    <w:bookmarkStart w:name="z228" w:id="203"/>
    <w:p>
      <w:pPr>
        <w:spacing w:after="0"/>
        <w:ind w:left="0"/>
        <w:jc w:val="both"/>
      </w:pPr>
      <w:r>
        <w:rPr>
          <w:rFonts w:ascii="Times New Roman"/>
          <w:b w:val="false"/>
          <w:i w:val="false"/>
          <w:color w:val="000000"/>
          <w:sz w:val="28"/>
        </w:rPr>
        <w:t xml:space="preserve">
      2. Нысанды одан әрі ақпаратты басшылыққа және Ауыл шаруашылығы министрлігіне беру үшін Қазақстан Республикасы Ауыл шаруашылығы министрлігінің Орман шаруашылығы және жануарлар дүниесі комитеті аптасына бір рет, ағымдағы айдың әр бейсенбісі толтырады. </w:t>
      </w:r>
    </w:p>
    <w:bookmarkEnd w:id="203"/>
    <w:bookmarkStart w:name="z229" w:id="204"/>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204"/>
    <w:bookmarkStart w:name="z230" w:id="205"/>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05"/>
    <w:bookmarkStart w:name="z231" w:id="206"/>
    <w:p>
      <w:pPr>
        <w:spacing w:after="0"/>
        <w:ind w:left="0"/>
        <w:jc w:val="left"/>
      </w:pPr>
      <w:r>
        <w:rPr>
          <w:rFonts w:ascii="Times New Roman"/>
          <w:b/>
          <w:i w:val="false"/>
          <w:color w:val="000000"/>
        </w:rPr>
        <w:t xml:space="preserve"> 2-тарау. Нысанды толтыру бойынша түсіндірме</w:t>
      </w:r>
    </w:p>
    <w:bookmarkEnd w:id="206"/>
    <w:bookmarkStart w:name="z232" w:id="207"/>
    <w:p>
      <w:pPr>
        <w:spacing w:after="0"/>
        <w:ind w:left="0"/>
        <w:jc w:val="both"/>
      </w:pPr>
      <w:r>
        <w:rPr>
          <w:rFonts w:ascii="Times New Roman"/>
          <w:b w:val="false"/>
          <w:i w:val="false"/>
          <w:color w:val="000000"/>
          <w:sz w:val="28"/>
        </w:rPr>
        <w:t>
      5. Нысанның 1-бағанында өткізілген рейдтер, бақылау үшін тексерулер мөлшері (саны) көрсетіледі.</w:t>
      </w:r>
    </w:p>
    <w:bookmarkEnd w:id="207"/>
    <w:bookmarkStart w:name="z233" w:id="208"/>
    <w:p>
      <w:pPr>
        <w:spacing w:after="0"/>
        <w:ind w:left="0"/>
        <w:jc w:val="both"/>
      </w:pPr>
      <w:r>
        <w:rPr>
          <w:rFonts w:ascii="Times New Roman"/>
          <w:b w:val="false"/>
          <w:i w:val="false"/>
          <w:color w:val="000000"/>
          <w:sz w:val="28"/>
        </w:rPr>
        <w:t>
      6. Нысанның 2-бағанында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анықталған бұзушылықтар көрсетіледі.</w:t>
      </w:r>
    </w:p>
    <w:bookmarkEnd w:id="208"/>
    <w:bookmarkStart w:name="z234" w:id="209"/>
    <w:p>
      <w:pPr>
        <w:spacing w:after="0"/>
        <w:ind w:left="0"/>
        <w:jc w:val="both"/>
      </w:pPr>
      <w:r>
        <w:rPr>
          <w:rFonts w:ascii="Times New Roman"/>
          <w:b w:val="false"/>
          <w:i w:val="false"/>
          <w:color w:val="000000"/>
          <w:sz w:val="28"/>
        </w:rPr>
        <w:t>
      7. Нысанның 3-бағанында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толтырылған хаттамалар саны (дана) көрсетіледі (көрсетілген салалар бойынша бөлек).</w:t>
      </w:r>
    </w:p>
    <w:bookmarkEnd w:id="209"/>
    <w:bookmarkStart w:name="z235" w:id="210"/>
    <w:p>
      <w:pPr>
        <w:spacing w:after="0"/>
        <w:ind w:left="0"/>
        <w:jc w:val="both"/>
      </w:pPr>
      <w:r>
        <w:rPr>
          <w:rFonts w:ascii="Times New Roman"/>
          <w:b w:val="false"/>
          <w:i w:val="false"/>
          <w:color w:val="000000"/>
          <w:sz w:val="28"/>
        </w:rPr>
        <w:t>
      8. Нысанның 4-бағанында құқық қорғау органдарына берілген істердің мөлшері (саны) көрсетіледі.</w:t>
      </w:r>
    </w:p>
    <w:bookmarkEnd w:id="210"/>
    <w:bookmarkStart w:name="z236" w:id="211"/>
    <w:p>
      <w:pPr>
        <w:spacing w:after="0"/>
        <w:ind w:left="0"/>
        <w:jc w:val="both"/>
      </w:pPr>
      <w:r>
        <w:rPr>
          <w:rFonts w:ascii="Times New Roman"/>
          <w:b w:val="false"/>
          <w:i w:val="false"/>
          <w:color w:val="000000"/>
          <w:sz w:val="28"/>
        </w:rPr>
        <w:t>
      9. Нысанның 5-бағанында тәртіп бұзушылардан алынған браконьерлік құралдарының саны көрсетіледі.</w:t>
      </w:r>
    </w:p>
    <w:bookmarkEnd w:id="211"/>
    <w:bookmarkStart w:name="z237" w:id="212"/>
    <w:p>
      <w:pPr>
        <w:spacing w:after="0"/>
        <w:ind w:left="0"/>
        <w:jc w:val="both"/>
      </w:pPr>
      <w:r>
        <w:rPr>
          <w:rFonts w:ascii="Times New Roman"/>
          <w:b w:val="false"/>
          <w:i w:val="false"/>
          <w:color w:val="000000"/>
          <w:sz w:val="28"/>
        </w:rPr>
        <w:t>
      10. Нысанның 6-бағанында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әкімшілік жауапкершілікке тартылғандардың саны (адам) көрсетіледі (көрсетілген салалар бойынша бөлек).</w:t>
      </w:r>
    </w:p>
    <w:bookmarkEnd w:id="212"/>
    <w:bookmarkStart w:name="z238" w:id="213"/>
    <w:p>
      <w:pPr>
        <w:spacing w:after="0"/>
        <w:ind w:left="0"/>
        <w:jc w:val="both"/>
      </w:pPr>
      <w:r>
        <w:rPr>
          <w:rFonts w:ascii="Times New Roman"/>
          <w:b w:val="false"/>
          <w:i w:val="false"/>
          <w:color w:val="000000"/>
          <w:sz w:val="28"/>
        </w:rPr>
        <w:t>
      11. Нысанның 7-бағанында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қылмыстық жауапкершілікке тартылғандардың саны (адам) көрсетіледі көрсетілген салалар бойынша бөлек).</w:t>
      </w:r>
    </w:p>
    <w:bookmarkEnd w:id="213"/>
    <w:bookmarkStart w:name="z239" w:id="214"/>
    <w:p>
      <w:pPr>
        <w:spacing w:after="0"/>
        <w:ind w:left="0"/>
        <w:jc w:val="both"/>
      </w:pPr>
      <w:r>
        <w:rPr>
          <w:rFonts w:ascii="Times New Roman"/>
          <w:b w:val="false"/>
          <w:i w:val="false"/>
          <w:color w:val="000000"/>
          <w:sz w:val="28"/>
        </w:rPr>
        <w:t>
      12. Нысанның 8-бағанында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салынған әкімшілік айыппұлдар саны (мың теңге) көрсетіледі (көрсетілген салалар бойынша бөлек).</w:t>
      </w:r>
    </w:p>
    <w:bookmarkEnd w:id="214"/>
    <w:bookmarkStart w:name="z240" w:id="215"/>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 саны (мың теңге) көрсетіледі (көрсетілген салалар бойынша бөлек).</w:t>
      </w:r>
    </w:p>
    <w:bookmarkEnd w:id="215"/>
    <w:bookmarkStart w:name="z241" w:id="216"/>
    <w:p>
      <w:pPr>
        <w:spacing w:after="0"/>
        <w:ind w:left="0"/>
        <w:jc w:val="both"/>
      </w:pPr>
      <w:r>
        <w:rPr>
          <w:rFonts w:ascii="Times New Roman"/>
          <w:b w:val="false"/>
          <w:i w:val="false"/>
          <w:color w:val="000000"/>
          <w:sz w:val="28"/>
        </w:rPr>
        <w:t>
      14. Нысанның 10-бағанында бұқаралық ақпарат құралдарында жарияланған материалдардың мөлшері (саны) көрсетіледі.</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13-қосымша</w:t>
            </w:r>
          </w:p>
        </w:tc>
      </w:tr>
    </w:tbl>
    <w:bookmarkStart w:name="z243" w:id="217"/>
    <w:p>
      <w:pPr>
        <w:spacing w:after="0"/>
        <w:ind w:left="0"/>
        <w:jc w:val="left"/>
      </w:pPr>
      <w:r>
        <w:rPr>
          <w:rFonts w:ascii="Times New Roman"/>
          <w:b/>
          <w:i w:val="false"/>
          <w:color w:val="000000"/>
        </w:rPr>
        <w:t xml:space="preserve"> Әкімшілік деректер жинауға арналған нысан Браконьерлікке қарсы күрес туралы мәліметтер 20___ жылғы есепті кезең</w:t>
      </w:r>
    </w:p>
    <w:bookmarkEnd w:id="217"/>
    <w:p>
      <w:pPr>
        <w:spacing w:after="0"/>
        <w:ind w:left="0"/>
        <w:jc w:val="both"/>
      </w:pPr>
      <w:r>
        <w:rPr>
          <w:rFonts w:ascii="Times New Roman"/>
          <w:b w:val="false"/>
          <w:i w:val="false"/>
          <w:color w:val="000000"/>
          <w:sz w:val="28"/>
        </w:rPr>
        <w:t>
      Индексі: 13-жд.</w:t>
      </w:r>
    </w:p>
    <w:p>
      <w:pPr>
        <w:spacing w:after="0"/>
        <w:ind w:left="0"/>
        <w:jc w:val="both"/>
      </w:pPr>
      <w:r>
        <w:rPr>
          <w:rFonts w:ascii="Times New Roman"/>
          <w:b w:val="false"/>
          <w:i w:val="false"/>
          <w:color w:val="000000"/>
          <w:sz w:val="28"/>
        </w:rPr>
        <w:t xml:space="preserve">
      Кезеңділігі: тоқсандық </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тоқсанның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тоқсанның 10-күнінен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684"/>
        <w:gridCol w:w="823"/>
        <w:gridCol w:w="458"/>
        <w:gridCol w:w="464"/>
        <w:gridCol w:w="461"/>
        <w:gridCol w:w="466"/>
        <w:gridCol w:w="312"/>
        <w:gridCol w:w="315"/>
        <w:gridCol w:w="313"/>
        <w:gridCol w:w="315"/>
        <w:gridCol w:w="628"/>
        <w:gridCol w:w="629"/>
        <w:gridCol w:w="663"/>
        <w:gridCol w:w="665"/>
        <w:gridCol w:w="629"/>
        <w:gridCol w:w="630"/>
      </w:tblGrid>
      <w:tr>
        <w:trPr>
          <w:trHeight w:val="30"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табиғат пайдалану басқармасының орман қорғау жөніндегі мемлекеттік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ісін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аумақтық инспекциясы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рейд/тексерулер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 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бұзу;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өрескел бұзу;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ағаштар мен бұталарды заңсыз кесу және бүлдіру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ормандағы өрт қауіпсіздігі талаптары мен санитариялық қағидаларды бұзу;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орман тәртібін бұзушылықтар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қорғалатын табиғи аумақтар режимін бұзу, басқалар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және балық қорларын қорғау қағидаларын бұзу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қағидаларын өрескел бұзу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органдарымен және құқық қорғау мекемесімен бірлесіп анықталған бұзушылықтар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заңнамасын бұзушылықтар туралы жасалған хаттамалардың (актілердің) саны, барлығы:</w:t>
            </w:r>
            <w:r>
              <w:br/>
            </w:r>
            <w:r>
              <w:rPr>
                <w:rFonts w:ascii="Times New Roman"/>
                <w:b w:val="false"/>
                <w:i w:val="false"/>
                <w:color w:val="000000"/>
                <w:sz w:val="20"/>
              </w:rPr>
              <w:t>
барлық заңнамалар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басқалары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иесіз істер (саны/ залал келтірілді)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салынғандар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айыппұл: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сомасы, 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өтелгені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талапарыз (келтірілген залал)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өндіріліп алынды: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(жіберілген) хаттама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қараудан бас тартылды: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бұзушылардан алынды/соттар тәркіледі: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құралдары,</w:t>
            </w:r>
            <w:r>
              <w:br/>
            </w:r>
            <w:r>
              <w:rPr>
                <w:rFonts w:ascii="Times New Roman"/>
                <w:b w:val="false"/>
                <w:i w:val="false"/>
                <w:color w:val="000000"/>
                <w:sz w:val="20"/>
              </w:rPr>
              <w:t>
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ойық ұңғылы мылтық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ұңғылы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жүзу құралдары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r>
              <w:br/>
            </w:r>
            <w:r>
              <w:rPr>
                <w:rFonts w:ascii="Times New Roman"/>
                <w:b w:val="false"/>
                <w:i w:val="false"/>
                <w:color w:val="000000"/>
                <w:sz w:val="20"/>
              </w:rPr>
              <w:t>
(сүзекі, ау)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құралдар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олжаланған өнім</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(киіктен, аушы жыртқыш құстардан басқа)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киіктің мүйізі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аушы жыртқыш құстар (ителгі және т.б.)</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 түрлері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балығының түрлері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жауапқа тартылғаны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басшылары;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 жазбалар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мен теледидардан берілген хабарлар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45" w:id="21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Браконьерлікке қарсы күрес туралы мәліметтер</w:t>
      </w:r>
    </w:p>
    <w:bookmarkEnd w:id="218"/>
    <w:bookmarkStart w:name="z246" w:id="219"/>
    <w:p>
      <w:pPr>
        <w:spacing w:after="0"/>
        <w:ind w:left="0"/>
        <w:jc w:val="left"/>
      </w:pPr>
      <w:r>
        <w:rPr>
          <w:rFonts w:ascii="Times New Roman"/>
          <w:b/>
          <w:i w:val="false"/>
          <w:color w:val="000000"/>
        </w:rPr>
        <w:t xml:space="preserve"> 1-тарау. Жалпы ережелер</w:t>
      </w:r>
    </w:p>
    <w:bookmarkEnd w:id="219"/>
    <w:bookmarkStart w:name="z247" w:id="220"/>
    <w:p>
      <w:pPr>
        <w:spacing w:after="0"/>
        <w:ind w:left="0"/>
        <w:jc w:val="both"/>
      </w:pPr>
      <w:r>
        <w:rPr>
          <w:rFonts w:ascii="Times New Roman"/>
          <w:b w:val="false"/>
          <w:i w:val="false"/>
          <w:color w:val="000000"/>
          <w:sz w:val="28"/>
        </w:rPr>
        <w:t xml:space="preserve">
      1. Әкімшілік деректер жинауға арналған "Браконьерлікке күрес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220"/>
    <w:p>
      <w:pPr>
        <w:spacing w:after="0"/>
        <w:ind w:left="0"/>
        <w:jc w:val="both"/>
      </w:pPr>
      <w:r>
        <w:rPr>
          <w:rFonts w:ascii="Times New Roman"/>
          <w:b w:val="false"/>
          <w:i w:val="false"/>
          <w:color w:val="000000"/>
          <w:sz w:val="28"/>
        </w:rPr>
        <w:t>
      Нысанның негізгі мақсаты браконъерлікпен күрес жөнінде мониторинг жүргізу болып табылады.</w:t>
      </w:r>
    </w:p>
    <w:bookmarkStart w:name="z248" w:id="221"/>
    <w:p>
      <w:pPr>
        <w:spacing w:after="0"/>
        <w:ind w:left="0"/>
        <w:jc w:val="both"/>
      </w:pPr>
      <w:r>
        <w:rPr>
          <w:rFonts w:ascii="Times New Roman"/>
          <w:b w:val="false"/>
          <w:i w:val="false"/>
          <w:color w:val="000000"/>
          <w:sz w:val="28"/>
        </w:rPr>
        <w:t xml:space="preserve">
      2. Нысанды облыс әкімдігінің табиғат пайдалану басқармасының орман қорғау жөніндегі мемлекеттік мекемелері, аңшылық ісін пайдаланушылар, ерекше қорғалатын табиғи аумақтар, орман шаруашылығы және жануарлар дүниесі аумақтық инспекциясы толтырады және тоқсанына бір рет, тоқсан біткеннен кейін 5-күнінен кешіктірмей, жылдық есепті есепті жыл аяқталғаннан кейін қаңтардың 15-күнінен кешіктірмей Қазақстан Республикасы Ауыл шаруашылығы министрлігінің Орман шаруашылығы және жануарлар дүниесі комитетіне ұсынады. </w:t>
      </w:r>
    </w:p>
    <w:bookmarkEnd w:id="221"/>
    <w:bookmarkStart w:name="z249" w:id="222"/>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bookmarkEnd w:id="222"/>
    <w:bookmarkStart w:name="z250" w:id="223"/>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23"/>
    <w:bookmarkStart w:name="z251" w:id="224"/>
    <w:p>
      <w:pPr>
        <w:spacing w:after="0"/>
        <w:ind w:left="0"/>
        <w:jc w:val="left"/>
      </w:pPr>
      <w:r>
        <w:rPr>
          <w:rFonts w:ascii="Times New Roman"/>
          <w:b/>
          <w:i w:val="false"/>
          <w:color w:val="000000"/>
        </w:rPr>
        <w:t xml:space="preserve"> 2-тарау. Нысанды толтыру бойынша түсіндірме</w:t>
      </w:r>
    </w:p>
    <w:bookmarkEnd w:id="224"/>
    <w:bookmarkStart w:name="z252" w:id="225"/>
    <w:p>
      <w:pPr>
        <w:spacing w:after="0"/>
        <w:ind w:left="0"/>
        <w:jc w:val="both"/>
      </w:pPr>
      <w:r>
        <w:rPr>
          <w:rFonts w:ascii="Times New Roman"/>
          <w:b w:val="false"/>
          <w:i w:val="false"/>
          <w:color w:val="000000"/>
          <w:sz w:val="28"/>
        </w:rPr>
        <w:t>
      5. Нысанның 1-бағанында өткізілген рейдтер/тексерулер саны көрсетіледі.</w:t>
      </w:r>
    </w:p>
    <w:bookmarkEnd w:id="225"/>
    <w:bookmarkStart w:name="z253" w:id="226"/>
    <w:p>
      <w:pPr>
        <w:spacing w:after="0"/>
        <w:ind w:left="0"/>
        <w:jc w:val="both"/>
      </w:pPr>
      <w:r>
        <w:rPr>
          <w:rFonts w:ascii="Times New Roman"/>
          <w:b w:val="false"/>
          <w:i w:val="false"/>
          <w:color w:val="000000"/>
          <w:sz w:val="28"/>
        </w:rPr>
        <w:t xml:space="preserve">
      6. Нысанның 2-бағанында анықталған бұзушылықтар саны, барлығы; 2.1 оның ішінде, 2.2 аң аулау қағидаларын бұзу, 2.3 аң аулау қағидаларын өрескел бұзу, 2.4 ағашты заңсыз кесу және ағаштар мен бұталарды бүлдіру, 2.5 ормандардағы өрт қауіпсіздігі талаптары мен санитариялық қағидаларды бұзу, 2.6 басқа орман тәртібін бұзушылықтар, 2.7 ерекше қорғалатын табиғи аумақтар режимін бұзу және басқалар, 2.8 балық аулау және балық қорларын қорғау қағидаларын бұзу, 2.9 балық аулау қағидаларын өрескел бұзу, 3.0 құқық қорғау органдарымен және табиғат қорғау мекемелерімен бірлесіп анықталған бұзушылықтар көрсетіледі. </w:t>
      </w:r>
    </w:p>
    <w:bookmarkEnd w:id="226"/>
    <w:bookmarkStart w:name="z254" w:id="227"/>
    <w:p>
      <w:pPr>
        <w:spacing w:after="0"/>
        <w:ind w:left="0"/>
        <w:jc w:val="both"/>
      </w:pPr>
      <w:r>
        <w:rPr>
          <w:rFonts w:ascii="Times New Roman"/>
          <w:b w:val="false"/>
          <w:i w:val="false"/>
          <w:color w:val="000000"/>
          <w:sz w:val="28"/>
        </w:rPr>
        <w:t>
      7. Нысанның 3-бағанында жол берілген бұзушылықтар саны, барлығы: 3.1 оның ішінде: 3.2 лауазымды адамдардың, 3.3 жеке адамдардың, 3.4 мемлекеттік қызметшілердің, 3.5 мемлекеттік органдар басшыларының, 3.6 заңды тұлғалардың тәртіп бұзуы көрсетіледі.</w:t>
      </w:r>
    </w:p>
    <w:bookmarkEnd w:id="227"/>
    <w:bookmarkStart w:name="z255" w:id="228"/>
    <w:p>
      <w:pPr>
        <w:spacing w:after="0"/>
        <w:ind w:left="0"/>
        <w:jc w:val="both"/>
      </w:pPr>
      <w:r>
        <w:rPr>
          <w:rFonts w:ascii="Times New Roman"/>
          <w:b w:val="false"/>
          <w:i w:val="false"/>
          <w:color w:val="000000"/>
          <w:sz w:val="28"/>
        </w:rPr>
        <w:t xml:space="preserve">
      8. Нысанның 4-бағанында табиғат қорғау заңнамасын бұзу туралы толтырылған хаттамалар (актілер) саны, барлығы: 4.1 аңшылық бойынша, 4.2 орман бойынша, 4.3 балық бойынша, 4.4 ерекше қорғалатын табиғи аумақтар режимін бұзу және басқалар көрсетіледі. </w:t>
      </w:r>
    </w:p>
    <w:bookmarkEnd w:id="228"/>
    <w:bookmarkStart w:name="z256" w:id="229"/>
    <w:p>
      <w:pPr>
        <w:spacing w:after="0"/>
        <w:ind w:left="0"/>
        <w:jc w:val="both"/>
      </w:pPr>
      <w:r>
        <w:rPr>
          <w:rFonts w:ascii="Times New Roman"/>
          <w:b w:val="false"/>
          <w:i w:val="false"/>
          <w:color w:val="000000"/>
          <w:sz w:val="28"/>
        </w:rPr>
        <w:t xml:space="preserve">
      9. Нысанның 5-бағанында иесіз істер мөлшері (саны/келтірілген залал): 5.1 аңшылық бойынша, 5.2 орман бойынша, 5.3 балық бойынша, 5.4 ерекше қорғалатын табиғи аумақтар режимін бұзу және басқалар көрсетіледі. </w:t>
      </w:r>
    </w:p>
    <w:bookmarkEnd w:id="229"/>
    <w:bookmarkStart w:name="z257" w:id="230"/>
    <w:p>
      <w:pPr>
        <w:spacing w:after="0"/>
        <w:ind w:left="0"/>
        <w:jc w:val="both"/>
      </w:pPr>
      <w:r>
        <w:rPr>
          <w:rFonts w:ascii="Times New Roman"/>
          <w:b w:val="false"/>
          <w:i w:val="false"/>
          <w:color w:val="000000"/>
          <w:sz w:val="28"/>
        </w:rPr>
        <w:t xml:space="preserve">
      10. Нысанның 6-бағанында салынған айыппұлдар саны: 6.1 аңшылық бойынша, 6.2 орман бойынша, 6.3 балық бойынша, 6.4 ерекше қорғалатын табиғи аумақтар режимін бұзу және басқалар көрсетіледі. </w:t>
      </w:r>
    </w:p>
    <w:bookmarkEnd w:id="230"/>
    <w:bookmarkStart w:name="z258" w:id="231"/>
    <w:p>
      <w:pPr>
        <w:spacing w:after="0"/>
        <w:ind w:left="0"/>
        <w:jc w:val="both"/>
      </w:pPr>
      <w:r>
        <w:rPr>
          <w:rFonts w:ascii="Times New Roman"/>
          <w:b w:val="false"/>
          <w:i w:val="false"/>
          <w:color w:val="000000"/>
          <w:sz w:val="28"/>
        </w:rPr>
        <w:t xml:space="preserve">
      11. Нысанның 7-бағанында өндіріп алынған айыппұлдар саны: 7.1 аңшылық бойынша, 7.2 орман бойынша, 7.3 балық бойынша, 7.4 ерекше қорғалатын табиғи аумақтар режимін бұзу және басқалар көрсетіледі. </w:t>
      </w:r>
    </w:p>
    <w:bookmarkEnd w:id="231"/>
    <w:bookmarkStart w:name="z259" w:id="232"/>
    <w:p>
      <w:pPr>
        <w:spacing w:after="0"/>
        <w:ind w:left="0"/>
        <w:jc w:val="both"/>
      </w:pPr>
      <w:r>
        <w:rPr>
          <w:rFonts w:ascii="Times New Roman"/>
          <w:b w:val="false"/>
          <w:i w:val="false"/>
          <w:color w:val="000000"/>
          <w:sz w:val="28"/>
        </w:rPr>
        <w:t xml:space="preserve">
      12. Нысанның 7.5-бағанында оның ішінде өткен жылы салынған айыппұлдар саны: 7.6 аңшылық бойынша, 7.7 орман бойынша, 7.8 балық бойынша, 7.9 ерекше қорғалатын табиғи аумақтар режимін бұзу және басқалар көрсетіледі. </w:t>
      </w:r>
    </w:p>
    <w:bookmarkEnd w:id="232"/>
    <w:bookmarkStart w:name="z260" w:id="233"/>
    <w:p>
      <w:pPr>
        <w:spacing w:after="0"/>
        <w:ind w:left="0"/>
        <w:jc w:val="both"/>
      </w:pPr>
      <w:r>
        <w:rPr>
          <w:rFonts w:ascii="Times New Roman"/>
          <w:b w:val="false"/>
          <w:i w:val="false"/>
          <w:color w:val="000000"/>
          <w:sz w:val="28"/>
        </w:rPr>
        <w:t>
      13. Нысанның 8-бағанында келтірілген залал сомасы: 8.1 аңшылық бойынша, 8.2 орман бойынша, 8.3 балық бойынша, 8.4 ерекше қорғалатын табиғи аумақтар режимін бұзу және басқалар көрсетіледі.</w:t>
      </w:r>
    </w:p>
    <w:bookmarkEnd w:id="233"/>
    <w:bookmarkStart w:name="z261" w:id="234"/>
    <w:p>
      <w:pPr>
        <w:spacing w:after="0"/>
        <w:ind w:left="0"/>
        <w:jc w:val="both"/>
      </w:pPr>
      <w:r>
        <w:rPr>
          <w:rFonts w:ascii="Times New Roman"/>
          <w:b w:val="false"/>
          <w:i w:val="false"/>
          <w:color w:val="000000"/>
          <w:sz w:val="28"/>
        </w:rPr>
        <w:t xml:space="preserve">
      14. Нысанның 8-1-бағанында ерікті түрде өтелген айыппұлдар саны: 8.5 аңшылық бойынша, 8.6 орман бойынша, 8.7 балық бойынша, 8.8 ерекше қорғалатын табиғи аумақтар режимін бұзу және басқалар көрсетіледі. </w:t>
      </w:r>
    </w:p>
    <w:bookmarkEnd w:id="234"/>
    <w:bookmarkStart w:name="z262" w:id="235"/>
    <w:p>
      <w:pPr>
        <w:spacing w:after="0"/>
        <w:ind w:left="0"/>
        <w:jc w:val="both"/>
      </w:pPr>
      <w:r>
        <w:rPr>
          <w:rFonts w:ascii="Times New Roman"/>
          <w:b w:val="false"/>
          <w:i w:val="false"/>
          <w:color w:val="000000"/>
          <w:sz w:val="28"/>
        </w:rPr>
        <w:t xml:space="preserve">
      15. Нысанның 8.2-бағанында қойылған талап арыздар (келтірілген залал) саны: 8.9 аңшылық бойынша, 8.10 орман бойынша, 8.11 балық бойынша, 8.12 ерекше қорғалатын табиғи аумақтар режимін бұзу және басқалар көрсетіледі. </w:t>
      </w:r>
    </w:p>
    <w:bookmarkEnd w:id="235"/>
    <w:bookmarkStart w:name="z263" w:id="236"/>
    <w:p>
      <w:pPr>
        <w:spacing w:after="0"/>
        <w:ind w:left="0"/>
        <w:jc w:val="both"/>
      </w:pPr>
      <w:r>
        <w:rPr>
          <w:rFonts w:ascii="Times New Roman"/>
          <w:b w:val="false"/>
          <w:i w:val="false"/>
          <w:color w:val="000000"/>
          <w:sz w:val="28"/>
        </w:rPr>
        <w:t xml:space="preserve">
      16. Нысанның 9-бағанында өндіріп алынған талап арыздар саны: 9.1 аңшылық бойынша, 9.2 орман бойынша, 9.3 балық бойынша, 9.4 ерекше қорғалатын табиғи аумақтар режимін бұзу және басқалар көрсетіледі. </w:t>
      </w:r>
    </w:p>
    <w:bookmarkEnd w:id="236"/>
    <w:bookmarkStart w:name="z264" w:id="237"/>
    <w:p>
      <w:pPr>
        <w:spacing w:after="0"/>
        <w:ind w:left="0"/>
        <w:jc w:val="both"/>
      </w:pPr>
      <w:r>
        <w:rPr>
          <w:rFonts w:ascii="Times New Roman"/>
          <w:b w:val="false"/>
          <w:i w:val="false"/>
          <w:color w:val="000000"/>
          <w:sz w:val="28"/>
        </w:rPr>
        <w:t xml:space="preserve">
      17. Нысанның 9.5-бағанында оның ішінде өткен жылғы айыппұлдар саны: 9.6 аңшылық бойынша, 9.7 орман бойынша, 9.8 балық бойынша, 9.9 ерекше қорғалатын табиғи аумақтар режимін бұзу және басқалар көрсетіледі. </w:t>
      </w:r>
    </w:p>
    <w:bookmarkEnd w:id="237"/>
    <w:bookmarkStart w:name="z265" w:id="238"/>
    <w:p>
      <w:pPr>
        <w:spacing w:after="0"/>
        <w:ind w:left="0"/>
        <w:jc w:val="both"/>
      </w:pPr>
      <w:r>
        <w:rPr>
          <w:rFonts w:ascii="Times New Roman"/>
          <w:b w:val="false"/>
          <w:i w:val="false"/>
          <w:color w:val="000000"/>
          <w:sz w:val="28"/>
        </w:rPr>
        <w:t xml:space="preserve">
      18. Нысанның 10-бағанында қарауға берілген (жіберілген) хаттамалар саны: 10-1 ішкі істер департаменті, 10.2 аңшылық бойынша, 10.3 орман бойынша, 10.4 балық бойынша, ерекше қорғалатын табиғи аумақтар режимін бұзу және басқалар көрсетіледі. </w:t>
      </w:r>
    </w:p>
    <w:bookmarkEnd w:id="238"/>
    <w:bookmarkStart w:name="z266" w:id="239"/>
    <w:p>
      <w:pPr>
        <w:spacing w:after="0"/>
        <w:ind w:left="0"/>
        <w:jc w:val="both"/>
      </w:pPr>
      <w:r>
        <w:rPr>
          <w:rFonts w:ascii="Times New Roman"/>
          <w:b w:val="false"/>
          <w:i w:val="false"/>
          <w:color w:val="000000"/>
          <w:sz w:val="28"/>
        </w:rPr>
        <w:t xml:space="preserve">
      19. Нысанның 10-6-бағанында сотқа қарауға берілген (жіберілген) хаттамалар саны: 10.7 аңшылық бойынша, 10.8 орман бойынша, 10.9 балық бойынша, 10.10 ерекше қорғалатын табиғи аумақтар режимін бұзу және басқалар көрсетіледі. </w:t>
      </w:r>
    </w:p>
    <w:bookmarkEnd w:id="239"/>
    <w:bookmarkStart w:name="z267" w:id="240"/>
    <w:p>
      <w:pPr>
        <w:spacing w:after="0"/>
        <w:ind w:left="0"/>
        <w:jc w:val="both"/>
      </w:pPr>
      <w:r>
        <w:rPr>
          <w:rFonts w:ascii="Times New Roman"/>
          <w:b w:val="false"/>
          <w:i w:val="false"/>
          <w:color w:val="000000"/>
          <w:sz w:val="28"/>
        </w:rPr>
        <w:t xml:space="preserve">
      20. Нысанның 10.11-бағанында прокуратураға қарауға берілген (жіберілген) хаттамалар саны: 10.12 аңшылық бойынша, 10.13 орман бойынша, 10.14 балық бойынша, 10.15 ерекше қорғалатын табиғи аумақтар режимін бұзу және басқалар, 10.16 оның ішінде: 10.17 қаралды. 10.18 аңшылық бойынша, 10.19 орман бойынша, 10.20 балық бойынша, 10.21 ерекше қорғалатын табиғи аумақтар режимін бұзу және басқалар, 10.22 қараудан бас тартылды, 10.23 аңшылық бойынша, 10.24 орман бойынша, 10.25 балық бойынша, 10.26 ерекше қорғалатын табиғи аумақтар режимін бұзу және басқалар көрсетіледі. </w:t>
      </w:r>
    </w:p>
    <w:bookmarkEnd w:id="240"/>
    <w:bookmarkStart w:name="z268" w:id="241"/>
    <w:p>
      <w:pPr>
        <w:spacing w:after="0"/>
        <w:ind w:left="0"/>
        <w:jc w:val="both"/>
      </w:pPr>
      <w:r>
        <w:rPr>
          <w:rFonts w:ascii="Times New Roman"/>
          <w:b w:val="false"/>
          <w:i w:val="false"/>
          <w:color w:val="000000"/>
          <w:sz w:val="28"/>
        </w:rPr>
        <w:t>
      21. Нысанның 11-бағанында бұзушылардан алынған / соттар тәркіленгендер саны; 11.1 браконьерлік құралдары, барлығы, 11.2 уақыт ішінде, 11.3 ойық ұңғылы мылтық, 11.4 тегіс ұңғылы, 11.5 көлік құралдары, 11.6 жүзу құралдары, 11.7 аулау құралдары (сүзек, ау), 11.8 басқа құралдар, 11.9 заңсыз олжаланған өнім, 11.10 жабайы жануарлар, (киіктен, аушы жыртқыш құстардан басқа), 11.11 киік, 11.12 киіктің мүйізі, 11.13 аушы жыртқыш құстар (ителгі және тағы басқа), 11.14 сүрек, 11.15 қара балық түрлері, 11.16 бекіре балықтарының түрлері көрсетіледі.</w:t>
      </w:r>
    </w:p>
    <w:bookmarkEnd w:id="241"/>
    <w:bookmarkStart w:name="z269" w:id="242"/>
    <w:p>
      <w:pPr>
        <w:spacing w:after="0"/>
        <w:ind w:left="0"/>
        <w:jc w:val="both"/>
      </w:pPr>
      <w:r>
        <w:rPr>
          <w:rFonts w:ascii="Times New Roman"/>
          <w:b w:val="false"/>
          <w:i w:val="false"/>
          <w:color w:val="000000"/>
          <w:sz w:val="28"/>
        </w:rPr>
        <w:t xml:space="preserve">
      22. Нысанның 12-бағанында тәркіленген заттарды өткізуден түскен қаражат мөлшері көрсетіледі. </w:t>
      </w:r>
    </w:p>
    <w:bookmarkEnd w:id="242"/>
    <w:bookmarkStart w:name="z270" w:id="243"/>
    <w:p>
      <w:pPr>
        <w:spacing w:after="0"/>
        <w:ind w:left="0"/>
        <w:jc w:val="both"/>
      </w:pPr>
      <w:r>
        <w:rPr>
          <w:rFonts w:ascii="Times New Roman"/>
          <w:b w:val="false"/>
          <w:i w:val="false"/>
          <w:color w:val="000000"/>
          <w:sz w:val="28"/>
        </w:rPr>
        <w:t xml:space="preserve">
      23. Нысанның 13-бағанында әкімшілік жауапкершілікке тартылғандар саны, 13.1 лауазымды адамдар, 13.2 жеке адамдар, 13.3 мемлекеттік қызметшілер, 13.4 мемлекеттік органдардың басшылары, 13.5 заңды тұлғалар көрсетіледі. </w:t>
      </w:r>
    </w:p>
    <w:bookmarkEnd w:id="243"/>
    <w:bookmarkStart w:name="z271" w:id="244"/>
    <w:p>
      <w:pPr>
        <w:spacing w:after="0"/>
        <w:ind w:left="0"/>
        <w:jc w:val="both"/>
      </w:pPr>
      <w:r>
        <w:rPr>
          <w:rFonts w:ascii="Times New Roman"/>
          <w:b w:val="false"/>
          <w:i w:val="false"/>
          <w:color w:val="000000"/>
          <w:sz w:val="28"/>
        </w:rPr>
        <w:t xml:space="preserve">
      24. Нысанның 14-тармағында қылмыстық жауапкершілікке тартылғандар саны, 14.1 лауазымды тұлғалар, 14.2 жеке тұлғалар, 14.3 мемлекеттік қызметшілер, 14.4 мемлекеттік органдардың басшылары, 14.5 заңды тұлғалар. </w:t>
      </w:r>
    </w:p>
    <w:bookmarkEnd w:id="244"/>
    <w:bookmarkStart w:name="z272" w:id="245"/>
    <w:p>
      <w:pPr>
        <w:spacing w:after="0"/>
        <w:ind w:left="0"/>
        <w:jc w:val="both"/>
      </w:pPr>
      <w:r>
        <w:rPr>
          <w:rFonts w:ascii="Times New Roman"/>
          <w:b w:val="false"/>
          <w:i w:val="false"/>
          <w:color w:val="000000"/>
          <w:sz w:val="28"/>
        </w:rPr>
        <w:t>
      25. Нысанның 15-бағанында бұқаралық ақпарат құралдарында жарияланған материалдар саны, 15.1 газеттерде журналдарда жарияланған мақалалар, жазбалар, 15.2 аңшылық бойынша, 15.3 орман бойынша, 15.4 балық бойынша көрсетіледі.</w:t>
      </w:r>
    </w:p>
    <w:bookmarkEnd w:id="245"/>
    <w:bookmarkStart w:name="z273" w:id="246"/>
    <w:p>
      <w:pPr>
        <w:spacing w:after="0"/>
        <w:ind w:left="0"/>
        <w:jc w:val="both"/>
      </w:pPr>
      <w:r>
        <w:rPr>
          <w:rFonts w:ascii="Times New Roman"/>
          <w:b w:val="false"/>
          <w:i w:val="false"/>
          <w:color w:val="000000"/>
          <w:sz w:val="28"/>
        </w:rPr>
        <w:t>
      26. Нысанның 15.5-бағанында радио және теледидардан сөз сөйлеулер саны, 15-6 аңшылық бойынша, 15.7 орман бойынша, 15.8 балық бойынша хабарлар көрсетіледі.</w:t>
      </w:r>
    </w:p>
    <w:bookmarkEnd w:id="246"/>
    <w:p>
      <w:pPr>
        <w:spacing w:after="0"/>
        <w:ind w:left="0"/>
        <w:jc w:val="both"/>
      </w:pPr>
      <w:r>
        <w:rPr>
          <w:rFonts w:ascii="Times New Roman"/>
          <w:b w:val="false"/>
          <w:i w:val="false"/>
          <w:color w:val="000000"/>
          <w:sz w:val="28"/>
        </w:rPr>
        <w:t>
      Әкімшілік-аумақтық объектілер жіктеуіші (ӘАОЖ)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540"/>
        <w:gridCol w:w="8370"/>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