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b39b8" w14:textId="13b39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қауіпсіздік саласындағы мемлекеттік көрсетілетін қызмет стандарттарын бекіту туралы" Қазақстан Республикасы Инвестициялар және даму министрінің 2015 жылғы 28 сәуірдегі № 511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6 мамырдағы № 279 бұйрығы. Қазақстан Республикасының Әділет министрлігінде 2019 жылғы 15 мамырда № 18675 болып тіркелді. Күші жойылды - Қазақстан Республикасы Индустрия және инфрақұрылымдық даму министрінің 2020 жылғы 8 қыркүйектегі № 457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Индустрия және инфрақұрылымдық даму министрінің 08.09.2020 </w:t>
      </w:r>
      <w:r>
        <w:rPr>
          <w:rFonts w:ascii="Times New Roman"/>
          <w:b w:val="false"/>
          <w:i w:val="false"/>
          <w:color w:val="00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"Өнеркәсіптік қауіпсіздік саласындағы мемлекеттік көрсетілетін қызмет стандарттарын бекіту туралы" Қазақстан Республикасы Инвестициялар және даму министрінің 2015 жылғы 28 сәуірдегі № 511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11363 болып тіркелген, 2015 жылғы 9 шілдеде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"Заңды тұлғаларды өнеркәсіптік қауіпсіздік саласындағы жұмыстарды жүргізу құқығына аттестаттау"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"Қауіпті өндіріс объектісінің өнеркәсіптік қауіпсіздік декларацияларын тіркеу"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xml:space="preserve">
      "14. Мемлекеттік қызмет көрсету орындарының мекенжайлары: </w:t>
      </w:r>
    </w:p>
    <w:bookmarkEnd w:id="5"/>
    <w:bookmarkStart w:name="z9" w:id="6"/>
    <w:p>
      <w:pPr>
        <w:spacing w:after="0"/>
        <w:ind w:left="0"/>
        <w:jc w:val="both"/>
      </w:pPr>
      <w:r>
        <w:rPr>
          <w:rFonts w:ascii="Times New Roman"/>
          <w:b w:val="false"/>
          <w:i w:val="false"/>
          <w:color w:val="000000"/>
          <w:sz w:val="28"/>
        </w:rPr>
        <w:t>
      1) Министрліктің – www.miid.gov.kz, "Мемлекеттік көрсетілетін қызметтер" бөлімі;</w:t>
      </w:r>
    </w:p>
    <w:bookmarkEnd w:id="6"/>
    <w:bookmarkStart w:name="z10" w:id="7"/>
    <w:p>
      <w:pPr>
        <w:spacing w:after="0"/>
        <w:ind w:left="0"/>
        <w:jc w:val="both"/>
      </w:pPr>
      <w:r>
        <w:rPr>
          <w:rFonts w:ascii="Times New Roman"/>
          <w:b w:val="false"/>
          <w:i w:val="false"/>
          <w:color w:val="000000"/>
          <w:sz w:val="28"/>
        </w:rPr>
        <w:t>
      2) көрсетілетін қызметті берушінің – www.comprom.gov.kz "Мемлекеттік көрсетілетін қызметтер" бөлімі;</w:t>
      </w:r>
    </w:p>
    <w:bookmarkEnd w:id="7"/>
    <w:bookmarkStart w:name="z11" w:id="8"/>
    <w:p>
      <w:pPr>
        <w:spacing w:after="0"/>
        <w:ind w:left="0"/>
        <w:jc w:val="both"/>
      </w:pPr>
      <w:r>
        <w:rPr>
          <w:rFonts w:ascii="Times New Roman"/>
          <w:b w:val="false"/>
          <w:i w:val="false"/>
          <w:color w:val="000000"/>
          <w:sz w:val="28"/>
        </w:rPr>
        <w:t>
      3) Мемлекеттік корпорацияның – www.gov4c.kz. интернет-ресурстарында орналастырылған.";</w:t>
      </w:r>
    </w:p>
    <w:bookmarkEnd w:id="8"/>
    <w:bookmarkStart w:name="z12" w:id="9"/>
    <w:p>
      <w:pPr>
        <w:spacing w:after="0"/>
        <w:ind w:left="0"/>
        <w:jc w:val="both"/>
      </w:pPr>
      <w:r>
        <w:rPr>
          <w:rFonts w:ascii="Times New Roman"/>
          <w:b w:val="false"/>
          <w:i w:val="false"/>
          <w:color w:val="000000"/>
          <w:sz w:val="28"/>
        </w:rPr>
        <w:t xml:space="preserve">
      көрсетілген бұйрықпен бекітілген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11"/>
    <w:bookmarkStart w:name="z17" w:id="12"/>
    <w:p>
      <w:pPr>
        <w:spacing w:after="0"/>
        <w:ind w:left="0"/>
        <w:jc w:val="both"/>
      </w:pPr>
      <w:r>
        <w:rPr>
          <w:rFonts w:ascii="Times New Roman"/>
          <w:b w:val="false"/>
          <w:i w:val="false"/>
          <w:color w:val="000000"/>
          <w:sz w:val="28"/>
        </w:rPr>
        <w:t>
      1) Министрліктің – www.miid.gov.kz, "Мемлекеттік көрсетілетін қызметтер" бөлімі;</w:t>
      </w:r>
    </w:p>
    <w:bookmarkEnd w:id="12"/>
    <w:bookmarkStart w:name="z18" w:id="13"/>
    <w:p>
      <w:pPr>
        <w:spacing w:after="0"/>
        <w:ind w:left="0"/>
        <w:jc w:val="both"/>
      </w:pPr>
      <w:r>
        <w:rPr>
          <w:rFonts w:ascii="Times New Roman"/>
          <w:b w:val="false"/>
          <w:i w:val="false"/>
          <w:color w:val="000000"/>
          <w:sz w:val="28"/>
        </w:rPr>
        <w:t>
      2) көрсетілетін қызметті берушінің – www.comprom.gov.kz, "Мемлекеттік көрсетілетін қызметтер" бөлімі;</w:t>
      </w:r>
    </w:p>
    <w:bookmarkEnd w:id="13"/>
    <w:bookmarkStart w:name="z19" w:id="14"/>
    <w:p>
      <w:pPr>
        <w:spacing w:after="0"/>
        <w:ind w:left="0"/>
        <w:jc w:val="both"/>
      </w:pPr>
      <w:r>
        <w:rPr>
          <w:rFonts w:ascii="Times New Roman"/>
          <w:b w:val="false"/>
          <w:i w:val="false"/>
          <w:color w:val="000000"/>
          <w:sz w:val="28"/>
        </w:rPr>
        <w:t>
      3) Мемлекеттік корпорацияның – www.gov4c.kz интернет-ресурстарында орналастырылған.";</w:t>
      </w:r>
    </w:p>
    <w:bookmarkEnd w:id="14"/>
    <w:bookmarkStart w:name="z20" w:id="15"/>
    <w:p>
      <w:pPr>
        <w:spacing w:after="0"/>
        <w:ind w:left="0"/>
        <w:jc w:val="both"/>
      </w:pPr>
      <w:r>
        <w:rPr>
          <w:rFonts w:ascii="Times New Roman"/>
          <w:b w:val="false"/>
          <w:i w:val="false"/>
          <w:color w:val="000000"/>
          <w:sz w:val="28"/>
        </w:rPr>
        <w:t xml:space="preserve">
      көрсетілген бұйрықпен бекітілген "Жарылғыш заттар мен олардың негізінде жасалған бұйымдарды ұдайы қолдануға рұқсат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2" w:id="1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4" w:id="17"/>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17"/>
    <w:bookmarkStart w:name="z25" w:id="18"/>
    <w:p>
      <w:pPr>
        <w:spacing w:after="0"/>
        <w:ind w:left="0"/>
        <w:jc w:val="both"/>
      </w:pPr>
      <w:r>
        <w:rPr>
          <w:rFonts w:ascii="Times New Roman"/>
          <w:b w:val="false"/>
          <w:i w:val="false"/>
          <w:color w:val="000000"/>
          <w:sz w:val="28"/>
        </w:rPr>
        <w:t>
      1) Министрліктің – www.miid.gov.kz, "Мемлекеттік көрсетілетін қызметтер" бөлімі;</w:t>
      </w:r>
    </w:p>
    <w:bookmarkEnd w:id="18"/>
    <w:bookmarkStart w:name="z26" w:id="19"/>
    <w:p>
      <w:pPr>
        <w:spacing w:after="0"/>
        <w:ind w:left="0"/>
        <w:jc w:val="both"/>
      </w:pPr>
      <w:r>
        <w:rPr>
          <w:rFonts w:ascii="Times New Roman"/>
          <w:b w:val="false"/>
          <w:i w:val="false"/>
          <w:color w:val="000000"/>
          <w:sz w:val="28"/>
        </w:rPr>
        <w:t>
      2) көрсетілетін қызметті берушінің – www.comprom.gov.kz, "Мемлекеттік көрсетілетін қызметтер" бөлімі интернет-ресурстарында орналастырылған. ";</w:t>
      </w:r>
    </w:p>
    <w:bookmarkEnd w:id="19"/>
    <w:bookmarkStart w:name="z27" w:id="20"/>
    <w:p>
      <w:pPr>
        <w:spacing w:after="0"/>
        <w:ind w:left="0"/>
        <w:jc w:val="both"/>
      </w:pPr>
      <w:r>
        <w:rPr>
          <w:rFonts w:ascii="Times New Roman"/>
          <w:b w:val="false"/>
          <w:i w:val="false"/>
          <w:color w:val="000000"/>
          <w:sz w:val="28"/>
        </w:rPr>
        <w:t xml:space="preserve">
      көрсетілген бұйрықпен бекітілген "Қауіпті өндірістік объектілерді салуға, кеңейтуге, реконструкциялауға, жаңғыртуға, консервациялауға және жоюға арналған жобалау құжаттамасын келісу"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9" w:id="2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1" w:id="22"/>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22"/>
    <w:bookmarkStart w:name="z32" w:id="23"/>
    <w:p>
      <w:pPr>
        <w:spacing w:after="0"/>
        <w:ind w:left="0"/>
        <w:jc w:val="both"/>
      </w:pPr>
      <w:r>
        <w:rPr>
          <w:rFonts w:ascii="Times New Roman"/>
          <w:b w:val="false"/>
          <w:i w:val="false"/>
          <w:color w:val="000000"/>
          <w:sz w:val="28"/>
        </w:rPr>
        <w:t>
      1) Министрліктің – www.miid.gov.kz, "Мемлекеттік көрсетілетін қызметтер" бөлімі;</w:t>
      </w:r>
    </w:p>
    <w:bookmarkEnd w:id="23"/>
    <w:bookmarkStart w:name="z33" w:id="24"/>
    <w:p>
      <w:pPr>
        <w:spacing w:after="0"/>
        <w:ind w:left="0"/>
        <w:jc w:val="both"/>
      </w:pPr>
      <w:r>
        <w:rPr>
          <w:rFonts w:ascii="Times New Roman"/>
          <w:b w:val="false"/>
          <w:i w:val="false"/>
          <w:color w:val="000000"/>
          <w:sz w:val="28"/>
        </w:rPr>
        <w:t>
      2) көрсетілетін қызметті берушінің – www.comprom.gov.kz, "Мемлекеттік көрсетілетін қызметтер" бөлімі;</w:t>
      </w:r>
    </w:p>
    <w:bookmarkEnd w:id="24"/>
    <w:bookmarkStart w:name="z34" w:id="25"/>
    <w:p>
      <w:pPr>
        <w:spacing w:after="0"/>
        <w:ind w:left="0"/>
        <w:jc w:val="both"/>
      </w:pPr>
      <w:r>
        <w:rPr>
          <w:rFonts w:ascii="Times New Roman"/>
          <w:b w:val="false"/>
          <w:i w:val="false"/>
          <w:color w:val="000000"/>
          <w:sz w:val="28"/>
        </w:rPr>
        <w:t>
      3) Мемлекеттік корпорацияның – www.gov4c.kz. интернет-ресурстарында орналастырылған.".</w:t>
      </w:r>
    </w:p>
    <w:bookmarkEnd w:id="25"/>
    <w:bookmarkStart w:name="z35" w:id="2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 Индустриялық даму және өнеркәсіптік қауіпсіздік комитеті заңнамада белгіленген тәртіппен:</w:t>
      </w:r>
    </w:p>
    <w:bookmarkEnd w:id="26"/>
    <w:bookmarkStart w:name="z36" w:id="2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7"/>
    <w:bookmarkStart w:name="z37" w:id="28"/>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8"/>
    <w:bookmarkStart w:name="z38" w:id="29"/>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w:t>
      </w:r>
    </w:p>
    <w:bookmarkEnd w:id="29"/>
    <w:bookmarkStart w:name="z39" w:id="3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0"/>
    <w:bookmarkStart w:name="z40" w:id="31"/>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қорғаныс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xml:space="preserve">
      2019 жылғы "____" 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Индустрия және инфрақұрылымдық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даму министрiнiң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 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511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2" w:id="32"/>
    <w:p>
      <w:pPr>
        <w:spacing w:after="0"/>
        <w:ind w:left="0"/>
        <w:jc w:val="left"/>
      </w:pPr>
      <w:r>
        <w:rPr>
          <w:rFonts w:ascii="Times New Roman"/>
          <w:b/>
          <w:i w:val="false"/>
          <w:color w:val="000000"/>
        </w:rPr>
        <w:t xml:space="preserve"> "Заңды тұлғаларды өнеркәсіптік қауіпсіздік саласындағы жұмыстарды жүргізу құқығына аттестаттау" мемлекеттік көрсетілетін қызмет стандарты </w:t>
      </w:r>
    </w:p>
    <w:bookmarkEnd w:id="32"/>
    <w:bookmarkStart w:name="z43" w:id="33"/>
    <w:p>
      <w:pPr>
        <w:spacing w:after="0"/>
        <w:ind w:left="0"/>
        <w:jc w:val="left"/>
      </w:pPr>
      <w:r>
        <w:rPr>
          <w:rFonts w:ascii="Times New Roman"/>
          <w:b/>
          <w:i w:val="false"/>
          <w:color w:val="000000"/>
        </w:rPr>
        <w:t xml:space="preserve"> 1-тарау. Жалпы ережелер</w:t>
      </w:r>
    </w:p>
    <w:bookmarkEnd w:id="33"/>
    <w:bookmarkStart w:name="z44" w:id="34"/>
    <w:p>
      <w:pPr>
        <w:spacing w:after="0"/>
        <w:ind w:left="0"/>
        <w:jc w:val="both"/>
      </w:pPr>
      <w:r>
        <w:rPr>
          <w:rFonts w:ascii="Times New Roman"/>
          <w:b w:val="false"/>
          <w:i w:val="false"/>
          <w:color w:val="000000"/>
          <w:sz w:val="28"/>
        </w:rPr>
        <w:t>
      1. "Заңды тұлғаларды өнеркәсіптік қауіпсіздік саласындағы жұмыстарды жүргізу құқығына аттестаттау" мемлекеттік көрсетілетін қызметі (бұдан әрі – мемлекеттік көрсетілетін қызмет).</w:t>
      </w:r>
    </w:p>
    <w:bookmarkEnd w:id="34"/>
    <w:bookmarkStart w:name="z45" w:id="3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35"/>
    <w:bookmarkStart w:name="z46" w:id="36"/>
    <w:p>
      <w:pPr>
        <w:spacing w:after="0"/>
        <w:ind w:left="0"/>
        <w:jc w:val="both"/>
      </w:pPr>
      <w:r>
        <w:rPr>
          <w:rFonts w:ascii="Times New Roman"/>
          <w:b w:val="false"/>
          <w:i w:val="false"/>
          <w:color w:val="000000"/>
          <w:sz w:val="28"/>
        </w:rPr>
        <w:t>
      3. Мемлекеттік көрсетілетін қызметті Министрліктің Индустриялық даму және өнеркәсіптік қауіпсіздік комитеті (бұдан әрі – көрсетілетін қызметті беруші) көрсетеді.</w:t>
      </w:r>
    </w:p>
    <w:bookmarkEnd w:id="36"/>
    <w:bookmarkStart w:name="z47" w:id="37"/>
    <w:p>
      <w:pPr>
        <w:spacing w:after="0"/>
        <w:ind w:left="0"/>
        <w:jc w:val="both"/>
      </w:pPr>
      <w:r>
        <w:rPr>
          <w:rFonts w:ascii="Times New Roman"/>
          <w:b w:val="false"/>
          <w:i w:val="false"/>
          <w:color w:val="000000"/>
          <w:sz w:val="28"/>
        </w:rPr>
        <w:t>
      Өтінішті қабылдау және мемлекеттік қызмет көрсету нәтижесін беру www.egov.kz. "электрондық үкімет" веб-порталы (бұдан әрі – портал) арқылы көрсетіледі.</w:t>
      </w:r>
    </w:p>
    <w:bookmarkEnd w:id="37"/>
    <w:bookmarkStart w:name="z48" w:id="38"/>
    <w:p>
      <w:pPr>
        <w:spacing w:after="0"/>
        <w:ind w:left="0"/>
        <w:jc w:val="left"/>
      </w:pPr>
      <w:r>
        <w:rPr>
          <w:rFonts w:ascii="Times New Roman"/>
          <w:b/>
          <w:i w:val="false"/>
          <w:color w:val="000000"/>
        </w:rPr>
        <w:t xml:space="preserve"> 2-тарау. Мемлекеттік қызмет көрсету тәртібі</w:t>
      </w:r>
    </w:p>
    <w:bookmarkEnd w:id="38"/>
    <w:bookmarkStart w:name="z49" w:id="39"/>
    <w:p>
      <w:pPr>
        <w:spacing w:after="0"/>
        <w:ind w:left="0"/>
        <w:jc w:val="both"/>
      </w:pPr>
      <w:r>
        <w:rPr>
          <w:rFonts w:ascii="Times New Roman"/>
          <w:b w:val="false"/>
          <w:i w:val="false"/>
          <w:color w:val="000000"/>
          <w:sz w:val="28"/>
        </w:rPr>
        <w:t xml:space="preserve">
      4. Мемлекеттік қызмет көрсету мерзімі: </w:t>
      </w:r>
    </w:p>
    <w:bookmarkEnd w:id="39"/>
    <w:p>
      <w:pPr>
        <w:spacing w:after="0"/>
        <w:ind w:left="0"/>
        <w:jc w:val="both"/>
      </w:pPr>
      <w:r>
        <w:rPr>
          <w:rFonts w:ascii="Times New Roman"/>
          <w:b w:val="false"/>
          <w:i w:val="false"/>
          <w:color w:val="000000"/>
          <w:sz w:val="28"/>
        </w:rPr>
        <w:t>
      құжаттар топтамасын порталға тапсырған күннен бастап – 20 (жиырма) жұмыс күні;</w:t>
      </w:r>
    </w:p>
    <w:p>
      <w:pPr>
        <w:spacing w:after="0"/>
        <w:ind w:left="0"/>
        <w:jc w:val="both"/>
      </w:pPr>
      <w:r>
        <w:rPr>
          <w:rFonts w:ascii="Times New Roman"/>
          <w:b w:val="false"/>
          <w:i w:val="false"/>
          <w:color w:val="000000"/>
          <w:sz w:val="28"/>
        </w:rPr>
        <w:t>
      телнұсқаны беру – 5 (бес) жұмыс күні.</w:t>
      </w:r>
    </w:p>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алушыдан құжаттарды алғаннан бастап 2 (екі) жұмыс күні ішінде ұсынылған құжаттардың толықтығын тексереді. </w:t>
      </w:r>
    </w:p>
    <w:p>
      <w:pPr>
        <w:spacing w:after="0"/>
        <w:ind w:left="0"/>
        <w:jc w:val="both"/>
      </w:pPr>
      <w:r>
        <w:rPr>
          <w:rFonts w:ascii="Times New Roman"/>
          <w:b w:val="false"/>
          <w:i w:val="false"/>
          <w:color w:val="000000"/>
          <w:sz w:val="28"/>
        </w:rPr>
        <w:t>
      Ұсынылған құжаттарды толық ұсынбау және (немесе) қолданылу мерзімі өтіп кеткен құжаттарды ұсыну фактісі анықталған жағдайда көрсетілетін қызметті беруші көрсетілген мерзімдерде өтінішті одан әрі қараудан жазбаша түрде дәлелді бас тартады.</w:t>
      </w:r>
    </w:p>
    <w:bookmarkStart w:name="z50" w:id="40"/>
    <w:p>
      <w:pPr>
        <w:spacing w:after="0"/>
        <w:ind w:left="0"/>
        <w:jc w:val="both"/>
      </w:pPr>
      <w:r>
        <w:rPr>
          <w:rFonts w:ascii="Times New Roman"/>
          <w:b w:val="false"/>
          <w:i w:val="false"/>
          <w:color w:val="000000"/>
          <w:sz w:val="28"/>
        </w:rPr>
        <w:t>
      5. Мемлекеттік қызмет көрсету нысаны: электрондық түрде.</w:t>
      </w:r>
    </w:p>
    <w:bookmarkEnd w:id="40"/>
    <w:bookmarkStart w:name="z51" w:id="41"/>
    <w:p>
      <w:pPr>
        <w:spacing w:after="0"/>
        <w:ind w:left="0"/>
        <w:jc w:val="both"/>
      </w:pPr>
      <w:r>
        <w:rPr>
          <w:rFonts w:ascii="Times New Roman"/>
          <w:b w:val="false"/>
          <w:i w:val="false"/>
          <w:color w:val="000000"/>
          <w:sz w:val="28"/>
        </w:rPr>
        <w:t>
      6. Мемлекеттік қызмет көрсету нәтижесі – өнеркәсіптік қауіпсіздік саласындағы жұмыстарды жүргізу құқығына берілетін аттестат не осы мемлекеттік көрсетілетін қызмет стандартының 10-тармағында көзделген жағдайлар мен негіздер бойынша мемлекеттік қызмет көрсетуден бас тарту туралы дәлелді жауап.</w:t>
      </w:r>
    </w:p>
    <w:bookmarkEnd w:id="41"/>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p>
      <w:pPr>
        <w:spacing w:after="0"/>
        <w:ind w:left="0"/>
        <w:jc w:val="both"/>
      </w:pPr>
      <w:r>
        <w:rPr>
          <w:rFonts w:ascii="Times New Roman"/>
          <w:b w:val="false"/>
          <w:i w:val="false"/>
          <w:color w:val="000000"/>
          <w:sz w:val="28"/>
        </w:rPr>
        <w:t>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Start w:name="z52" w:id="42"/>
    <w:p>
      <w:pPr>
        <w:spacing w:after="0"/>
        <w:ind w:left="0"/>
        <w:jc w:val="both"/>
      </w:pPr>
      <w:r>
        <w:rPr>
          <w:rFonts w:ascii="Times New Roman"/>
          <w:b w:val="false"/>
          <w:i w:val="false"/>
          <w:color w:val="000000"/>
          <w:sz w:val="28"/>
        </w:rPr>
        <w:t>
      7. Мемлекеттік көрсетілетін қызмет заңды тұлғаларға (бұдан әрі — көрсетілетін қызметті алушы) тегін көрсетіледі.</w:t>
      </w:r>
    </w:p>
    <w:bookmarkEnd w:id="42"/>
    <w:bookmarkStart w:name="z53" w:id="43"/>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мен мемлекеттік қызмет көрсету нәтижелерін беру келесі жұмыс күні жүзеге асырылады).</w:t>
      </w:r>
    </w:p>
    <w:bookmarkEnd w:id="43"/>
    <w:bookmarkStart w:name="z54" w:id="44"/>
    <w:p>
      <w:pPr>
        <w:spacing w:after="0"/>
        <w:ind w:left="0"/>
        <w:jc w:val="both"/>
      </w:pPr>
      <w:r>
        <w:rPr>
          <w:rFonts w:ascii="Times New Roman"/>
          <w:b w:val="false"/>
          <w:i w:val="false"/>
          <w:color w:val="000000"/>
          <w:sz w:val="28"/>
        </w:rPr>
        <w:t>
      9. Мемлекеттік қызмет көрсету үшін қажетті құжаттардың тізбесі:</w:t>
      </w:r>
    </w:p>
    <w:bookmarkEnd w:id="44"/>
    <w:bookmarkStart w:name="z55" w:id="45"/>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алушының ЭЦҚ-сымен куәландырылған, өнеркәсіп саласы мен жүзеге асырылатын қызмет түрі көрсетілген электрондық құжат нысанындағы өтініш;</w:t>
      </w:r>
    </w:p>
    <w:bookmarkEnd w:id="45"/>
    <w:bookmarkStart w:name="z56" w:id="46"/>
    <w:p>
      <w:pPr>
        <w:spacing w:after="0"/>
        <w:ind w:left="0"/>
        <w:jc w:val="both"/>
      </w:pPr>
      <w:r>
        <w:rPr>
          <w:rFonts w:ascii="Times New Roman"/>
          <w:b w:val="false"/>
          <w:i w:val="false"/>
          <w:color w:val="000000"/>
          <w:sz w:val="28"/>
        </w:rPr>
        <w:t xml:space="preserve">
      2) ұйымның мәлімделген жұмыс түрлеріне, өнеркәсіптік қауіпсіздік талаптарына сәйкестігі туралы сараптамалық қорытындысының электрондық көшірмесі; </w:t>
      </w:r>
    </w:p>
    <w:bookmarkEnd w:id="46"/>
    <w:bookmarkStart w:name="z57" w:id="47"/>
    <w:p>
      <w:pPr>
        <w:spacing w:after="0"/>
        <w:ind w:left="0"/>
        <w:jc w:val="both"/>
      </w:pPr>
      <w:r>
        <w:rPr>
          <w:rFonts w:ascii="Times New Roman"/>
          <w:b w:val="false"/>
          <w:i w:val="false"/>
          <w:color w:val="000000"/>
          <w:sz w:val="28"/>
        </w:rPr>
        <w:t>
      3) өнеркәсіптік қауіпсіздік талаптарын білуіне тексеруден өткен мамандардың біліктілік құрамы, материалдық-техникалық база туралы электрондық құжат нысанындағы мәліметтер.</w:t>
      </w:r>
    </w:p>
    <w:bookmarkEnd w:id="47"/>
    <w:p>
      <w:pPr>
        <w:spacing w:after="0"/>
        <w:ind w:left="0"/>
        <w:jc w:val="both"/>
      </w:pPr>
      <w:r>
        <w:rPr>
          <w:rFonts w:ascii="Times New Roman"/>
          <w:b w:val="false"/>
          <w:i w:val="false"/>
          <w:color w:val="000000"/>
          <w:sz w:val="28"/>
        </w:rPr>
        <w:t xml:space="preserve">
      Сараптамалық қорытынды осы мемлекеттік көрсетілетін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көзделген талаптарды қамтиды.</w:t>
      </w:r>
    </w:p>
    <w:p>
      <w:pPr>
        <w:spacing w:after="0"/>
        <w:ind w:left="0"/>
        <w:jc w:val="both"/>
      </w:pPr>
      <w:r>
        <w:rPr>
          <w:rFonts w:ascii="Times New Roman"/>
          <w:b w:val="false"/>
          <w:i w:val="false"/>
          <w:color w:val="000000"/>
          <w:sz w:val="28"/>
        </w:rPr>
        <w:t>
      Заңды тұлғаны мемлекеттік тіркеу (қайта тіркеу) туралы құжаттардың мәліметтерін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порталға тапсырған кезде көрсетілетін қызметті алушының "жеке кабинетінде" мемлекеттік көрсетілетін қызмет нәтижесін алу күнін көрсе отырып, мемлекеттік қызмет көрсету үшін сұрау салуды қабылдау туралы мәртебе көрсетіледі.</w:t>
      </w:r>
    </w:p>
    <w:bookmarkStart w:name="z58" w:id="48"/>
    <w:p>
      <w:pPr>
        <w:spacing w:after="0"/>
        <w:ind w:left="0"/>
        <w:jc w:val="both"/>
      </w:pPr>
      <w:r>
        <w:rPr>
          <w:rFonts w:ascii="Times New Roman"/>
          <w:b w:val="false"/>
          <w:i w:val="false"/>
          <w:color w:val="000000"/>
          <w:sz w:val="28"/>
        </w:rPr>
        <w:t>
      10. Мемлекеттік қызмет көрсетуден бас тарту үшін:</w:t>
      </w:r>
    </w:p>
    <w:bookmarkEnd w:id="48"/>
    <w:bookmarkStart w:name="z59" w:id="49"/>
    <w:p>
      <w:pPr>
        <w:spacing w:after="0"/>
        <w:ind w:left="0"/>
        <w:jc w:val="both"/>
      </w:pPr>
      <w:r>
        <w:rPr>
          <w:rFonts w:ascii="Times New Roman"/>
          <w:b w:val="false"/>
          <w:i w:val="false"/>
          <w:color w:val="000000"/>
          <w:sz w:val="28"/>
        </w:rPr>
        <w:t>
      1) мемлекеттік көрсетілетін қызмет стандартының 9-тармағында көрсетілген құжаттар ұсынылмағанда;</w:t>
      </w:r>
    </w:p>
    <w:bookmarkEnd w:id="49"/>
    <w:bookmarkStart w:name="z60" w:id="50"/>
    <w:p>
      <w:pPr>
        <w:spacing w:after="0"/>
        <w:ind w:left="0"/>
        <w:jc w:val="both"/>
      </w:pPr>
      <w:r>
        <w:rPr>
          <w:rFonts w:ascii="Times New Roman"/>
          <w:b w:val="false"/>
          <w:i w:val="false"/>
          <w:color w:val="000000"/>
          <w:sz w:val="28"/>
        </w:rPr>
        <w:t>
      2) өтініш беруші өнеркәсіптік қауіпсіздік саласындағы жұмыстарды жүргізу құқығына аттестатталатын заңды тұлғаларға қойылатын талаптарға сәйкес келмегенде бас тартылуы мүмкін.</w:t>
      </w:r>
    </w:p>
    <w:bookmarkEnd w:id="50"/>
    <w:bookmarkStart w:name="z61" w:id="51"/>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тұлғаларының мемлекеттік қызметтер көрсету мәселелері бойынша шешімдеріне, әрекеттеріне (әрекетсіздігіне) шағымдану тәртібі</w:t>
      </w:r>
    </w:p>
    <w:bookmarkEnd w:id="51"/>
    <w:bookmarkStart w:name="z62" w:id="52"/>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w:t>
      </w:r>
    </w:p>
    <w:bookmarkEnd w:id="52"/>
    <w:p>
      <w:pPr>
        <w:spacing w:after="0"/>
        <w:ind w:left="0"/>
        <w:jc w:val="both"/>
      </w:pPr>
      <w:r>
        <w:rPr>
          <w:rFonts w:ascii="Times New Roman"/>
          <w:b w:val="false"/>
          <w:i w:val="false"/>
          <w:color w:val="000000"/>
          <w:sz w:val="28"/>
        </w:rPr>
        <w:t>
      осы мемлекеттік көрсетілетін қызмет стандартының 13-тармағында көрсетілген мекенжайлар бойынша көрсетілетін қызметті берушінің немесе Министрлік басшысының атына шағым беріледі.</w:t>
      </w:r>
    </w:p>
    <w:p>
      <w:pPr>
        <w:spacing w:after="0"/>
        <w:ind w:left="0"/>
        <w:jc w:val="both"/>
      </w:pPr>
      <w:r>
        <w:rPr>
          <w:rFonts w:ascii="Times New Roman"/>
          <w:b w:val="false"/>
          <w:i w:val="false"/>
          <w:color w:val="000000"/>
          <w:sz w:val="28"/>
        </w:rPr>
        <w:t>
      Шағымда көрсетілетін қызметті алушы оның тегін, атын, әкесінің атын (бар болған жағдайда),пошталық мекенжайын, шығыс номірін және күнін көрсетеді. Шағымға көрсетілетін қызметті алушы қол қояды.</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мен аты-жөні, берілген шағымға жауап алу мерзімі мен орны көрсетіле отырып шағымды тіркеу (мөртаңба, кіріс нөмірі мен күні) оның қабылданғанын растау болып табылады.</w:t>
      </w:r>
    </w:p>
    <w:p>
      <w:pPr>
        <w:spacing w:after="0"/>
        <w:ind w:left="0"/>
        <w:jc w:val="both"/>
      </w:pPr>
      <w:r>
        <w:rPr>
          <w:rFonts w:ascii="Times New Roman"/>
          <w:b w:val="false"/>
          <w:i w:val="false"/>
          <w:color w:val="000000"/>
          <w:sz w:val="28"/>
        </w:rPr>
        <w:t>
      Портал арқылы көрсетілген кезде шағымдану тәртібі туралы ақпаратты бірыңғай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Көрсетілетін қызметті алушыға шағымды портал арқылы "жеке кабинеттен" жөнелткен кезде шағым туралы ақпарат қолжетімді болады, ол мемлекеттік органда шағымды өңдеу барысында (жеткізу, тіркеу, орындау туралы белгілер, қарау немесе қараудан бас тарту нәтижелері бойынша жауап) жаңартылып отырады.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 Шағымды қараудың нәтижелері туралы дәлелді жауап көрсетілетін қызметті алушыға пошта байланысы арқылы жіберіледі не кеңседе қолма-қол беріледі.</w:t>
      </w:r>
    </w:p>
    <w:p>
      <w:pPr>
        <w:spacing w:after="0"/>
        <w:ind w:left="0"/>
        <w:jc w:val="both"/>
      </w:pPr>
      <w:r>
        <w:rPr>
          <w:rFonts w:ascii="Times New Roman"/>
          <w:b w:val="false"/>
          <w:i w:val="false"/>
          <w:color w:val="000000"/>
          <w:sz w:val="28"/>
        </w:rPr>
        <w:t>
      Көрсетілетін қызметті алушы көрсетілген қызметтің нәтижелерімен келіспеген жағдайда,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мекенжайына келіп түскен шағымы тіркелген күнінен бастап 15 (он бес) жұмыс күні ішінде қаралуға жатады.</w:t>
      </w:r>
    </w:p>
    <w:bookmarkStart w:name="z63" w:id="53"/>
    <w:p>
      <w:pPr>
        <w:spacing w:after="0"/>
        <w:ind w:left="0"/>
        <w:jc w:val="both"/>
      </w:pPr>
      <w:r>
        <w:rPr>
          <w:rFonts w:ascii="Times New Roman"/>
          <w:b w:val="false"/>
          <w:i w:val="false"/>
          <w:color w:val="000000"/>
          <w:sz w:val="28"/>
        </w:rPr>
        <w:t>
      12. Көрсетілген мемлекеттік қызметтың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53"/>
    <w:bookmarkStart w:name="z64" w:id="54"/>
    <w:p>
      <w:pPr>
        <w:spacing w:after="0"/>
        <w:ind w:left="0"/>
        <w:jc w:val="left"/>
      </w:pPr>
      <w:r>
        <w:rPr>
          <w:rFonts w:ascii="Times New Roman"/>
          <w:b/>
          <w:i w:val="false"/>
          <w:color w:val="000000"/>
        </w:rPr>
        <w:t xml:space="preserve"> 4-тарау. Мемлекеттік қызмет көрсетудің ерекшеліктерін ескере отырып, қойылатын өзге талаптар</w:t>
      </w:r>
    </w:p>
    <w:bookmarkEnd w:id="54"/>
    <w:bookmarkStart w:name="z65" w:id="55"/>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55"/>
    <w:bookmarkStart w:name="z66" w:id="56"/>
    <w:p>
      <w:pPr>
        <w:spacing w:after="0"/>
        <w:ind w:left="0"/>
        <w:jc w:val="both"/>
      </w:pPr>
      <w:r>
        <w:rPr>
          <w:rFonts w:ascii="Times New Roman"/>
          <w:b w:val="false"/>
          <w:i w:val="false"/>
          <w:color w:val="000000"/>
          <w:sz w:val="28"/>
        </w:rPr>
        <w:t>
      1) Министрліктің – www.miid.gov.kz, "Мемлекеттік көрсетілетін қызметтер" бөлімі;</w:t>
      </w:r>
    </w:p>
    <w:bookmarkEnd w:id="56"/>
    <w:bookmarkStart w:name="z67" w:id="57"/>
    <w:p>
      <w:pPr>
        <w:spacing w:after="0"/>
        <w:ind w:left="0"/>
        <w:jc w:val="both"/>
      </w:pPr>
      <w:r>
        <w:rPr>
          <w:rFonts w:ascii="Times New Roman"/>
          <w:b w:val="false"/>
          <w:i w:val="false"/>
          <w:color w:val="000000"/>
          <w:sz w:val="28"/>
        </w:rPr>
        <w:t>
      2) көрсетілетін қызметті берушінің – www.comprom.gov.kz, "Мемлекеттік көрсетілетін қызметтер" бөлімі интернет-ресурстарында орналастырылған.</w:t>
      </w:r>
    </w:p>
    <w:bookmarkEnd w:id="57"/>
    <w:bookmarkStart w:name="z68" w:id="58"/>
    <w:p>
      <w:pPr>
        <w:spacing w:after="0"/>
        <w:ind w:left="0"/>
        <w:jc w:val="both"/>
      </w:pPr>
      <w:r>
        <w:rPr>
          <w:rFonts w:ascii="Times New Roman"/>
          <w:b w:val="false"/>
          <w:i w:val="false"/>
          <w:color w:val="000000"/>
          <w:sz w:val="28"/>
        </w:rPr>
        <w:t>
      14. Көрсетілетін қызметті алушының ЭЦҚ-сы болған жағдайда, мемлекеттік көрсетілетін қызметті электрондық нысанда портал арқылы алуға мүмкіндігі бар.</w:t>
      </w:r>
    </w:p>
    <w:bookmarkEnd w:id="58"/>
    <w:bookmarkStart w:name="z69" w:id="59"/>
    <w:p>
      <w:pPr>
        <w:spacing w:after="0"/>
        <w:ind w:left="0"/>
        <w:jc w:val="both"/>
      </w:pPr>
      <w:r>
        <w:rPr>
          <w:rFonts w:ascii="Times New Roman"/>
          <w:b w:val="false"/>
          <w:i w:val="false"/>
          <w:color w:val="000000"/>
          <w:sz w:val="28"/>
        </w:rPr>
        <w:t>
      15. Көрсетілетін қызметті алушының мемлекеттік қызмет көрсетудің тәртібі мен мәртебесі туралы ақпаратты порталдың "жеке кабинеті" арқылы, қашықтықтан қол жеткізу режимінде, сондай-ақ мемлекеттік қызметтер көрсету мәселелері жөніндегі бірыңғай байланыс орталығының телефоны бойынша алуға мүмкіндігі бар.</w:t>
      </w:r>
    </w:p>
    <w:bookmarkEnd w:id="59"/>
    <w:bookmarkStart w:name="z70" w:id="60"/>
    <w:p>
      <w:pPr>
        <w:spacing w:after="0"/>
        <w:ind w:left="0"/>
        <w:jc w:val="both"/>
      </w:pPr>
      <w:r>
        <w:rPr>
          <w:rFonts w:ascii="Times New Roman"/>
          <w:b w:val="false"/>
          <w:i w:val="false"/>
          <w:color w:val="000000"/>
          <w:sz w:val="28"/>
        </w:rPr>
        <w:t>
      16. Мемлекеттік қызметтер көрсету мәселелері жөніндегі бірыңғай байланыс орталығының телефоны: 1414, 8 800 080 7777.</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жұмыстарды жүргізу құқығына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аттестаттау"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тұлғаның деректемелері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ЖСН/БСН, телефоны және т.б.)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 және инфрақұрылымдық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 министрлігінің Индустриялық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 және өнеркәсіптік қауіпсіздік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комитетінің төрағасы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(бар болған кезде)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(бұдан әрі – Т.А.Ә.)</w:t>
            </w:r>
          </w:p>
        </w:tc>
      </w:tr>
    </w:tbl>
    <w:bookmarkStart w:name="z72" w:id="61"/>
    <w:p>
      <w:pPr>
        <w:spacing w:after="0"/>
        <w:ind w:left="0"/>
        <w:jc w:val="left"/>
      </w:pPr>
      <w:r>
        <w:rPr>
          <w:rFonts w:ascii="Times New Roman"/>
          <w:b/>
          <w:i w:val="false"/>
          <w:color w:val="000000"/>
        </w:rPr>
        <w:t xml:space="preserve"> Өнеркәсіптік қауіпсіздік саласында жұмыстарды жүргізу құқығына аттестат алуға өтініш</w:t>
      </w:r>
    </w:p>
    <w:bookmarkEnd w:id="61"/>
    <w:p>
      <w:pPr>
        <w:spacing w:after="0"/>
        <w:ind w:left="0"/>
        <w:jc w:val="both"/>
      </w:pPr>
      <w:r>
        <w:rPr>
          <w:rFonts w:ascii="Times New Roman"/>
          <w:b w:val="false"/>
          <w:i w:val="false"/>
          <w:color w:val="000000"/>
          <w:sz w:val="28"/>
        </w:rPr>
        <w:t>
      _____________________________ "Азаматтық қорғау туралы" 2014 жылғы</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xml:space="preserve">
      11 сәуірдегі Қазақстан Республикасы Заңының </w:t>
      </w:r>
      <w:r>
        <w:rPr>
          <w:rFonts w:ascii="Times New Roman"/>
          <w:b w:val="false"/>
          <w:i w:val="false"/>
          <w:color w:val="000000"/>
          <w:sz w:val="28"/>
        </w:rPr>
        <w:t>72-бабын</w:t>
      </w:r>
      <w:r>
        <w:rPr>
          <w:rFonts w:ascii="Times New Roman"/>
          <w:b w:val="false"/>
          <w:i w:val="false"/>
          <w:color w:val="000000"/>
          <w:sz w:val="28"/>
        </w:rPr>
        <w:t xml:space="preserve"> басшылыққа ала</w:t>
      </w:r>
    </w:p>
    <w:p>
      <w:pPr>
        <w:spacing w:after="0"/>
        <w:ind w:left="0"/>
        <w:jc w:val="both"/>
      </w:pPr>
      <w:r>
        <w:rPr>
          <w:rFonts w:ascii="Times New Roman"/>
          <w:b w:val="false"/>
          <w:i w:val="false"/>
          <w:color w:val="000000"/>
          <w:sz w:val="28"/>
        </w:rPr>
        <w:t>
      отырып, Сізден өнеркәсіптің мынадай салаларында: 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(өнеркәсіп саласын көрсету)</w:t>
      </w:r>
    </w:p>
    <w:p>
      <w:pPr>
        <w:spacing w:after="0"/>
        <w:ind w:left="0"/>
        <w:jc w:val="both"/>
      </w:pPr>
      <w:r>
        <w:rPr>
          <w:rFonts w:ascii="Times New Roman"/>
          <w:b w:val="false"/>
          <w:i w:val="false"/>
          <w:color w:val="000000"/>
          <w:sz w:val="28"/>
        </w:rPr>
        <w:t>
      өнеркәсіптік қауіпсіздігі саласында жұмыстар жүргізу құқығына: 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(қызметтің түрін көрсету)</w:t>
      </w:r>
    </w:p>
    <w:p>
      <w:pPr>
        <w:spacing w:after="0"/>
        <w:ind w:left="0"/>
        <w:jc w:val="both"/>
      </w:pPr>
      <w:r>
        <w:rPr>
          <w:rFonts w:ascii="Times New Roman"/>
          <w:b w:val="false"/>
          <w:i w:val="false"/>
          <w:color w:val="000000"/>
          <w:sz w:val="28"/>
        </w:rPr>
        <w:t>
      аттестат беруіңізді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____________________________ __________________________________</w:t>
      </w:r>
    </w:p>
    <w:p>
      <w:pPr>
        <w:spacing w:after="0"/>
        <w:ind w:left="0"/>
        <w:jc w:val="both"/>
      </w:pPr>
      <w:r>
        <w:rPr>
          <w:rFonts w:ascii="Times New Roman"/>
          <w:b w:val="false"/>
          <w:i w:val="false"/>
          <w:color w:val="000000"/>
          <w:sz w:val="28"/>
        </w:rPr>
        <w:t>
      (ұйым басшысының лауазымы)       (ұйым басшысының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өнеркәсіптік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қауіпсіздік саласындағы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жұмыстарды жүргізу құқығына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аттестаттау"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74" w:id="62"/>
    <w:p>
      <w:pPr>
        <w:spacing w:after="0"/>
        <w:ind w:left="0"/>
        <w:jc w:val="left"/>
      </w:pPr>
      <w:r>
        <w:rPr>
          <w:rFonts w:ascii="Times New Roman"/>
          <w:b/>
          <w:i w:val="false"/>
          <w:color w:val="000000"/>
        </w:rPr>
        <w:t xml:space="preserve"> Ұйымдардың өнеркәсіптік қауіпсіздік талаптарына сәйкестігі туралы сараптама қорытындысының құрамы</w:t>
      </w:r>
    </w:p>
    <w:bookmarkEnd w:id="62"/>
    <w:bookmarkStart w:name="z75" w:id="63"/>
    <w:p>
      <w:pPr>
        <w:spacing w:after="0"/>
        <w:ind w:left="0"/>
        <w:jc w:val="both"/>
      </w:pPr>
      <w:r>
        <w:rPr>
          <w:rFonts w:ascii="Times New Roman"/>
          <w:b w:val="false"/>
          <w:i w:val="false"/>
          <w:color w:val="000000"/>
          <w:sz w:val="28"/>
        </w:rPr>
        <w:t>
      1. Ұйымның өнеркәсіптік қауіпсіздік талаптарына сәйкестігі туралы сараптама қорытындысы мыналарды:</w:t>
      </w:r>
    </w:p>
    <w:bookmarkEnd w:id="63"/>
    <w:bookmarkStart w:name="z76" w:id="64"/>
    <w:p>
      <w:pPr>
        <w:spacing w:after="0"/>
        <w:ind w:left="0"/>
        <w:jc w:val="both"/>
      </w:pPr>
      <w:r>
        <w:rPr>
          <w:rFonts w:ascii="Times New Roman"/>
          <w:b w:val="false"/>
          <w:i w:val="false"/>
          <w:color w:val="000000"/>
          <w:sz w:val="28"/>
        </w:rPr>
        <w:t>
      1) сараптама қорытындысының атауын;</w:t>
      </w:r>
    </w:p>
    <w:bookmarkEnd w:id="64"/>
    <w:bookmarkStart w:name="z77" w:id="65"/>
    <w:p>
      <w:pPr>
        <w:spacing w:after="0"/>
        <w:ind w:left="0"/>
        <w:jc w:val="both"/>
      </w:pPr>
      <w:r>
        <w:rPr>
          <w:rFonts w:ascii="Times New Roman"/>
          <w:b w:val="false"/>
          <w:i w:val="false"/>
          <w:color w:val="000000"/>
          <w:sz w:val="28"/>
        </w:rPr>
        <w:t>
      2) сараптама жүргізу үшін негіздемені, сараптама ұйымы туралы мәліметті, өнеркәсіптік қауіпсіздік сараптамасын жүргізген мамандар туралы мәліметті, өнеркәсіптік қауіпсіздік талаптарына білімін тексеру хаттамасының және өнеркәсіптік қауіпсіздік сараптамасын жүргізу құқығына аттестаттың көшірмелері туралы мәліметті қамтитын кіріспе бөлімді;</w:t>
      </w:r>
    </w:p>
    <w:bookmarkEnd w:id="65"/>
    <w:bookmarkStart w:name="z78" w:id="66"/>
    <w:p>
      <w:pPr>
        <w:spacing w:after="0"/>
        <w:ind w:left="0"/>
        <w:jc w:val="both"/>
      </w:pPr>
      <w:r>
        <w:rPr>
          <w:rFonts w:ascii="Times New Roman"/>
          <w:b w:val="false"/>
          <w:i w:val="false"/>
          <w:color w:val="000000"/>
          <w:sz w:val="28"/>
        </w:rPr>
        <w:t>
      3) сараптама қорытындысының күші қолданылатын сараптама объектілерінің тізбесін;</w:t>
      </w:r>
    </w:p>
    <w:bookmarkEnd w:id="66"/>
    <w:bookmarkStart w:name="z79" w:id="67"/>
    <w:p>
      <w:pPr>
        <w:spacing w:after="0"/>
        <w:ind w:left="0"/>
        <w:jc w:val="both"/>
      </w:pPr>
      <w:r>
        <w:rPr>
          <w:rFonts w:ascii="Times New Roman"/>
          <w:b w:val="false"/>
          <w:i w:val="false"/>
          <w:color w:val="000000"/>
          <w:sz w:val="28"/>
        </w:rPr>
        <w:t>
      4) ұйым туралы деректерді;</w:t>
      </w:r>
    </w:p>
    <w:bookmarkEnd w:id="67"/>
    <w:bookmarkStart w:name="z80" w:id="68"/>
    <w:p>
      <w:pPr>
        <w:spacing w:after="0"/>
        <w:ind w:left="0"/>
        <w:jc w:val="both"/>
      </w:pPr>
      <w:r>
        <w:rPr>
          <w:rFonts w:ascii="Times New Roman"/>
          <w:b w:val="false"/>
          <w:i w:val="false"/>
          <w:color w:val="000000"/>
          <w:sz w:val="28"/>
        </w:rPr>
        <w:t>
      5) сараптама мақсатын;</w:t>
      </w:r>
    </w:p>
    <w:bookmarkEnd w:id="68"/>
    <w:bookmarkStart w:name="z81" w:id="69"/>
    <w:p>
      <w:pPr>
        <w:spacing w:after="0"/>
        <w:ind w:left="0"/>
        <w:jc w:val="both"/>
      </w:pPr>
      <w:r>
        <w:rPr>
          <w:rFonts w:ascii="Times New Roman"/>
          <w:b w:val="false"/>
          <w:i w:val="false"/>
          <w:color w:val="000000"/>
          <w:sz w:val="28"/>
        </w:rPr>
        <w:t>
      6) сараптама процесінде қарастырылған құжаттар туралы мәліметтерді;</w:t>
      </w:r>
    </w:p>
    <w:bookmarkEnd w:id="69"/>
    <w:bookmarkStart w:name="z82" w:id="70"/>
    <w:p>
      <w:pPr>
        <w:spacing w:after="0"/>
        <w:ind w:left="0"/>
        <w:jc w:val="both"/>
      </w:pPr>
      <w:r>
        <w:rPr>
          <w:rFonts w:ascii="Times New Roman"/>
          <w:b w:val="false"/>
          <w:i w:val="false"/>
          <w:color w:val="000000"/>
          <w:sz w:val="28"/>
        </w:rPr>
        <w:t>
      7) сараптама объектісіне қысқаша сипаттамасы мен мақсатын;</w:t>
      </w:r>
    </w:p>
    <w:bookmarkEnd w:id="70"/>
    <w:bookmarkStart w:name="z83" w:id="71"/>
    <w:p>
      <w:pPr>
        <w:spacing w:after="0"/>
        <w:ind w:left="0"/>
        <w:jc w:val="both"/>
      </w:pPr>
      <w:r>
        <w:rPr>
          <w:rFonts w:ascii="Times New Roman"/>
          <w:b w:val="false"/>
          <w:i w:val="false"/>
          <w:color w:val="000000"/>
          <w:sz w:val="28"/>
        </w:rPr>
        <w:t>
      8) жүргізілген сараптама нәтижелерін;</w:t>
      </w:r>
    </w:p>
    <w:bookmarkEnd w:id="71"/>
    <w:p>
      <w:pPr>
        <w:spacing w:after="0"/>
        <w:ind w:left="0"/>
        <w:jc w:val="both"/>
      </w:pPr>
      <w:r>
        <w:rPr>
          <w:rFonts w:ascii="Times New Roman"/>
          <w:b w:val="false"/>
          <w:i w:val="false"/>
          <w:color w:val="000000"/>
          <w:sz w:val="28"/>
        </w:rPr>
        <w:t>
      9) негізделген қорытындысы бар қорытынды бөлімді;</w:t>
      </w:r>
    </w:p>
    <w:bookmarkStart w:name="z84" w:id="72"/>
    <w:p>
      <w:pPr>
        <w:spacing w:after="0"/>
        <w:ind w:left="0"/>
        <w:jc w:val="both"/>
      </w:pPr>
      <w:r>
        <w:rPr>
          <w:rFonts w:ascii="Times New Roman"/>
          <w:b w:val="false"/>
          <w:i w:val="false"/>
          <w:color w:val="000000"/>
          <w:sz w:val="28"/>
        </w:rPr>
        <w:t>
      10) сараптама кезінде пайдаланылған нормативтік құқықтық, техникалық және әдістемелік құжаттама тізбесін қамтитын қосымшаларды;</w:t>
      </w:r>
    </w:p>
    <w:bookmarkEnd w:id="72"/>
    <w:bookmarkStart w:name="z85" w:id="73"/>
    <w:p>
      <w:pPr>
        <w:spacing w:after="0"/>
        <w:ind w:left="0"/>
        <w:jc w:val="both"/>
      </w:pPr>
      <w:r>
        <w:rPr>
          <w:rFonts w:ascii="Times New Roman"/>
          <w:b w:val="false"/>
          <w:i w:val="false"/>
          <w:color w:val="000000"/>
          <w:sz w:val="28"/>
        </w:rPr>
        <w:t>
      11) сараптама объектісін өнеркәсіптік қауіпсіздік талаптарына сәйкес келтіру бойынша келісілген және бекітілген ұйымдастырушылық-техникалық шараларын қамтиды.</w:t>
      </w:r>
    </w:p>
    <w:bookmarkEnd w:id="73"/>
    <w:bookmarkStart w:name="z86" w:id="74"/>
    <w:p>
      <w:pPr>
        <w:spacing w:after="0"/>
        <w:ind w:left="0"/>
        <w:jc w:val="both"/>
      </w:pPr>
      <w:r>
        <w:rPr>
          <w:rFonts w:ascii="Times New Roman"/>
          <w:b w:val="false"/>
          <w:i w:val="false"/>
          <w:color w:val="000000"/>
          <w:sz w:val="28"/>
        </w:rPr>
        <w:t>
      2. Ұйымның өнеркәсіптік қауіпсіздік саласында мамандарды, жұмыскерлерді даярлау, қайта даярлау құқығына сәйкестігі туралы сараптама қорытындысы қосымша мыналарды:</w:t>
      </w:r>
    </w:p>
    <w:bookmarkEnd w:id="74"/>
    <w:bookmarkStart w:name="z87" w:id="75"/>
    <w:p>
      <w:pPr>
        <w:spacing w:after="0"/>
        <w:ind w:left="0"/>
        <w:jc w:val="both"/>
      </w:pPr>
      <w:r>
        <w:rPr>
          <w:rFonts w:ascii="Times New Roman"/>
          <w:b w:val="false"/>
          <w:i w:val="false"/>
          <w:color w:val="000000"/>
          <w:sz w:val="28"/>
        </w:rPr>
        <w:t>
      1) нормативтік құқықтық актілердің, нормативтік техникалық құжаттардың, оқу-әдістемелік материалдардың, оқу құралдары қорының болуы және мазмұны, олардың сарапталып отырған оқыту түрлері үшін жеткіліктілігі туралы мәліметтерді;</w:t>
      </w:r>
    </w:p>
    <w:bookmarkEnd w:id="75"/>
    <w:bookmarkStart w:name="z88" w:id="76"/>
    <w:p>
      <w:pPr>
        <w:spacing w:after="0"/>
        <w:ind w:left="0"/>
        <w:jc w:val="both"/>
      </w:pPr>
      <w:r>
        <w:rPr>
          <w:rFonts w:ascii="Times New Roman"/>
          <w:b w:val="false"/>
          <w:i w:val="false"/>
          <w:color w:val="000000"/>
          <w:sz w:val="28"/>
        </w:rPr>
        <w:t>
      2) әрбір оқу түрі, кәсібі бойынша оқу жұмыс жоспарлары, олардың оқу бағдарламаларына сәйкестігі туралы мәліметтерді;</w:t>
      </w:r>
    </w:p>
    <w:bookmarkEnd w:id="76"/>
    <w:bookmarkStart w:name="z89" w:id="77"/>
    <w:p>
      <w:pPr>
        <w:spacing w:after="0"/>
        <w:ind w:left="0"/>
        <w:jc w:val="both"/>
      </w:pPr>
      <w:r>
        <w:rPr>
          <w:rFonts w:ascii="Times New Roman"/>
          <w:b w:val="false"/>
          <w:i w:val="false"/>
          <w:color w:val="000000"/>
          <w:sz w:val="28"/>
        </w:rPr>
        <w:t>
      3) оқыту сапасын бақылауды ұйымдастыру туралы мәліметтерді;</w:t>
      </w:r>
    </w:p>
    <w:bookmarkEnd w:id="77"/>
    <w:bookmarkStart w:name="z90" w:id="78"/>
    <w:p>
      <w:pPr>
        <w:spacing w:after="0"/>
        <w:ind w:left="0"/>
        <w:jc w:val="both"/>
      </w:pPr>
      <w:r>
        <w:rPr>
          <w:rFonts w:ascii="Times New Roman"/>
          <w:b w:val="false"/>
          <w:i w:val="false"/>
          <w:color w:val="000000"/>
          <w:sz w:val="28"/>
        </w:rPr>
        <w:t>
      4) материалдық база: оқу сыныптары (аудиториялар), олардың техникалық жабдықталуы, оның оқу процесін жүргізуге жеткіліктілігі, оқытылатындардың өндірістік іс-тәжірибесі үшін базаның болуы туралы мәліметтерді;</w:t>
      </w:r>
    </w:p>
    <w:bookmarkEnd w:id="78"/>
    <w:bookmarkStart w:name="z91" w:id="79"/>
    <w:p>
      <w:pPr>
        <w:spacing w:after="0"/>
        <w:ind w:left="0"/>
        <w:jc w:val="both"/>
      </w:pPr>
      <w:r>
        <w:rPr>
          <w:rFonts w:ascii="Times New Roman"/>
          <w:b w:val="false"/>
          <w:i w:val="false"/>
          <w:color w:val="000000"/>
          <w:sz w:val="28"/>
        </w:rPr>
        <w:t>
      5) оқу ұйымының (оқу орталығының) штатына кіретін оқытушылардың және/немесе оқытылатын пәнге сәйкес жоғары білімі бар мамандардың құзыреті туралы мәліметтерді. Оқытылатын пәндер бойынша оқытуға олармен жасасылған шарттардың болуын қамтуы тиіс.</w:t>
      </w:r>
    </w:p>
    <w:bookmarkEnd w:id="79"/>
    <w:bookmarkStart w:name="z92" w:id="80"/>
    <w:p>
      <w:pPr>
        <w:spacing w:after="0"/>
        <w:ind w:left="0"/>
        <w:jc w:val="both"/>
      </w:pPr>
      <w:r>
        <w:rPr>
          <w:rFonts w:ascii="Times New Roman"/>
          <w:b w:val="false"/>
          <w:i w:val="false"/>
          <w:color w:val="000000"/>
          <w:sz w:val="28"/>
        </w:rPr>
        <w:t>
      3. Ұйымның өнеркәсіптік қауіпсіздік сараптама жүргізу құқығына сәйкестігі туралы сараптама қорытындысы қосымша мыналарды:</w:t>
      </w:r>
    </w:p>
    <w:bookmarkEnd w:id="80"/>
    <w:bookmarkStart w:name="z93" w:id="81"/>
    <w:p>
      <w:pPr>
        <w:spacing w:after="0"/>
        <w:ind w:left="0"/>
        <w:jc w:val="both"/>
      </w:pPr>
      <w:r>
        <w:rPr>
          <w:rFonts w:ascii="Times New Roman"/>
          <w:b w:val="false"/>
          <w:i w:val="false"/>
          <w:color w:val="000000"/>
          <w:sz w:val="28"/>
        </w:rPr>
        <w:t>
      1) нормативтік құқықтық актілердің, нормативтік техникалық құжаттардың, оқу-әдістемелік материалдар қорының болуы және мазмұны, олардың өнеркәсіптік қауіпсіздік сараптама жүргізу үшін жеткіліктілігі туралы мәліметтерді;</w:t>
      </w:r>
    </w:p>
    <w:bookmarkEnd w:id="81"/>
    <w:bookmarkStart w:name="z94" w:id="82"/>
    <w:p>
      <w:pPr>
        <w:spacing w:after="0"/>
        <w:ind w:left="0"/>
        <w:jc w:val="both"/>
      </w:pPr>
      <w:r>
        <w:rPr>
          <w:rFonts w:ascii="Times New Roman"/>
          <w:b w:val="false"/>
          <w:i w:val="false"/>
          <w:color w:val="000000"/>
          <w:sz w:val="28"/>
        </w:rPr>
        <w:t>
      2) технологиялардың, техникалық құрылғылардың, материалдардың өнеркәсіптік қауіпсіздік талаптарына сәйкестігіне сараптама жүргізу үшін жеке құқығындағы немесе басқа да заңдық негіздегі материалдық-техникалық жарақтандырылуы (сертификатталған жабдықтар, өлшеу мен бақылау құралдары) туралы мәліметтерді;</w:t>
      </w:r>
    </w:p>
    <w:bookmarkEnd w:id="82"/>
    <w:bookmarkStart w:name="z95" w:id="83"/>
    <w:p>
      <w:pPr>
        <w:spacing w:after="0"/>
        <w:ind w:left="0"/>
        <w:jc w:val="both"/>
      </w:pPr>
      <w:r>
        <w:rPr>
          <w:rFonts w:ascii="Times New Roman"/>
          <w:b w:val="false"/>
          <w:i w:val="false"/>
          <w:color w:val="000000"/>
          <w:sz w:val="28"/>
        </w:rPr>
        <w:t>
      3) мамандар және жеке құқығындағы немесе басқа да заңдық негізде бұлжытпай бақылау зертханасының болуы туралы мәліметтерді;</w:t>
      </w:r>
    </w:p>
    <w:bookmarkEnd w:id="83"/>
    <w:bookmarkStart w:name="z96" w:id="84"/>
    <w:p>
      <w:pPr>
        <w:spacing w:after="0"/>
        <w:ind w:left="0"/>
        <w:jc w:val="both"/>
      </w:pPr>
      <w:r>
        <w:rPr>
          <w:rFonts w:ascii="Times New Roman"/>
          <w:b w:val="false"/>
          <w:i w:val="false"/>
          <w:color w:val="000000"/>
          <w:sz w:val="28"/>
        </w:rPr>
        <w:t>
      4) жоғары техникалық білімі (тиісті өнеркәсіп саласында) және қауіпті өндірістік объектілерде кемінде бес жылдан аса практикалық жұмыс тәжірибесі бар, өнеркәсіптік қауіпсіздік саласында даярлықтан өткен және білімін тексерілген, тұрақты жұмысқа ресімделген кемінде үш маман туралы мәліметтерді қамтуы тиіс.</w:t>
      </w:r>
    </w:p>
    <w:bookmarkEnd w:id="84"/>
    <w:bookmarkStart w:name="z97" w:id="85"/>
    <w:p>
      <w:pPr>
        <w:spacing w:after="0"/>
        <w:ind w:left="0"/>
        <w:jc w:val="both"/>
      </w:pPr>
      <w:r>
        <w:rPr>
          <w:rFonts w:ascii="Times New Roman"/>
          <w:b w:val="false"/>
          <w:i w:val="false"/>
          <w:color w:val="000000"/>
          <w:sz w:val="28"/>
        </w:rPr>
        <w:t>
      4. Ұйымның жарылыс жұмыстары саласында сараптама жүргізу құқығына сәйкестігі туралы сараптама қорытындысы қосымша мыналарды:</w:t>
      </w:r>
    </w:p>
    <w:bookmarkEnd w:id="85"/>
    <w:bookmarkStart w:name="z98" w:id="86"/>
    <w:p>
      <w:pPr>
        <w:spacing w:after="0"/>
        <w:ind w:left="0"/>
        <w:jc w:val="both"/>
      </w:pPr>
      <w:r>
        <w:rPr>
          <w:rFonts w:ascii="Times New Roman"/>
          <w:b w:val="false"/>
          <w:i w:val="false"/>
          <w:color w:val="000000"/>
          <w:sz w:val="28"/>
        </w:rPr>
        <w:t>
      1) өнеркәсіптік қауіпсіздік саласы бойынша оқытудан өткен және білімі тексерілген, жоғары техникалық білімі және жарылыс жұмыстарында бес жылдан астам практикалық жұмыс тәжірибесі бар, тұрақты жұмысқа ресімделген кемінде үш маман туралы мәліметтерді;</w:t>
      </w:r>
    </w:p>
    <w:bookmarkEnd w:id="86"/>
    <w:bookmarkStart w:name="z99" w:id="87"/>
    <w:p>
      <w:pPr>
        <w:spacing w:after="0"/>
        <w:ind w:left="0"/>
        <w:jc w:val="both"/>
      </w:pPr>
      <w:r>
        <w:rPr>
          <w:rFonts w:ascii="Times New Roman"/>
          <w:b w:val="false"/>
          <w:i w:val="false"/>
          <w:color w:val="000000"/>
          <w:sz w:val="28"/>
        </w:rPr>
        <w:t>
      2) жарылыс жұмыстары саласында сараптама жүргізу үшін жеке құқығындағы немесе басқа да заңдық негізде сертификатталған құралдармен жабдықталған материалдық базасы, өлшеу және бақылау құралдары туралы мәліметтерді;</w:t>
      </w:r>
    </w:p>
    <w:bookmarkEnd w:id="87"/>
    <w:bookmarkStart w:name="z100" w:id="88"/>
    <w:p>
      <w:pPr>
        <w:spacing w:after="0"/>
        <w:ind w:left="0"/>
        <w:jc w:val="both"/>
      </w:pPr>
      <w:r>
        <w:rPr>
          <w:rFonts w:ascii="Times New Roman"/>
          <w:b w:val="false"/>
          <w:i w:val="false"/>
          <w:color w:val="000000"/>
          <w:sz w:val="28"/>
        </w:rPr>
        <w:t>
      3) жеке құқығындағы немесе басқа да заңдық негізде жарылғыш заттарды сынауға арналған полигоны туралы мәліметтерді қамтуы тиіс.</w:t>
      </w:r>
    </w:p>
    <w:bookmarkEnd w:id="88"/>
    <w:bookmarkStart w:name="z101" w:id="89"/>
    <w:p>
      <w:pPr>
        <w:spacing w:after="0"/>
        <w:ind w:left="0"/>
        <w:jc w:val="both"/>
      </w:pPr>
      <w:r>
        <w:rPr>
          <w:rFonts w:ascii="Times New Roman"/>
          <w:b w:val="false"/>
          <w:i w:val="false"/>
          <w:color w:val="000000"/>
          <w:sz w:val="28"/>
        </w:rPr>
        <w:t>
      5. Ұйымның қауіпті өндірістік объектінің өнеркәсіптік қауіпсіздік декларациясын әзірлеу құқығына сәйкестігі туралы сараптама қорытындысы қосымша мыналарды:</w:t>
      </w:r>
    </w:p>
    <w:bookmarkEnd w:id="89"/>
    <w:bookmarkStart w:name="z102" w:id="90"/>
    <w:p>
      <w:pPr>
        <w:spacing w:after="0"/>
        <w:ind w:left="0"/>
        <w:jc w:val="both"/>
      </w:pPr>
      <w:r>
        <w:rPr>
          <w:rFonts w:ascii="Times New Roman"/>
          <w:b w:val="false"/>
          <w:i w:val="false"/>
          <w:color w:val="000000"/>
          <w:sz w:val="28"/>
        </w:rPr>
        <w:t>
      1) өнеркәсіптік қауіпсіздік саласы бойынша оқытудан өткен және білімі тексерілген, жоғары техникалық білімі мен декларацияланатын нысандарда бес жылдан астам практикалық жұмыс тәжірибесі бар, тұрақты жұмысқа ресімделген кемінде үш маман туралы мәліметтерді;</w:t>
      </w:r>
    </w:p>
    <w:bookmarkEnd w:id="90"/>
    <w:bookmarkStart w:name="z103" w:id="91"/>
    <w:p>
      <w:pPr>
        <w:spacing w:after="0"/>
        <w:ind w:left="0"/>
        <w:jc w:val="both"/>
      </w:pPr>
      <w:r>
        <w:rPr>
          <w:rFonts w:ascii="Times New Roman"/>
          <w:b w:val="false"/>
          <w:i w:val="false"/>
          <w:color w:val="000000"/>
          <w:sz w:val="28"/>
        </w:rPr>
        <w:t xml:space="preserve">
      2) жеке меншік құқығындағы немесе шарт негізіндегі материалдық базасы туралы мәлімет, өнеркәсіптік қауіпсіздік декларациясын әзірлеу үшін техникалық жарақтандырылуын қамтуы тиіс. </w:t>
      </w:r>
    </w:p>
    <w:bookmarkEnd w:id="91"/>
    <w:bookmarkStart w:name="z104" w:id="92"/>
    <w:p>
      <w:pPr>
        <w:spacing w:after="0"/>
        <w:ind w:left="0"/>
        <w:jc w:val="both"/>
      </w:pPr>
      <w:r>
        <w:rPr>
          <w:rFonts w:ascii="Times New Roman"/>
          <w:b w:val="false"/>
          <w:i w:val="false"/>
          <w:color w:val="000000"/>
          <w:sz w:val="28"/>
        </w:rPr>
        <w:t>
      6. Ұйымның газ тұтыну жүйелеріне техникалық қызмет көрсетуді (диагностикалау, газтұтыну жабдығын куәландыру) жүргізу құқығына сәйкестігі туралы сараптама қорытындысы қосымша мыналарды:</w:t>
      </w:r>
    </w:p>
    <w:bookmarkEnd w:id="92"/>
    <w:bookmarkStart w:name="z105" w:id="93"/>
    <w:p>
      <w:pPr>
        <w:spacing w:after="0"/>
        <w:ind w:left="0"/>
        <w:jc w:val="both"/>
      </w:pPr>
      <w:r>
        <w:rPr>
          <w:rFonts w:ascii="Times New Roman"/>
          <w:b w:val="false"/>
          <w:i w:val="false"/>
          <w:color w:val="000000"/>
          <w:sz w:val="28"/>
        </w:rPr>
        <w:t>
      1) газбен қамтамасыз ету объектілері жүйесінің өнеркәсіптік қауіпсіздік саласында, қысыммен жұмыс жасайтын жабдықтарды қауіпсіз пайдалану, газқауіпті жұмыстарды жүргізу мен ұйымдастыру бойынша оқытудан өткен және білімі тексерілген, тиісті техникалық білімі мен газбен қамтамасыз ету объектілерінде үш жылдан кем емес емес практикалық жұмыс тәжірибесі бар, тұрақты жұмысқа ресімделген кемінде бес маман туралы мәліметтерді;</w:t>
      </w:r>
    </w:p>
    <w:bookmarkEnd w:id="93"/>
    <w:bookmarkStart w:name="z106" w:id="94"/>
    <w:p>
      <w:pPr>
        <w:spacing w:after="0"/>
        <w:ind w:left="0"/>
        <w:jc w:val="both"/>
      </w:pPr>
      <w:r>
        <w:rPr>
          <w:rFonts w:ascii="Times New Roman"/>
          <w:b w:val="false"/>
          <w:i w:val="false"/>
          <w:color w:val="000000"/>
          <w:sz w:val="28"/>
        </w:rPr>
        <w:t>
      2) газбен жабдықтау жүйесіне тексеру жүргізу үшін нормативтік-техникалық құжаттар, материалдар, газбен жабдықтау жүйесіне техникалық диагностикалау жүргізу туралы мәліметтерді;</w:t>
      </w:r>
    </w:p>
    <w:bookmarkEnd w:id="94"/>
    <w:bookmarkStart w:name="z107" w:id="95"/>
    <w:p>
      <w:pPr>
        <w:spacing w:after="0"/>
        <w:ind w:left="0"/>
        <w:jc w:val="both"/>
      </w:pPr>
      <w:r>
        <w:rPr>
          <w:rFonts w:ascii="Times New Roman"/>
          <w:b w:val="false"/>
          <w:i w:val="false"/>
          <w:color w:val="000000"/>
          <w:sz w:val="28"/>
        </w:rPr>
        <w:t>
      3) өндірістік ғимараттар және жабдықтар (цех, шеберхана), станоктар паркі, механизмдер, жеке меншік құқығындағы немесе басқа да заңдық негіздегі газ пайдаланушы жабдықтарға, бақылау-өлшеу аспаптарына, сынақ стендтеріне қызмет көрсетуге арналған арнайы құрылғылармен жарақтандырылуы туралы мәліметтерді;</w:t>
      </w:r>
    </w:p>
    <w:bookmarkEnd w:id="95"/>
    <w:bookmarkStart w:name="z108" w:id="96"/>
    <w:p>
      <w:pPr>
        <w:spacing w:after="0"/>
        <w:ind w:left="0"/>
        <w:jc w:val="both"/>
      </w:pPr>
      <w:r>
        <w:rPr>
          <w:rFonts w:ascii="Times New Roman"/>
          <w:b w:val="false"/>
          <w:i w:val="false"/>
          <w:color w:val="000000"/>
          <w:sz w:val="28"/>
        </w:rPr>
        <w:t>
      4) көрсетілетін қызметтер сапасына өндірістік бақылауды;</w:t>
      </w:r>
    </w:p>
    <w:bookmarkEnd w:id="96"/>
    <w:p>
      <w:pPr>
        <w:spacing w:after="0"/>
        <w:ind w:left="0"/>
        <w:jc w:val="both"/>
      </w:pPr>
      <w:r>
        <w:rPr>
          <w:rFonts w:ascii="Times New Roman"/>
          <w:b w:val="false"/>
          <w:i w:val="false"/>
          <w:color w:val="000000"/>
          <w:sz w:val="28"/>
        </w:rPr>
        <w:t>
      метрологиялық бақылауды (өлшеп-бақылау құралдарын жөндеу және қызмет көрсету мамандары, бұлжытпай бақылау әдістерінің құралдары мен мамандар) қамтамасыз ететін қызмет туралы мәліметтерді қамтуы тиіс.</w:t>
      </w:r>
    </w:p>
    <w:bookmarkStart w:name="z109" w:id="97"/>
    <w:p>
      <w:pPr>
        <w:spacing w:after="0"/>
        <w:ind w:left="0"/>
        <w:jc w:val="both"/>
      </w:pPr>
      <w:r>
        <w:rPr>
          <w:rFonts w:ascii="Times New Roman"/>
          <w:b w:val="false"/>
          <w:i w:val="false"/>
          <w:color w:val="000000"/>
          <w:sz w:val="28"/>
        </w:rPr>
        <w:t>
      7. Сараптама қорытындысы өнеркәсіптік қауіпсіздік сараптамасын жүргізген күннен бастап бір жыл бойы қолданыста болады.</w:t>
      </w:r>
    </w:p>
    <w:bookmarkEnd w:id="97"/>
    <w:p>
      <w:pPr>
        <w:spacing w:after="0"/>
        <w:ind w:left="0"/>
        <w:jc w:val="both"/>
      </w:pPr>
      <w:r>
        <w:rPr>
          <w:rFonts w:ascii="Times New Roman"/>
          <w:b w:val="false"/>
          <w:i w:val="false"/>
          <w:color w:val="000000"/>
          <w:sz w:val="28"/>
        </w:rPr>
        <w:t>
      Сараптама қорытындысына сараптама ұйымның басшысы қол қояды, сараптама ұйымының мөрімен расталады, тігілген беттердің санын көрсете отырып тігіледі.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