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b0897" w14:textId="17b08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2019 жылға арналған стипендиясын бөлу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2019 жылғы 13 мамырдағы № 201 бұйрығы. Қазақстан Республикасының Әділет министрлігінде 2019 жылғы 14 мамырда № 18670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Президентінің стипендиясын тағайындау туралы" Қазақстан Республикасы Президентінің 1993 жылғы 5 наурыздағы № 1134 қаулысының </w:t>
      </w:r>
      <w:r>
        <w:rPr>
          <w:rFonts w:ascii="Times New Roman"/>
          <w:b w:val="false"/>
          <w:i w:val="false"/>
          <w:color w:val="000000"/>
          <w:sz w:val="28"/>
        </w:rPr>
        <w:t>4-тармағына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Президентінің 2019 жылға арналған стипендиясын министрліктер мен "Назарбаев Университеті" дербес білім беру ұйымының </w:t>
      </w:r>
      <w:r>
        <w:rPr>
          <w:rFonts w:ascii="Times New Roman"/>
          <w:b w:val="false"/>
          <w:i w:val="false"/>
          <w:color w:val="000000"/>
          <w:sz w:val="28"/>
        </w:rPr>
        <w:t>арасында бөлу</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Білім және ғылым министрлігінің Жоғары және жоғары оқу орнынан кейінгі білім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мемлекеттік тіркеуден өткен күнінен бастап күнтізбелік он күн ішінде оның қазақ және орыс тілдеріндегі электронды көшірмелерін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жолдауды;</w:t>
      </w:r>
    </w:p>
    <w:bookmarkEnd w:id="4"/>
    <w:bookmarkStart w:name="z6" w:id="5"/>
    <w:p>
      <w:pPr>
        <w:spacing w:after="0"/>
        <w:ind w:left="0"/>
        <w:jc w:val="both"/>
      </w:pPr>
      <w:r>
        <w:rPr>
          <w:rFonts w:ascii="Times New Roman"/>
          <w:b w:val="false"/>
          <w:i w:val="false"/>
          <w:color w:val="000000"/>
          <w:sz w:val="28"/>
        </w:rPr>
        <w:t>
      3) осы бұйрық ресми жарияланғаннан кейін Қазақстан Республикасы Білім және ғылым министрлігінің ресми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4) осы бұйрық мемлекеттік тіркеуден өткеннен кейін он жұмыс күні ішінде Қазақстан Республикасы Білім және ғылым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Ф.Н. Жақыповаға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2019 жылғы 13 мамырдағы</w:t>
            </w:r>
            <w:r>
              <w:br/>
            </w:r>
            <w:r>
              <w:rPr>
                <w:rFonts w:ascii="Times New Roman"/>
                <w:b w:val="false"/>
                <w:i w:val="false"/>
                <w:color w:val="000000"/>
                <w:sz w:val="20"/>
              </w:rPr>
              <w:t>№ 201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Қазақстан Республикасы Президентінің 2019 жылға арналған стипендиясын министрліктер мен "Назарбаев Университеті" дербес білім беру ұйымының арасында бөлу</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7"/>
        <w:gridCol w:w="5163"/>
        <w:gridCol w:w="3844"/>
        <w:gridCol w:w="1446"/>
      </w:tblGrid>
      <w:tr>
        <w:trPr>
          <w:trHeight w:val="30" w:hRule="atLeast"/>
        </w:trPr>
        <w:tc>
          <w:tcPr>
            <w:tcW w:w="18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 "Назарбаев Университеті" дербес білім беру ұйымы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студенттерге</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магистранттарға</w:t>
            </w:r>
          </w:p>
        </w:tc>
      </w:tr>
      <w:tr>
        <w:trPr>
          <w:trHeight w:val="30" w:hRule="atLeast"/>
        </w:trPr>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дербес білім беру ұйымы</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