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abba" w14:textId="752a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ұлттық дәрілік формулярын бекіту туралы" Қазақстан Республикасы Денсаулық сақтау министрінің 2017 жылғы 8 желтоқсандағы № 931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25 сәуірдегі № ҚР ДСМ-51 бұйрығы. Қазақстан Республикасының Әділет министрлігінде 2019 жылғы 25 сәуірде № 18586 болып тіркелді. Күші жойылды - Қазақстан Республикасы Денсаулық сақтау министрінің 2021 жылғы 18 мамырдағы № ҚР ДСМ - 41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18.05.2021 </w:t>
      </w:r>
      <w:r>
        <w:rPr>
          <w:rFonts w:ascii="Times New Roman"/>
          <w:b w:val="false"/>
          <w:i w:val="false"/>
          <w:color w:val="ff0000"/>
          <w:sz w:val="28"/>
        </w:rPr>
        <w:t>№ ҚР ДСМ - 41</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7 - бабы 1-тармағының </w:t>
      </w:r>
      <w:r>
        <w:rPr>
          <w:rFonts w:ascii="Times New Roman"/>
          <w:b w:val="false"/>
          <w:i w:val="false"/>
          <w:color w:val="000000"/>
          <w:sz w:val="28"/>
        </w:rPr>
        <w:t>69-1)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"Қазақстандық ұлттық дәрілік формулярын бекіту туралы" Қазақстан Республикасы Денсаулық сақтау министрінің 2017 жылғы 8 желтоқсандағы № 931 (Нормативтік құқықтық актілерді мемлекеттік тіркеу тізілімінде №16141 болып тіркелген, Қазақстан Республикасы нормативтік құқықтық актілерінің Эталондық бақылау банкінде 2017 жылғы 28 желтоқсанда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Қазақстандық ұлттық дәрілік </w:t>
      </w:r>
      <w:r>
        <w:rPr>
          <w:rFonts w:ascii="Times New Roman"/>
          <w:b w:val="false"/>
          <w:i w:val="false"/>
          <w:color w:val="000000"/>
          <w:sz w:val="28"/>
        </w:rPr>
        <w:t>формуляр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 күннен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К.Т. Надыровқа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w:t>
            </w:r>
            <w:r>
              <w:br/>
            </w:r>
            <w:r>
              <w:rPr>
                <w:rFonts w:ascii="Times New Roman"/>
                <w:b w:val="false"/>
                <w:i w:val="false"/>
                <w:color w:val="000000"/>
                <w:sz w:val="20"/>
              </w:rPr>
              <w:t>2019 жылғы 25 сәуірдегі</w:t>
            </w:r>
            <w:r>
              <w:br/>
            </w:r>
            <w:r>
              <w:rPr>
                <w:rFonts w:ascii="Times New Roman"/>
                <w:b w:val="false"/>
                <w:i w:val="false"/>
                <w:color w:val="000000"/>
                <w:sz w:val="20"/>
              </w:rPr>
              <w:t>№ ҚР ДСМ-51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w:t>
            </w:r>
            <w:r>
              <w:br/>
            </w:r>
            <w:r>
              <w:rPr>
                <w:rFonts w:ascii="Times New Roman"/>
                <w:b w:val="false"/>
                <w:i w:val="false"/>
                <w:color w:val="000000"/>
                <w:sz w:val="20"/>
              </w:rPr>
              <w:t>2017 жылғы 8 желтоқсандағы</w:t>
            </w:r>
            <w:r>
              <w:br/>
            </w:r>
            <w:r>
              <w:rPr>
                <w:rFonts w:ascii="Times New Roman"/>
                <w:b w:val="false"/>
                <w:i w:val="false"/>
                <w:color w:val="000000"/>
                <w:sz w:val="20"/>
              </w:rPr>
              <w:t>№ 931 бұйрығына қосымша</w:t>
            </w:r>
          </w:p>
        </w:tc>
      </w:tr>
    </w:tbl>
    <w:bookmarkStart w:name="z13" w:id="10"/>
    <w:p>
      <w:pPr>
        <w:spacing w:after="0"/>
        <w:ind w:left="0"/>
        <w:jc w:val="left"/>
      </w:pPr>
      <w:r>
        <w:rPr>
          <w:rFonts w:ascii="Times New Roman"/>
          <w:b/>
          <w:i w:val="false"/>
          <w:color w:val="000000"/>
        </w:rPr>
        <w:t xml:space="preserve"> Қазақстандық ұлттық дәрілік формуляры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264"/>
        <w:gridCol w:w="222"/>
        <w:gridCol w:w="3"/>
        <w:gridCol w:w="4"/>
        <w:gridCol w:w="4"/>
        <w:gridCol w:w="1"/>
        <w:gridCol w:w="1887"/>
        <w:gridCol w:w="2006"/>
        <w:gridCol w:w="3222"/>
        <w:gridCol w:w="6"/>
        <w:gridCol w:w="6"/>
        <w:gridCol w:w="1792"/>
        <w:gridCol w:w="1242"/>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 ХПА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жолы және заттардың алмасуы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ауруы кезінде жергілікті қолдануға арналған микробқа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A01AB09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Қышқылдылықтың бұзылуына байланысты жай-күйлер кезінде қолданылатын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Антацидтер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A02AF</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Антацидтің ішекте газдың түзілуін азайтатын препараттармен қосындысы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A02AF02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гидроксиді және алюминий гидроксиді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Гастроэзофегальды рефлюкс кезінде қолданылатын ойық жараға қарсы заттар мен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Гистаминді H2-рецепторларының блокаторлары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Ранитидин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Квамател®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ерітіндіні дайындайтын лиофилизацияланған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40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РК-ЛС-5№011351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Протонды насос тежегіштері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 ішекте еритін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Нольпаза®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мг инъекцияға арналған ерітіндіні дайындайтын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Улсепан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мг инъекцияға арналған ерітіндіні дайындайтын лиофилизацияланған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Улсепан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ішекте еритін қабықпен қабықпен қапталған 40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Парастамик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ерітіндіні дайындайтын лиофилизацияланған ұнтақ, 40 мг</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Пантоспей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 вена ішіне енгізуге арналған ертіндіні дайындайтын лиофилизацияланған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 IV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 вена ішіне енгізуге арналған ертіндіні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РК-ЛС-5№012805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Пантап®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ішекте еритін қабықпен қапталған 40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ішекте еритін қабықпен қапталған 40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ПАНТАЗОЛ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және инфузияға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Пантоспей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40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Пантоспей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20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Лансопразол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Лансобел®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Рабепразол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Верабез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ішекте еритін қабықпен қапталған 20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Верабез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ішекте еритін қабықпен қапталған 10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 IV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 инъекция мен инфузияға арналған ерітіндіні дайындайтын лиофилизацияланған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Нексиум®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 вена ішіне енгізуге арналған ертіндіні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РК-ЛС-5№012486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Нексиум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қабықпен қапталған 20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РК-ЛС-5№012404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Эсом®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 ішекте еритін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Эсом®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 ішекте еритін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Нексиум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20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РК-ЛС-5№012403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Помпезо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ерітіндіні дайындайтын лиофилизацияланған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С-МЕЗОЛ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мен инфузияға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жараға қарсы басқа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үшкалий дицитраты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Улькавис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120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тарапынан болған функционалдық бұзылыстарды емдеуге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функциясы бұзылыстары кезінде қолданылатын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холин блокаторлары - үшіншілік амин тобы бар эфирлер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Мебеверин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Дусконал Ретард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модификацияланған босап шығатын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 және оның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суппозиториялар, 20 мг</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РК-ЛС-5№005175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Папаверина гидрохлорид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суппозиториялар, 0,02 г</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РК-ЛС-5№013148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Папаверина гидрохлорид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мл-ден 2%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РК-ЛС-5№010954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мг/ 2 мл, 2 мл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функциясы бұзылыстары кезінде қолданылатын басқа да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Симетикон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Итжидек және оның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Итжидектің жартылай синтетикалық алкалоидтары, төртіншілік аммоний қосылыстары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Гиосцин бутилбромиді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Итжидек алкалоидтары, үшіншілік аминдер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 сульфаты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Атропина сульфат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РК-ЛС-5№012809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моторикасын ынталандырғыштар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Церулин®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0,5% 2 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Дониум-ТК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РК-ЛС-3№122158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ДОПРОКИН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Құсуға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Серотонинді 5ht3-рецепторларының антагонисттері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2мг/мл, 2 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мл-ден инъекцияға арналған 2 мг/мл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РК-ЛС-5№013007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мл-ден инъекцияға арналған 2 мг/мл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РК-ЛС-5№013007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2мг/мл, 4 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мл-ден инъекцияға арналған 4 мг/мл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Гранисетрон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құсуға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Апрепитант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Эменд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РК-ЛС-5№015509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Эменд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және өт шығару жолдары ауруларын емдеуге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шығару жолдарын емдеуге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қышқылдарының препараттары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Холудексан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Урсозим®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Урсоцид®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РК-ЛС-3№021557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РК-ЛС-5№018295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жүргізетін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Қатынасты іш жүргізетін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Бисакодил-Нижфарм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ректальді суппозиториялар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ректальді суппозиториялар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РК-ЛС-5№009754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ректальді суппозиториялар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пикосульфаты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Пиколакс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0,75 % 15 мл тамшылар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Пиколакс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A06AB58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пикосульфаты басқа препараттармен біріктірілімде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Пикопреп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ішу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Осмотикалық қасиеті бар іш жүргізетін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мг/мл 1000 мл шәрбат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мг/мл 500 мл шәрбат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Фортранс®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ерітіндіні дайындайтын ұнтақ, 64 г</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РК-ЛС-5№005236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A06AD65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Макрогол 3350 басқа препараттармен біріктірілімде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Мовипреп®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ерітіндіні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A06AG</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Клизма түріндегі іш жүргізетін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A06AG04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қатуы кезіндегі басқа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A06AX03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Лубипростон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A06AX05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Прукалоприд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Диареяға қарсы, ішек қабынуына қарсы және микробқа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500000 ӘБ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РК-ЛС-5№012814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250000 ӘБ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РК-ЛС-5№012813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Фунгостатин®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 үшін суспензия дайындауға арналған 100 000 ӘБ/мл түйіршіктер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Рифаксимин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Нормикс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РК-ЛС-5№012837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Фидаксомицин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A07BA01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 Ультра-Адсорб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РК-ЛС-3№021043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глюкоза, натрий хлориді, калий хлориді, натрий цитраты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регидратациялық тұз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г-нан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 Вива 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ерітіндіні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Регидрон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ерітіндіні дайындайтын 18,9 г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Регид-К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ішуге арналған ерітіндіні дайындайтын 18,9 г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РК-ЛС-3№021263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Регидрон Оптим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ерітіндіні дайындайтын 10,7 г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перистальтикасын төмендететін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A07DA03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 гидрохлориді "ЛХ"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РК-ЛС-5№001515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қабынуына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A07EA06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Босап шығуы ұзаққа созылатын 9 мг таблеткалар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Аминосалицил қышқылы және оның аналогтары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РК-ЛС-5№003393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суспензия 1г/100мл 100мл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суппозиториялар 1000 мг</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2 г түйіршіктер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Мезавант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босап шығуы ұзаққа созылатын 1,2 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Асакол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400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A07XA04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Рацекадотрил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Семіздікке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Шеткергі әсерлі семіздікке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A08AB01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Орлистат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қорытуға ықпал ететін препараттар (оның ішінде ферментті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Ферментті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Креон® 25000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минимикросфералардан тұратын 300 мг (25 000 ӘБ)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РК-ЛС-5№010898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Пангрол® 25000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минитаблеткалардан тұратын 25 000 ӘБ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Микразим®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 ӘБ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Креон® 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минимикросфералардан тұратын 150 мг (10 000 ӘБ)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РК-ЛС-5№010897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ПЕНЗИМ 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үлбірлі қабықпен қапталған 10000 ӘБ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250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Панкреазим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ішекте еритін қабықпен қапталған 8000 липолитикалық ӘБ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РК-ЛС-5№000992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25 ӘБ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Микразим®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ӘБ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диабетін емдеуге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Инсулиндер және олардың аналогтары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әсер ететін инсулиндер және олардың аналогтары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инсулині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Актрапид® НМ Пенфилл®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картриджде 3 мл-ден 100 ХБ/мл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Актрапид® НМ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мл-ден 100 ХБ/мл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РК-ЛС-5№003379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Хумалог®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мл-ден 100 ХБ/мл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33352,02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Хумалог®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картриджде 3 мл-ден 100 ХБ/мл инъекцияға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РК-ЛС-5№018135 РК-ЛС-5№121946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Хумалог® КвикПен™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100 ХБ/мл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НовоРапид® ФлексПен®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мл-ден 100 ӘБ/мл тері астына және вена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РК-ЛС-5№017119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НовоРапид® Пенфилл®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мл-ден 100 ӘБ/мл тері астына және вена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РК-ЛС-5№017351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НовоРапид®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мл-ден 100 ӘБ/мл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Апидра® СолоСтар®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мл-ден 100 ӘБ/мл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Апидра®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мл-ден 100 ӘБ/мл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ұзақтықта әсер ететін инсулиндер және олардың аналогтары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Рекомбинантты адам инсулині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Протафан® НМ Пенфилл®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картриджде 3 мл 100 ӘБ/мл тері астына енгізуге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РК-ЛС-5№016309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Инсуман® Базал ГТ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картриджде 3 мл 100 ӘБ/мл тері астына енгізуге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Протафан® НМ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мл-ден 100 ӘБ/мл тері астына енгізуге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әсер ететін инсулиндермен біріктірілімде орташа ұзақтықта немесе ұзақ әсер ететін инъекцияларға арналған инсулиндер және олардың аналогтары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Рекомбинантты адам инсулины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Микстард® 30 НМ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мл-ден 100 ӘБ/мл тері астына енгізуге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Микстард® 30 НМ Пенфилл®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 100 ӘБ/мл тері астына енгізуге арналған суспензия, 10 мл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РК-ЛС-5№019009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Хумалог® Микс 50 КвикПен™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мл-ден 100 ХБ/мл тері астына енгізуге арналған суспензия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Хумалог® Микс 25 КвикПен™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мл-ден 100 ХБ/мл тері астына енгізуге арналған суспензия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Хумалог® Микс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мл-ден 100 ХБ/мл тері асты енгізуге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РК-ЛС-5№012161 РК-ЛС-5№121947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Хумалог® Микс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мл-ден 100 ХБ/мл тері астына енгізуге арналған суспензия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РК-ЛС-5№019327 РК-ЛС-5№121957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НовоМикс® 30 ФлексПен®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мл-ден 100 ӘБ/мл тері астына енгізуге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әсерлі инсулиндер және олардың аналогтары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Туджео СолоСтар®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мл-ден 300 ӘБ/мл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Басаглар™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 100 ХБ/мл тері астына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Басаглар КвикПен™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 100 ХБ/мл тері астына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Лантус® СолоСтар®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мл-ден 100 ХБ/мл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Левемир® Пенфилл®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мл 100 ӘБ/мл тері астына енгізуге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РК-ЛС-5№002177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Левемир® ФлексПен®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 3 мл 100 ӘБ/мл тері астына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РК-ЛС-5№016810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3 946,71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деглудек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Тресиба® ФлексТач®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ӘБ/мл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РК-ЛС-5№020668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5 011,70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гипогликемиялық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Бигуанидтер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Глюконил®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1000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Глюконил®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850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РК-ЛС-5№007294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Глюконил®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РК-ЛС-5№004155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Сульфонилмочевина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Глибенкламид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ГлиДиа®МВ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модификацияланып босап шығатын 60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Гетрил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РК-ЛС-5№013938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Диапирид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Гетрил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РК-ЛС-5№013936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Диапирид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Гетрил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РК-ЛС-5№013937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Диапирид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Гетрил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РК-ЛС-5№013935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Бигуанидтер мен сульфонилмочевина туындыларының біріктірілімі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және Сульфанилмочевина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Антарис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2 мг/500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РК-ЛС-5№015561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Глюкорон®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500 мг/5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РК-ЛС-3№022420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Глюкорон®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500мг/2,5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РК-ЛС-3№022419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және Ситаглиптин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Янумет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 мг/500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Янумет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 мг/850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Янумет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 мг/1000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және Вилдаглиптин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Гальвусмет®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50 мг/850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Гальвусмет®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50 мг/1000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және Линаглиптин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Джентадуэто®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2,5мг/1000мг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Джентадуэто®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2,5мг/850мг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және Канаглифлозин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А10ВD20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және Эмпаглифлозин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Синжарди®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 мг/850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Синжарди®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12,5 мг/1000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Синжарди®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12,5 мг/850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Синжарди®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 мг/1000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A10BF</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глюкозидаза тежегіштері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A10BF01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Акарбоза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РК-ЛС-5№019254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A10BG</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Тиазолидинедиондар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A10BG03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Пиоглитазон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Дипептидил пептидаза 4 (ДПП-4) тежегіштері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Янувия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Янувия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Янувия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Гальвус®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Саксаглиптин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Алоглиптин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Випидия™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Випидия™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ТРАЖЕНТА®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 тәрізді пептид -1 (glp-1) аналогтары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 мг/мл по 3 мл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РК-ЛС-5№017120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18883,05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Ликсисенатид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Ликсумия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13385,93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Ликсумия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13502,41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Трулисити™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мг/0,5 мл тері астына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Трулисити™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мг/ 0,5 мл тері астына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Натрий-глюкоза тәуелді тежегіш 2 (sglt2)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Форсига™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Инвокана®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Инвокана®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300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Джардинс®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Джардинс®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гипогликемиялық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және Д дәрумендері және олардың біріктірілімдері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дәрумені және оның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 (витамин Д2)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майлы 0,125%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Дигидротахистерол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Альфакальцидол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Видроп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тамшылар, 2800ХБ/мл, 15 мл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Ретинол пальмитаты және Колекальциферол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дәрумені және оның В6 және В12 дәрумендерімен біріктірілімі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дәрумені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 (басқа препараттармен біріктірілімдерін қоса)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Цевикап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100 мг/мл тамшылар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РК-ЛС-5№004333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 (С дәрумені)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мл-ден 5%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РК-ЛС-5№010541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50 мг/мл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РК-ЛС-5№022479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мл-ден 50мг/мл вена ішіне және бұлшықет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мл-ден 5% вена ішіне және бұлшықет ішіне енгізуге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дәрумендер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гидрохлориді (В6 дәрумені)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5% инъекцияға арналған ерітінді, бұлшықет ішіне</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РК-ЛС-5№014278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Токоферол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қоспалар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препараттары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A12AA03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глюконаты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кальций глюконаты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 100 мг/мл инъекцияға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кальций глюконаты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мл 100 мг/мл инъекцияға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глюконаты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A12AX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карбонаты және Колекальциферол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қолдануға арналған анаболикалық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A14A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Анаболикалық стероидты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A14AB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Эстрен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A14AB01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Нандролон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аурулары мен зат алмасу бұзылыстарын емдеуге арналған басқа да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мен олардың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Карнилев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г/5мл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РК-ЛС-5№004457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Карнилев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100 мг/1 мл ішуге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Метакартин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2 г/10 мл ішке қабылдауға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РК-ЛС-5№023481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г/10 мл ішке қабылдауға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РК-ЛС-5№004400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Метакартин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РК-ЛС-5№022362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Ферментті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Церезим™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400 ӘБ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417784,6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Абцертин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400 ӘБ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324517,6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Агалзидаза альфа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Реплагал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 мг/мл, 3,5 мл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645374,53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Агалзидаза бета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Альдуразим®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мл-ден 100 ӘБ/мл инфузияға арналған ерітінді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206747,2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Алглюкозидаза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Майозайм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инфузияға арналған ерітіндіні дайындайтын концентрат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орфанный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186627,7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Наглазим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1 мг/мл инфузияға арналған ерітінді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622863,9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Элапраза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 2 мг/мл инфузияға арналған ерітінді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1 088 027,59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Элосульфаза альфа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Вимизим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инфузияға арналған ерітінді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орфанный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Вимизим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мг/5мл инфузияға арналған ерітінді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орфанный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398339,24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Сапроптерин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еритін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РК-ЛС-5№019261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Қантүзілім және қан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дәруменінің антагонисттері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Никомед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РК-ЛС-5№010198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және оның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Клексан®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анти-Ха ХБ/0,8 мл шприцте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РК-ЛС-5№012230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Клексан®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анти-Ха ХБ/0,6 мл шприцте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РК-ЛС-5№012229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Катенокс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мл 4000 анти-Ха/0,4 мл шприцте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Клексан®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анти-Ха/0,4 мл шприцте инъекцияға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РК-ЛС-5№012228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Катенокс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анти-Ха ХБ/0,2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 кальций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 ХБ анти-Ха/0,4мл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 ХБ анти-Ха/0,8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РК-ЛС-5№013682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 ХБ анти-Ха/0,6мл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РК-ЛС-5№013681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 ХБ анти-Ха/0,3мл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Сулодексид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Вессел Дуэ 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ЛБ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РК-ЛС-5№003681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агрегациясының тежегіштері (гепаринді қоспағанда)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Кловикс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 үлбірлі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Пиногал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мг үлбірлі қабықпен қапталған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Кловикс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 үлбірлі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Кворекс®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Инстаклоп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 үлбірлі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Тромборель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 үлбірлі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Аспирин кардио®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300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Аспирин кардио®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100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АС-тромбин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ішекте еритін қабықпен қапталған 100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Ацекардол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ішекте еритін қабықпен қапталған 100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Тромбопол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150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Тромбопол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75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Ацекардол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Дипиридамол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Вентавис®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мкг/мл ингаляцияға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Празугрел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Цилостазол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Брилинта™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90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Ферментті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Стрептокиназа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Актилизе®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инфузия үшін ерітінді дайындауға арналған лиофилизацияланған 50 мг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Урокиназа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Урокиназа медак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ХБ инфузияға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РК-ЛС-5№017166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71003,38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Урокиназа медак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ХБ инфузияға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РК-ЛС-5№017165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27675,06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Урокиназа медак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50 000 МЕ</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РК-ЛС-5№017164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Урокиназа медак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ХБ инфузияға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РК-ЛС-5№017163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Тромбиннің тікелей тежегіштері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Бивалирудин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 этексилаты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Прадакса®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Прадакса®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Прадакса®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РК-ЛС-5№018979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Эликвис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Эликвис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 факторының тікелей тежегіштері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антикоагулянттар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фондапаринуксы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Арикстра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мг/0,5 мл тері астына және вена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Фибринолиз тежегіштері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Аминокапрон қышқылы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Аминокапрон қышқылы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Аминокапрон қышқылы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РК-ЛС-5№011982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Сангера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100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Сангера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100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2089,783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мг/5 мл 5мл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РК-ЛС-5№013143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мл-ден 50 мг/мл вена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мл-ден 50 мг/мл вена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ВИДАНОЛ®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мл-ден 50 мг/мл вена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РК-ЛС-5№021071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Гемаксам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мл-ден 50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үлбірлі қабықпен қапталған табелткалар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үлбірлі қабықпен қапталған табелткалар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Гордокс®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100000 КТБ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дәрумені және басқа да гемостатиктер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дәрумені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Фитоменадион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мг/мл к/і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Менадион натрий бисульфиті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гемостатикалық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фибриноген мен тромбин бар гемостатикалық сіңіргіш</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Тахокомб®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сорғыш зат, өлшемі 9,5х4,8см сіңіргіш</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РК-ЛС-5№010583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78230,45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Тахокомб®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сорғыш зат, өлшемі 4,8х4,8 см сіңіргіш</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РК-ЛС-5№010582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40716,05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Тахокомб®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сорғыш зат, өлшемі 2,5х3,0 см сіңіргіш</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РК-ЛС-5№010581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факторлары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VII, IX және X біріктірілген қан ұюының факторы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Октаплекс™ 500 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лиофилизацияланған 500 ХБ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97861,93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ұюының VIII факторы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Адвейт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3000 ХБ лиофилизат еріткішпен - инъекцияға арналған сумен жиынтықта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РК-БП-5№022332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955562,2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Адвейт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2000 ХБ лиофилизат еріткішпен - инъекцияға арналған сумен жиынтықта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РК-БП-5№022331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618165,7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Нувик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2000 ХБ лиофилизацияланған ұнтақ еріткішпен (инъекцияға арналған су) және енгізуге арналған жиынтықпен жинақта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РК-ЛС-5№121962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550788,8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РеФакто® 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2000 ХБ лиофилизацияланған ұнтақ еріткішпен жиынтықта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РК-ЛС-5№020939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Адвейт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1500 ХБ лиофилизат еріткішпен - инъекцияға арналған сумен жиынтықта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РК-БП-5№022330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421466,4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Нувик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1000 ХБ лиофилизацияланған ұнтақ еріткішпен (инъекцияға арналған су) және енгізуге арналған жиынтықпен жинақта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276169,6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LV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1000 лиофилизат еріткішпен (инъекцияға арналған су) және енгізуге арналған жиынтықпен жинақта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РК-БП-5№022116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Адвейт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1000 ХБ лиофилизат еріткішпен - инъекцияға арналған сумен жиынтықта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РК-БП-5№022329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249857,2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Когенэйт® ФС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1000 ХБ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РеФакто® 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1000 ХБ лиофилизацияланған ұнтақ еріткішпен жиынтықта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РК-ЛС-5№020938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Бериате®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енгізу үшін ерітінді дайындауға арналған 1000 ХБ лиофилизат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РК-ЛС-5№019421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167236,1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1000 ХБ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РК-ЛС-5№004915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1000 лиофилизат еріткішпен (инъекцияға арналған су) және енгізуге арналған жиынтықпен жинақта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РК-БП-5№023463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енгізу үшін ерітінді дайындауға арналған 1000 ХБ лиофилизат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РК-ЛС-5№013332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153920,9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1000 ХБ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94578,83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Эмоклот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1000 ХБ лиофилизат еріткішпен - инъекцияға арналған сумен жиынтықта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Нувик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500 ХБ лиофилизацияланған ұнтақ еріткішпен (инъекцияға арналған су) және енгізуге арналған жиынтықпен жинақта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138664,5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LV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500 лиофилизат еріткішпен (инъекцияға арналған су) және енгізуге арналған жиынтықпен жинақта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РК-БП-5№022117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133167,7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Когенэйт® ФС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500 ХБ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Адвейт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500 ХБ лиофилизат еріткішпен - инъекцияға арналған сумен жиынтықта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РК-БП-5№022328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РеФакто® 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500 ХБ лиофилизацияланған ұнтақ еріткішпен жиынтықта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РК-ЛС-5№020937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500 ХБ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РК-ЛС-5№004914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79072,84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500 лиофилизат еріткішпен (инъекцияға арналған су) және енгізуге арналған жиынтықпен жинақта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РК-БП-5№023462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78215,24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500 ХБ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РК-ЛС-5№013331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76415,13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Бериате®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енгізу үшін ерітінді дайындауға арналған 500 ХБ лиофилизат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РК-ЛС-5№019420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61466,14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енгізу үшін ерітінді дайындауға арналған 500 ХБ лиофилизат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47296,55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Эмоклот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500 ХБ лиофилизат еріткішпен - инъекцияға арналған сумен жиынтықта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Нувик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250 ХБ лиофилизацияланған ұнтақ еріткішпен (инъекцияға арналған су) және енгізуге арналған жиынтықпен жинақта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70799,59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Когенэйт® ФС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енгізу үшін ерітінді дайындауға арналған 250 ХБ лиофилизат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Адвейт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250 ХБ лиофилизат еріткішпен - инъекцияға арналған сумен жиынтықта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РК-БП-5№022327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63124,87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250 ХБ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РК-ЛС-5№004913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55390,43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Бериате®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250 ХБ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РК-ЛС-5№019419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49297,97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РеФакто® 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250 ХБ лиофилизацияланған ұнтақ еріткішпен жиынтықта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РК-ЛС-5№020936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47109,05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250 лиофилизат еріткішпен (инъекцияға арналған су) және енгізуге арналған жиынтықпен жинақта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РК-БП-5№023461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250 ХБ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РК-ЛС-5№013330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38728,41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250 ХБ лиофилизат еріткішпен және енгізуге арналған жиынтықпен жинақта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23859,33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Антиингибиторлы коагулянтты кешен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ӘБ инфузияға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319509,2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ӘБ инфузияға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РК-ЛС-5№018682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154930,4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қан ұюының факторы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2000 ХБ лиофилизацияланған ұнтақ еріткішпен жиынтықта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448348,2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1000 ХБ лиофилизацияланған ұнтақ еріткішпен жиынтықта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224174,1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Октанайн™ 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дайындауға арналған 1000 ХБ лиофилизацияланған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Аимафикс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1000 ХБ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1200 ХБ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РК-ЛС-5№018681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182793,2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енгізу үшін ерітінді дайындауға арналған 500 ХБ лиофилизацияланған ұнтақ еріткішпен жиынтықта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113061,7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Октанайн™ 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дайындауға арналған 500 ХБ лиофилизацияланған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75151,76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Аимафикс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енгізу үшін ерітінді дайындауға арналған 500 ХБ лиофилизат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РК-БП-5№122068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55406,24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600 ХБ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64530,71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250 ХБ лиофилизацияланған ұнтақ еріткішпен жиынтықта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56530,86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Октанайн™ 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250 ХБ лиофилизацияланған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ұюының VIII факторы және Виллебранд факторы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Гемате®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1000 ХБ + 2400 ХБ лиофилизат еріткішпен жиынтықта (инъекцияға арналған су)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РК-БП-5№021111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209188,6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Вилате™ 500 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500 ХБ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108556,6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500 ХБ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дайындауға арналған 500 ХБ лиофилизат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РК-ЛС-5№017430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27815,87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Гемате®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500 ХБ +1200 ХБ лиофилизат еріткішпен жиынтықта (инъекцияға арналған су)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РК-БП-5№021112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Вилате™ 450 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450 ХБ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РК-ЛС-5№014213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1000 ХБ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93224,06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1000 ХБ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РК-ЛС-5№017431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55098,26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250 ХБ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дайындауға арналған 250 ХБ лиофилизат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РК-ЛС-5№017429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13937,19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ұюының VIIа факторы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Коагил-VII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енгізу үшін ерітінді дайындауға арналған 2,4 мг лиофилизат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347348,8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Семиклотин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2,4 мг лиофилизат еріткішпен жиынтықта (инъекцияға арналған су)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303672,7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Коагил-VII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енгізу үшін ерітінді дайындауға арналған 1,2 мг лиофилизат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Семиклотин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1,2 мг лиофилизат еріткішпен жиынтықта (инъекцияға арналған су)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қолдануға арналған басқа да гемостатикалық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12.5%, 2 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Ромиплостим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Энплейт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мкг тері астына енгізуге ерітінді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237273,2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Револейд™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13499,76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Револейд™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Анемияға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препараттары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темір препараттары (екі валентті)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Ферровит-С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 тамшылар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РК-ЛС-5№012856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 енгізуге арналған темір препаратары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Феринжект®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мг/мл вена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34914,29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КосмоФер®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мг/мл 2 мл инъекцияға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РК-ЛС-5№007849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Феркайл®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мг/1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РК-ЛС-5№007850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Венофер®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мг/мл вена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Энцифер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2г/5мл вена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Ферсинол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мг/2 мл инъекцияға арналған ерітінді, 2 мл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препараттарының фолий қышқылымен біріктірілімі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B03AD02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фумараты және Фолий қышқылы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B03AD03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және Фолий қышқылы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Темірдің басқа біріктірілімдері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препараттарының өзге препараттармен біріктірілімі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Ферровит® -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шәрбат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РК-ЛС-5№018256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Ферровит®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320 мг/60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РК-ЛС-5№013864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 дәрумені және фолий қышқылы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 және оның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 (В12 дәрумені)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мл-ден 0,05%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РК-ЛС-5№010631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 және оның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Фолацин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анемияға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гемопоэз ынталандырғыштары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бета және зета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Релипоэтин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ХБ/0,5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РК-БП-5№021449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Эпрекс®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 ХБ/1 мл вена ішіне және тері астына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РК-БП-5№005836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Бинокрит®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 ХБ/1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86068,17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40000 ХБ/1,0 мл шприцте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51788,76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Эпрекс®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ХБ/0,5мл вена ішіне және тері астына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РК-БП-5№009694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Бинокрит®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ХБ/1.0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Рекормон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ХБ/0,3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2000 ХБ/0,6 мл шприцте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Аранесп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мкг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259282,07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Аранесп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мкг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19230,58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Аранесп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мкг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 полиэтиленгликоль-эпоэтина бета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Мирцера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мкг/0,3 мл вена ішілік және тері асты инъекцияларға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РК-ЛС-5№013870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52742,76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Мирцера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мкг/0,3 мл вена ішілік және тері асты инъекцияларға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РК-ЛС-5№013869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34796,71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алмастыратын және перфузиялық ерітінділер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препараттары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плазмасының препараттары және плазма алмастыратын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Альбунорм™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0,05, 500 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39389,67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Альбунорм™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0,05, 250 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Альбунорм™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100 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Альбунорм™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20% 100 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Альбурекс®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20%, 100 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26826,09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АльбуминБиофарма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20% 100 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27064,10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Альбурекс®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20%, 50 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16119,55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Альбунорм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20%, 50 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14801,90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АльбуминБиофарма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10% 100 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11821,77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АльбуминБиофарма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10%, 50 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АльбуминБиофарма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10%, 20 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10%, 400 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Реополиглюкин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10%, 400 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10%, 200 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Реополиглюкин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10%, 200 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6%, 400 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6%, 200 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Сукцинилирленген желатин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Гелофузин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РК-ЛС-5№008994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(пентакрахмал)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Гекодез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мг/мл, 400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ГЭК- 200 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РК-ЛС-5№018240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мл полиэтиленнен жасалған құтыда 6%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РК-ЛС-5№005062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Хестар-200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РК-ЛС-5№009144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ГЭК- 200 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РК-ЛС-5№018238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 крахмал 200/0,5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ерітінділер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 қоректендіруге арналған ерітінділер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В05ВА01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 қоректендіруге арналған аминқышқылдарының кешені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Аминовен Инфант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Аминоплазмаль Гепа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500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РК-ЛС-5№008887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эмульсиялар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СМОФлипид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 мл инфузияға арналған эмульсия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Липофундин МСТ/ЛСТ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500 мл венаішілік инфузияға арналған эмульсия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РК-ЛС-5№012243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Селепид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мл инфузияға арналған майлы эмульсия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РК-ЛС-5№016579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Липофундин МСТ/ЛСТ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0,2 250 мл венаішілік инфузияға арналған эмульсия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РК-ЛС-5№012243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Липофундин МСТ/ЛСТ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мл венаішілік инфузияға арналған эмульсия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РК-ЛС-5№012241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Аминқышқылдарының кешені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Нумета G19E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1000мл инфузияға арналған эмульсия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37813,33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Нумета G16E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500мл инфузияға арналған эмульсия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35823,82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Инфезол®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Селемин 5-S Плюс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РК-ЛС-5№009065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Аминоплазмаль Б.Браун 5% 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Нумета G13E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мл инфузияға арналған эмульсия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34125,90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плюс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1875мл инфузияға арналған эмульсия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спешиал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 мл инфузияға арналған эмульсия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пери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 мл инфузияға арналған эмульсия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спешиал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мл инфузияға арналған эмульсия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плюс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мл инфузияға арналған эмульсия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пери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мл инфузияға арналған эмульсия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9278,60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Оликлиномель N7-1000 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15587,98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Оликлиномель N4-550Е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спешиал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мл инфузияға арналған эмульсия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Инфезол®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РК-ЛС-5№004464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Аминоплазмаль Б.Браун 10% 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500мл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Селемин 5-S Плюс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РК-ЛС-5№016679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Су-электролит теңгеріміне әсер ететін ерітінділер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Стерофундин ISO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Стерофундин ISO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400мл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500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 500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250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 250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Дисоль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Ацесоль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РК-ЛС-5№013654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100мл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 100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200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Дисоль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Ацесоль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10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РК-ЛС-5№011346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10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РК-ЛС-5№010181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Осмодиуретикалық әсері бар ерітінділер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РК-ЛС-5№022181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РК-ЛС-3№020712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РК-ЛС-5№022181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РК-ЛС-3№020712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ерітінділер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ерітінділер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 1000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500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500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400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400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РК-ЛС-5№012531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250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250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200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 200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РК-ЛС-5№012531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100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100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 100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РК-ЛС-5№022862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200 инфузияға арналған ерітінді мл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РК-ЛС-5№005899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400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РК-ЛС-5№005884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ирригациялық ерітінділер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5D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РК-ЛС-5№019971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500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250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100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РК-ЛС-5№012534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РК-ЛС-5№012534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по 10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РК-ЛС-5№007025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мл-ден 400 мг/мл вена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мл-ден 400 мг/мл вена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мл-ден 40%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инфузияға арналған ерітінді 200 мл (Красфарма КАҚ)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235,01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400 мл (Красфарма КАҚ)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305,08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диализге арналған ерітінділер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Гипертоникалық ерітінділер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 бар дианил ПД4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5000 мл перитонеальді диализге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 бар дианил ПД4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5000 мл перитонеальді диализге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 бар дианил ПД4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 5000 мл перитонеальді диализге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 бар физионил 40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2000 мл глюкозамен перитонеальді диализге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бар дианил ПД4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2000 мл перитонеальді диализге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бар физионил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2000 мл глюкозамен перитонеальді диализге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 бар дианил ПД4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2000 мл перитонеальді диализге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 бар дианил ПД4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2000 мл перитонеальді диализге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ерітінділерге қоспалар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 ерітінділер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мл-ден 40 мг/мл вена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РК-ЛС-5№013358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мл-ден 40 мг/мл вена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хлориді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РК-ЛС-5№015110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мл-ден 100 мг/мл вена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Кустодиол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гематологиялық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Ферментті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Гиалуронидаза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Лидаза-Биофарма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ӘБ инъекция үшін ерітінді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Жүрек-қантамыр жүйесі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ауруларын емдеуге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гликозидтері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Оймақгүл гликозидтері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және ІІІ класты аритмияға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класты аритмияға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Пропанорм®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РК-ЛС-5№000391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Пропанорм®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класты аритмияға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Сантодарон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мг/3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гликозидтерін қоспағанда, кардиотоникалық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Адренергетиктер және допаминомиметиктер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Норэпинефрин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Фенилэфрин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Добутамин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Адреналин-Здоровье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1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РК-ЛС-5№011371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кардиотоникалық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C01CX08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Левосимендан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Симдакс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мл-ден 2,5 мг/мл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РК-ЛС-5№017616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207319,67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ауруларын емдеуде қолданылатын шеткергі вазодилататорлар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нитраттар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астына салатын 0,5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РК-ЛС-5№014078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Нитроминт®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астына арналған дозаланған аэрозоль 0,4мг/доза, 10 г</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РК-ЛС-5№010074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астына арналған дозаланған спрей 1,25 мг/доза, 15 мл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РК-ЛС-5№013582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1 мг/мл инфузия үшін ерітінді дайындауға арналған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10 мл инфузия үшін ерітінді дайындауға арналған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Изо-Мик Лонг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әсерлі 60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Изо-Мик Лонг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әсерлі 40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Изо-Мик Лонг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әсерлі 20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мононитраты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РК-ЛС-5№003947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РК-ЛС-5№003943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ауруларын емдеуге арналған басқа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Простагландиндер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Алпрестил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мкг инфузия үшін ерітінді дайындауға арналған концентрат, 1мл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ВАЗОСТЕНОН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мкг/мл инфузия үшін ерітінді дайындауға арналған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ауруларын емдеуге арналған басқа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Кораксан®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РК-ЛС-5№009978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Кораксан®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7,5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РК-ЛС-5№009979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Ранолазин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РанСВ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1000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РанСВ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босап шығуы ұзаққа созылатын, үлбірлі қабықпен қапталған 500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РК-ЛС-5№022774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Антигипертензиялық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Адренергиялық иннервацияның ынталандырушы әсерін азайтатын орталық әсерлі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Метилдопа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Метилдопа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Допегит®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Имидазолинді рецепторлар агонисттері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Клонидин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Физиотенз®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0,4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Физиотенз®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0,4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Физиотенз®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0,2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Физиотенз®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0,2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РК-ЛС-5№018402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Шеткергі антиадренергиялық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Альфа-адреноблокаторлар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Эбрантил®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мг/мл, 10 мл вена ішіне енгізуге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Тахибен®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мг/мл, 10 мл вена ішіне енгізуге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РК-ЛС-5№022025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Эбрантил®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мг/мл, 5 мл вена ішіне енгізуге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Тахибен®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мг/мл, 5 мл вена ішіне енгізуге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РК-ЛС-5№022025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антигипертензиялық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антигипертензиялық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Траклир®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қабықпен қапталған 125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Усента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125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Амбризентан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Адемпас®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0,5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Адемпас®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11475,02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Адемпас®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11549,70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Адемпас®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Адемпас®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Тиазидті диуретиктер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C03AA03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Тиазидті емес диуретиктер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SR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қабықпен қапталған 1,5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Индапамид-Тева 1,5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босап шығуы ұзартылған үлбірлі қабықпен қапталған 1,5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Равел® СР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1,5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РК-ЛС-5№010136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Индамид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"Ілмекті" диуретиктер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Сульфонамидті диуретиктер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РК-ЛС-5№013872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Бритомар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РК-ЛС-5№016602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Торсид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РК-ЛС-5№015861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Торсид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Арилоксисірке қышқылының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C03CC01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Этакрин қышқылы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сақтайтын диуретиктер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Альдостерон антагонисттері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Альдарон®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Альдарон®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РК-ЛС-5№015568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Спилактон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Альдарон®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Эпнон®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Эпнон®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Диуретиктердің калий сақтайтын препараттармен біріктірілімі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C03EA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Генле ілмегінің кортикалдық сегментіне әсер ететін диуретиктердің калий сақтайтын препараттармен біріктірілімі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C03EA01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 және триамтерен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НОЛАКСЕН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 мг/25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Шеткергі вазодилататорлар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қышқылы және оның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C04AC01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қышқылы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қышқылы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1мл-ден 1%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Пуриндер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C04AD03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Латрен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0,5мг/мл 200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Ангиопротекторлар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C05AD03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Бензокаин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Бета-адреноблокаторлар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Бета-адреноблокаторлар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Таңдамалы емес бета-адреноблокаторлар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Гемангиол®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мг/мл, 120 мл ішке қабылдауға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69570,86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Анаприлин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Анаприлин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Таңдамалы бета-адреноблокаторлар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5 мл вена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РК-ЛС-5№017152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Ревелол XL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Ревелол XL100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100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Атенолол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Бетаксолол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Бисомор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Беландж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Бипрол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КАРДОРИТМ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Бисопрол-Фармак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ВИВА 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Бисомор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Беландж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Беландж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мг таблетка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КАРДОРИТМ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ВИВА 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Бисопрол-Фармак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Бисомор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РК-ЛС-5№019274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Нипертен®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Беландж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Бисопрол-Фармак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КАРДОРИТМ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Вива 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Небиволол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Танелеб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Нексивол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ОД-Неб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бета-адреноблокаторлар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Ведикардол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C07FB07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және Амлодипин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Алотендин®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каналдарының блокаторлары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айрықша әсер ететін кальций каналдарының таңдамалы блокаторлары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Дигидропиридин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РК-ЛС-5№010607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Короним®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Лопикард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РК-ЛС-5№014171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РК-ЛС-5№010606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КОРОНИМ®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20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мг/50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30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Немотан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30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Лерканидипин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Жүрекке тікелей әсері бар кальций каналдарының таңдамалы блокаторлары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Фенилалкиламин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РК-ЛС-5№013857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Вератард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ұзартылған 180 мг капсула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Бензотиазепин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Дилтиазем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Ренин-ангиотензин жүйесіне әсер ететін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Ангиотензин-айналдырушы фермент (ААФ) тежегіштері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РК-ЛС-5№009646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 Вива 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Каптоприл-АКОС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РК-ЛС-5№003670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 ШТАДА®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 ШТАДА®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 ШТАДА®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РК-ЛС-5№010409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мг/мл инъекцияға арналған ерітінді, 1 мл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Карлон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Карлон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Багровен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Багровен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Багровен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Престариум® 10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РК-ЛС-5№011492 РК-ЛС-5№023211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Престариум® 5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РК-ЛС-5№011490 РК-ЛС-5№023210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Стопресс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РК-ЛС-3№020971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Стопресс®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Стопресс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РК-ЛС-3№020970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Стопресс®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Вива 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РК-ЛС-3№022394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Амприлан®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РК-ЛС-5№012572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Вива 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РК-ЛС-3№022395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Кардиоприл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 Вива 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Кардиоприл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 Вива 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Трандолаприл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Ангиотензин-айналдырушы фермент тежегіштері басқа препараттармен біріктірілімде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Ангиотензин-айналдырушы фермент тежегіштерінің диуретиктермен біріктірілімі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 және Гидрохлоротиазид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 Н ВИВА 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және Гидрохлоротиазид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 және Гидрохлоротиазид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және Индапамид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 мг/0,625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КоПренесса®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мг/0,625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РК-ЛС-5№016471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4 мг/1,25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КоПренесса®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мг/1,25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Хинаприл және Гидрохлоротиазид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 және Гидрохлоротиазид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Фозикард 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мг/12,5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РК-ЛС-5№013910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Ангиотензин-айналдырушы фермент тежегіштерінің кальций каналдары блокаторларымен біріктірілімі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 және Амлодипин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Амлипин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5мг/5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ВиваКор®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5мг/5мг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ВиваКор®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20мг/10мг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ВиваКор®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10мг/5мг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және Амлодипин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Пирамил® Экстра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мг/5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Пирамил® Экстра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мг/5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Хартил® Амло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мг/5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РК-ЛС-5№020061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Хартил® Амло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мг/5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Трандолаприл және Верапамил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өзгертілген 4 мг/240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өзгертілген 2 мг/180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Ангиотензин II антагонисттері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ЛОРКАР ФОРТ®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ЛОРКАР®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Эпрозартан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Теветен®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600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РК-ЛС-5№003276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САРТОКАД-В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80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Диован®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160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Ванатекс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160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Вальсакор®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160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160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Диован®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80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Ванатекс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80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Вальсакор®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80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80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Ирбесан®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РК-ЛС-3№019662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Ирбесан®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300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РК-ЛС-3№019663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Ирбесан®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75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РК-ЛС-3№019661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Кантаб®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мг таблетка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РК-ЛС-3№021635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Вива 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мг таблетка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РК-ЛС-3№022748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Кантаб®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 таблетка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РК-ЛС-3№021633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Кантаб®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РК-ЛС-3№021634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Вива 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мг таблетка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РК-ЛС-3№022747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Кандесартан-бене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Кандесартан-бене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Микардис®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Телсартан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Сейфтелми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Телсартан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Сейфтелми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Олмесартан медоксомил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C09СA09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Азилсартан медоксомил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Эдарби®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Эдарби®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Ангиотезин ІІ антагонисттерінің басқа препараттармен біріктірілімі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Ангиотезин ІІ антагонисттерінің диуретиктермен біріктірілімі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 және Гидрохлоротиазид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КО-ЛОРКАР®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 мг/12,5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КО-ЛОРКАР®ФОРТ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100/25мг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РК-ЛС-5№022174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және Гидрохлоротиазид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 және Гидрохлортиазид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Ко-Ирбесан®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300мг/12,5мг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РК-ЛС-3№020380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Ко-Ирбесан®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150 мг/12,5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РК-ЛС-3№020379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 және Гидрохлоротиазид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Микардис® Плюс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мг/12,5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Сейфтелми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мг/12,5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Олмесартан медоксомил және Гидрохлоротиазид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Ангиотезин ІІ антагонисттерінің кальций каналдары блокаторларымен біріктірілімі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және Амлодипин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Агвистат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10мг/160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РК-ЛС-3№122149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Агвистат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5мг/160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РК-ЛС-3№122148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Эксвалсартан-бене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10мг/160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C09DX04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және Сакубитрил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Юперио™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үлбірлі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Юперио™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үлбірлі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Юперио™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үлбірлі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Гиполипидемиялық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Гипохолестеринемиялық және гипотриглицеридемиялық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ГМГ-КOA-Редуктаза тежегіштері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Симекар®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РК-ЛС-5№016209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Симекар®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Симекар®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40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Тулип®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40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40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Липримар®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40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40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Липримар®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80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80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20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Липримар®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20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20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20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10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РК-ЛС-5№019168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Тулип®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10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10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РК-ЛС-5№009808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10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қабықпен қапталған 20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РК-ЛС-5№012494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Ультрокс®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20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Лднил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20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қабықпен қапталған 10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РК-ЛС-5№012493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Ультрокс®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10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Лднил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қабықпен қапталған 10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Росустар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10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Росустар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20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C10AB05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Фенофибрат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Трайкор®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145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гиполипидемиялық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C10AX09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Эзетимиб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Липидті модификациялайтын агенттер, біріктірілімдері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C10BA02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 және Эзетимиб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ауруларын емдеуге арналған зеңге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зеңге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Зеңге қарсы антибиотиктер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Розеофунгин-АС®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 г жақпамай</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Имидазол мен триазол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Дермазол™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 мл сусабын</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РК-ЛС-5№014266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Дермазол™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 г крем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РК-ЛС-5№013158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өзге зеңге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Финотерб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 г сыртқа қолдануға арналған крем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Терфалин®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 г крем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РК-ЛС-5№011618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Аморолфин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қолдануға арналған зеңге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D01BA02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Терфалин®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Жұмсартатын және қорғаушы әсері бар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препараттары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D02AC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және май препараттары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D02AC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D02AX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дерматопротекторлар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мен жараларды емдеуге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тыртықтануға мүмкіндік беретін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тыртықтануға мүмкіндік беретін өзге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D03AX03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 г сыртқа қолдануға арналған крем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 г сыртқа қолдануға арналған жақпамай</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Псориазды емдеуге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D05AX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қолданылатын псориазды емдеуге арналған өзге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D05AX52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Кальципотриол және Бетаметазон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Дайвобет®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ауруларын емдеуге арналған микробқа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сыртқа қолдануға арналған жақпамай</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сыртқа қолдануға арналған жақпамай</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РК-ЛС-5№009606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D06AX02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Синтомицин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 г линимент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РК-ЛС-5№005121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D06AX09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Мупироцин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Мупобел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 г сыртқа қолдануға арналған крем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Мупобел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D06AX13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Ретапамулин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10 г мұрын жақпамайы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РК-ЛС-5№015088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Ациклостад®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г крем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РК-ЛС-5№005401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Ациклостад®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г крем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РК-ЛС-5№005401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Имихимод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микробқа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D06BX01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сыртқа қолдануға арналған крем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РК-ЛС-5№010800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қолданылатын тері ауруларын емдеуге арналған кортикостероидтар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төмен кортикостероидтар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сыртқа қолдануға арналған жақпамай</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сыртқа қолдануға арналған жақпамай</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РК-ЛС-5№009806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сыртқа қолдануға арналған жақпамай</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орташа кортикостероидтар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 бутират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Алклометазон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жоғары кортикостероидтар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Нобетазон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сыртқа қолдануға арналған крем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Нобетазон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сыртқа қолдануға арналған жақпамай</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Флуоцинолон ацетониді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Синафлан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сыртқа қолдануға арналған жақпамай, 15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РК-ЛС-5№005127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Синафлан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сыртқа қолдануға арналған жақпамай, 10 грамм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РК-ЛС-5№005127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ацепонаты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және Салицил қышқылы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Новосалик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 жақпамай</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D07AD01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Клобетазол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Дерилайф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 крем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Антисептиктер мен дезинфекциялық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Бигуанидтер және амидиндер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препараттары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калияй йодиді, глицерин, су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Повидон-йодталған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л сыртқа қолдануға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 мл сыртқа қолдануға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мл сыртқа қолдануға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 мл сыртқа қолдануға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антисептиктер мен дезинфекциялық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 жасылы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асқын тотығы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асқын тотығы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 мл сыртқа қолдануға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асқын тотығы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 мл сыртқа қолдануға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70% 50 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90% 50 мл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РК-ЛС-5№009474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Акнеге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Акнеге қарсы жергілікті қолдануға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D10AD54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 және Эритромицин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D10AE01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 пероксиді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D10AX03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Азелаин қышқылы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Акнеге қарсы жүйелі қолданылатын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D10BA01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дерматологиялық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D11AX01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Миноксидил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Миноксидил Интели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 мл сыртқа қолдануға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Миноксидил Интели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 мл сыртқа қолдануға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мг/мл 100 мл сыртқа қолдануға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РК-ЛС-5№022023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D11AH01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D11AH02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Пимекролимус</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мен жыныс гормондары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ауруларды емдеуге арналған антисептиктер мен микробқа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ауруларды емдеуге арналған антисептиктер мен микробқа қарсы препараттар (кортикостероидтармен біріктірілімдерін қоспағанда)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Хинолон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G01AC05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Деквалиний хлориді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қынаптық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Имидазол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қынаптық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Ливарол®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қынаптық суппозиторийлер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Фентиконазол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антисептиктер және микробқа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Депантол®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Гексикон®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мг қынаптық суппозиторийлер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G01AX06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Фуразолидон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G01AX11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Аквидин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қынаптық таблеткалар (пессарийлер)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гинекологиялық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Миометрий тонусын арттыратын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Простагландиндер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G02AD02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Динопростон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G02AD06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Мизопростол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Мизопростол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РК-ЛС-5№009944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мкг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контрацептивтер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G02BA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контрацептивтер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G02BA03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Прогестагендер бар пластикалық спиральдар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мкг/24 ч қынапішілік жүйе</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43805,40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ауруларды емдеуге арналған өзге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Пролактин секрециясының тежегіштері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Бромокриптин-Рихтер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РК-ЛС-5№003958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Агалатес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мг таблеткалар, №8</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Достинекс®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мг таблеткалар, №2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РК-ЛС-5№012082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Достинекс®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мг таблеткалар, №8</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РК-ЛС-5№012082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Гинекологияда қолдануға арналған басқа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Атосибан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Трактоцил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мг/мл 5 мл инфузия үшін ерітінді дайындауға арналған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41871,19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Трактоцил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мг/мл 0,9 мл вена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РК-ЛС-5№015662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13810,24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гормондары және жыныс жүйесінің модуляторлары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қолдануға арналған гормондық контрацептивтер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Прогестагендер және эстрогендер (бекітілген біріктірілімдер)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 және Этинилэстрадиол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Орлифик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0,100 мг/0,020 мг таблеткалар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Дезогестрел және Этинилэстрадиол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0,03 мг/0,15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РК-ЛС-5№011399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Гестоден және Этинилэстрадиол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Дроспиренон және эстрогены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Нарайя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дросперинон 3,0 мг этинилэстрадиол 0,02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Видора микро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дросперинон 3,0 мг этинилэстрадиол микрондалған 0,02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3 мг + 0,03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дросперинон 3,0 мг этинилэстрадиол микрондалған 0,03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Вибин мини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дросперинон 3,0 мг этинилэстрадиол микрондалған 0,03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РК-ЛС-5№022568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3 мг/0,03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Викспо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3мг/0,02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Норэлгестромин және Этинилэстрадиол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Номегестрол және Эстрадиол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Прогестагендер және эстрогендер (ретімен қабылдауға арналған біріктірілімдер)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G03AB03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 және Этинилэстрадиол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Три-Регол®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РК-ЛС-5№002049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G03AB08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 және Эстрадиол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Прогестагендер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Дезогестрел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0,075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Лиметик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0,075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G03AD02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Улипристал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Андрогендер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G03BA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3-оксоандростен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G03BA03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мг/мл бұлшықет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29990,26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G03BB01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Местеролон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G03CA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жартылай синтетикалық эстрогендер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G03CA03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Эстрадиол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Дивигель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1г сыртқа қолдануға арналған гель</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РК-ЛС-5№009623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Монтадиол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25 г крем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G03CA04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Эстриол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Прогестагендер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Прегнин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қынаптық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Гинопрогест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Гинопрогест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капсулалыр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майлы,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майлы,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Прегнадиен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Дидрогестерон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РК-ЛС-5№017601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Эстрен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G03DC02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Норэтистерон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G03DC05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Тиболон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Прогестагендердің эстрогендермен біріктірілімі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Прогестагендердің эстрогендермен біріктірілімі (ретпен қабылдауға арналған біріктірілімі)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G03FB09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 және Эстрадиол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Гонадотропиндер және овуляцияның өзге ынталандырғыштары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Гонадотропиндер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Хориондық гонадотропин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Прегнил®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ХБ ерітінді дайындауға арналған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Прегнил®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тері астына инъекция жасау үшін ерітінді дайындауға арналған лиофилизацияланған 5000 ХБ ұнтақ еріткішімен (0.9% инъекцияға арналған натрий хлориді ерітіндісі) жиынтықта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Менопаузалық гонадотропин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Менопур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75 ХБ ФСГ және 75 ХБ ЛГ ұнтақ еріткішпен жиынтықта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РК-ЛС-5№013725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Меногон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75 ХБ ФСГ және 75 ХБ ЛГ ұнтақ еріткішпен жиынтықта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РК-ЛС-5№016581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Менопур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1200 ХБ ұнтақ еріткішпен жиынтықта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132623,93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Менопур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600 ХБ ұнтақ еріткішпен жиынтықта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65 835,15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Урофоллитропин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альфа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Гонал-Ф®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5,5 мкг (75 ХБ) ұнтақ еріткішпен жиынтықта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РК-ЛС-5№009278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бета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Пурегон®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ХБ/0,5 мл бұлшықет ішіне және тері астына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РК-ЛС-5№011267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Пурегон®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ХБ/0,72 мл тері астына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РК-ЛС-5№011266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60374,06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Пурегон®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ХБ/0,36 мл тері астына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РК-ЛС-5№011264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27833,72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Хориогонадотропин альфа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Овитрель®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мкг/0,5 мл 0.5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17266,99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Элонва®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мкг/0,5 мл 0,5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165450,16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Элонва®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мкг/0,5 мл 0,5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165450,16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Корифоллитропин альфа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Овуляцияның синтетикалық ынталандырғыштары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G03GB02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Кломифен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Антиандрогендер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Андрокур® Депо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мг/3 мл, 3 мл бұлшықет ішілік инъекцияларға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РК-ЛС-5№004353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Андрокур®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жыныс гормондары және жыныс жүйесінің модуляторлары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G03XB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Прогестеронды рецепторлардың модуляторлары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G03XB01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Мифепристон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Мифепристон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РК-ЛС-5№009918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Миропристон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G03XB02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Улипристал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ауруларды емдеуге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несеп шығару және несепті ұстай алмауды емдеуге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G04BD04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Оксибутинин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G04BD07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Толтеродин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G04BD08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Солифенацин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Солигет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5мг үлбірлі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G04BD09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Троспий хлориді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G04BD12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Мирабегрон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Эрекция бұзылыстарын емдеуге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РК-ЛС-5№018509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100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Силфект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100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Силабене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5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Силабене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10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Варденафил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Аванафил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урологиялық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G04BX14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Дапоксетин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қатерсіз гиперплазиясын емдеуге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Алфузозин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Тамсулозин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Омаренс 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мг босып шығуы ұзақ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Омаренс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мг босап шығуы модификацияланған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Грасулан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мг босап шығуы модификацияланған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G04CA52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Тамсулозин және Дутастерид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G04CA53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Тамсулозин және Солифенацин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 5-Альфа-Редуктаза тежегіштері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Финастерид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G04CB02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Аводарт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мг капсула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РК-ЛС-5№011903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гормондары мен инсулиндерді қоспағанда, жүйелі қолдануға арналған гормондар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Гипоталамус және гипофиз гормондары және олардың аналогтары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алдыңғы бөлігінің гормондары және олардың аналогтары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және оның аналогтары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Хуматроп®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мг инъекция үшін ерітінді дайындауға арналған лиофилизат еріткішпен жиынтықта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Сайзен® 8 мг "Клик.изи"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мг инъекция үшін ерітінді дайындауға арналған лиофилизацияланған ұнтақ еріткішпен жиынтықта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44531,38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Нордитропин® НордиЛет®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мг/1,5 мл тері астына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46160,18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Омнитроп®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10мг/1,5мл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Зомактон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инъекция үшін ерітінді дайындауға арналған лиофилизацияланған ұнтақ еріткішпен жиынтықта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РК-ЛС-5№016806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103234,34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артқы бөлігінің гормондары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Вазопрессин және оның аналогтары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Минирин МЕЛТ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мкг пероральді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Минирин МЕЛТ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мкг пероральді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Минирин МЕЛТ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мкг пероральді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Минирин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мг таблетка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РК-ЛС-5№012521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Десмопрессин-Тева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Минирин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мг таблетка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РК-ЛС-5№012522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Десмопрессин-Тева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Октостим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мл-ден 15 мкг/мл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8 326,07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Терлипрессин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Реместип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мл-ден 0,1мг/мл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 және оның аналогтары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 Гриндекс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ӘБ/мл 1 мл инъекцияға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РК-ЛС-5№010645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 Гриндекс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ӘБ/мл 1 мл инъекцияға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РК-ЛС-5№022381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ХБ/мл 1 мл вена ішіне және бұлшықет ішіне енгізуге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Окситоцин-МЭЗ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ХБ/мл 1 мл вена ішіне және бұлшықет ішіне енгізуге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Карбетоцин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Пабал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мкг/мл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Гипоталамус гормондары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Өсуді баяулататын гормондар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Сандостатин® 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 инъекция үшін суспензия дайындауға арналған микросфералар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РК-ЛС-5№020988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219201,63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Сандостатин® 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 инъекция үшін суспензия дайындауға арналған микросфералар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324060,98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Сандостатин® 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инъекция үшін суспензия дайындауға арналған микросфералар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156883,74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Сандостатин®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подкожных инъекций 0,1 мг/мл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Октреотид-депо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әсері ұзартылған суспензия дайындауға арналған 20 мг лиофилизат еріткішпен жиынтықта (Маннит, 0,8%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181976,00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Соматулин® Аутожель®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мг босап шығуы ұзартылған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РК-ЛС-5№000349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292100,00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Соматулин® Аутожель®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мг босап шығуы ұзартылған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РК-ЛС-5№000351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442750,00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Соматулин®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 әсері ұзартылған бұлшықет ішіне енгізу үшін суспензия дайындауға арналған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Пасиреотид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Сигнифор®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Сигнифор®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19185,46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Сигнифор®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20573,61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Антигонадотропин-рилизинг гормоны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H01CC01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Ганереликс</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Оргалутран®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0,25мг/0,5мл 0,5мл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РК-ЛС-5№015059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H01CC02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Цетрореликс</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Цетротид®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мг инъекция үшін ерітінді дайындауға арналған лиофилизацияланған ұнтақ еріткішпен жиынтықта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12284,89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Цетротид®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мг инъекция үшін ерітінді дайындауға арналған лиофилизацияланған ұнтақ еріткішпен жиынтықта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РК-ЛС-5№001959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12284,89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қолдануға арналған кортикостероидтар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қолдануға арналған кортикостероидтар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Глюкокортикоидтар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Бетаспан® Депо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мг/мл, 1 мл инъекцияға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РК-ЛС-5№003394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Дексаметазон-Аджио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мг/мл инъекцияға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мг/мл инъекцияға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РК-ЛС-5№018102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Дексаметазона фосфат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мг/мл инъекцияға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РК-ЛС-5№003395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РК-ЛС-5№018102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Метипред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 ерітінді дайындауға арналған лиофилизацияланған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Метипред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ерітінді дайындауға арналған лиофилизацияланған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Слидерон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Метипред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Слидерон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РК-ЛС-5№022271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Метипред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30мг/мл 1 мл вена ішіне және бұлшықет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Никомед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РК-ЛС-5№003997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РК-ЛС-5№014013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Гидрокортизона ацетат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2мл инъекцияға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Гидрокортизон-Рихтер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микрокристалды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ауруларын емдеуге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гормондары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левотироксині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Эутирокс®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мкг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Эутирокс®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мкг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Эутирокс®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мкг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Эутирокс®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мкг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РК-ЛС-5№014668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Эутирокс®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Эутирокс®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мкг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 бар имидазол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Мерказолил-Здоровье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Тирозол®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препараттары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H03CA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йодиді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 гормондары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Гликогенді ыдырататын гормондар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H04AA01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H05AA02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Терипаратид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Форстео®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мкг/мл тері астына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129209,57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алмасуын реттейтін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Антипаратиреоидты гормондар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антипаратиреоидты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Цинесет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90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Цинесет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60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Мимпара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30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Цинесет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30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Парикальцитол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Земплар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мкг/мл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қолдануға арналған микробқа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қолдануға арналған микробқа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100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РК-ЛС-5№012671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Амфениколдар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J01BA01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РК-ЛС-5№000122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Бета-лактамды антибиотиктер - пенициллиндер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спектрі кең пенициллиндер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Оспамокс®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Бета-лактамазаларға сезімтал пенициллиндер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J01CE01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J01CE08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Бензатин бензилпенициллин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J01CE30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Бета-лактамазаларға сезімтал пенициллиндердің біріктірілімі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Бета-лактамаза тежегіштерімен пенициллиндер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 және бета-лактамаза тежегіштері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бета-лактамаза тежегіштері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мг/200 мг вена ішілік инфузиялар үшін ерітінді дайындауға арналған лиофилизацияланған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РК-ЛС-5№019434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400мг/57мг/5мл ішке қабылдау үшін суспензия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РК-ЛС-5№004472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Авиментин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57 мг суспензия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РК-ЛС-5№022909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мг/28,5 мг/5 мл ішке қабылдау үшін суспензия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РК-ЛС-5№004471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Авиментин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мг/28,5 мг суспензия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228,5мг/5мл ішке қабылдау үшін суспензия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 инъекция үшін ерітінді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РК-ЛС-5№011347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125мг/31,25мг/5мл ішке қабылдау үшін суспензия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РК-ЛС-5№005807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156,25 мг/5 мл ішке қабылдау үшін суспензия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мг инъекция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РК-ЛС-5№011348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Амоксициллин+Клавулановая кислота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г + 0,1 г вена ішіне енгізу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Авиментин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1000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қабықпен қапталған 875 мг/125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РК-ЛС-5№004473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Клавам 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Авиментин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375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375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РК-ЛС-5№011974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Амоксиклав® 2Х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500мг/125мг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қабықпен қапталған 500 мг/125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РК-ЛС-5№009993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Авиментин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625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РК-ЛС-5№022874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қабықпен қапталған 625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РК-ЛС-5№011975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Пиперациллин және Тазобактам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Алпитоз - 4.5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г вена ішілік инъекциялар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Ревотаз®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г инъекция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РК-ЛС-5№010156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бета-лактамды антибиотиктер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буын цефалоспориндері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 натрий тұзы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мг инъекция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вена ішіне және бұлшықет ішіне енгізу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РК-ЛС-5№019432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 натрий тұзы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инъекция үшін ерітінді дайындауға арналған ұнтақ БҰЛШЫҚЕТ ІШІЛІК</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Цефадроксил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буын цефалоспориндері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 инъекция үшін ерітінді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Зиннат®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Мегасеф®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250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Зиннат®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МЕГАСЕФ®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мг инъекция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РК-ЛС-5№023579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Зоцеф®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 инъекция үшін ерітінді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РК-ЛС-5№005006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Цефяпс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 инъекция үшін ерітінді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 инъекция үшін ерітінді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Зоцеф®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г инъекция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РК-ЛС-5№005013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мг инъекция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Зиннат®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мг/5 мл ішке қабылдау үшін суспензия дайындауға арналған түйіршіктер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Цефамандол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буын цефалоспориндері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инъекция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мг вена ішіне және бұлшықет ішіне енгізуге арналған ерітіндіні дайындайтын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РК-ЛС-5№013772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 натрий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инъекция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РК-ЛС-3№021402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инъекция үшін ерітінді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Лемоксол®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инъекция үшін ерітінді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РК-ЛС-5№004024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 - Элеас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инъекция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Денизид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инъекция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 инъекция үшін ерітінді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Зифта-1000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 инъекция үшін ерітінді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Лемоксол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инъекция үшін ерітінді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РК-ЛС-5№004025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мг инъекция үшін ерітінді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Зацеф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инъекция үшін ерітінді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РК-ЛС-5№019579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Абитракс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г-нан еріткішпен (лидокаин гидрохлоридінің 1% ерітіндісі) жиынтықта инъекцияға арналған ерітіндіні дайындайтын ұнтақ, құтыда 1 г препарат, ампулада 3,5 мл ерітіндіден</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Сертоцеф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г-нан еріткішпен (лидокаин гидрохлоридінің 1% ерітіндісі) жиынтықта инъекцияға арналған ерітіндіні дайындайтын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Деницеф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инъекцияға арналған ерітіндіні дайындайтын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Веракол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еріткішпен (лидокаин гидрохлориді, 1% инъекцияға арналған ерітінді) жиынтықта инъекцияған арналған ерітіндіні дайындайтын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Белацеф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инъекцияға арналған ерітіндіні дайындайтын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инъекцияға арналған ерітіндіні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инъекцияға арналған ерітіндіні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Авиксон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инъекцияға арналған ерітіндіні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 III®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инъекцияға арналған ерітіндіні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РК-ЛС-5№005046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вена ішіне және бұлшықет ішіне енгізуге арналған ерітіндіні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РК-ЛС-5№013733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 III®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инъекцияға арналған ерітіндіні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РК-ЛС-5№018287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 III®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инъекцияға арналған ерітіндіні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РК-ЛС-5№018266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вена ішіне және бұлшықет ішіне енгізуге арналған ерітіндіні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РК-ЛС-5№013713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Цефамед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г еріткішпен (лидокаин гидрохлориді, 1% инъекцияға арналған ерітінді) жиынтықта инъекцияға арналған ерітіндіні дайындайтын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Цефамед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еріткішпен (лидокаин гидрохлориді, 1% инъекцияға арналған ерітінді) жиынтықта инъекцияған арналған ерітіндіні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Таксим-О-Форте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мг/5 мл ішке қабылдау үшін суспензия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Цефоперазон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Цефобоцид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инъекцияға арналған ерітіндіні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Сефпотек®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үлбірлі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Цефоперазон және бета-лактамаза тежегіші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Супероцеф-Элеас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 инъекция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Авизон -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 инъекция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буын цефалоспориндері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Денипим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инъекция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 - Элеас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инъекция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инъекция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 IV®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инъекция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инъекция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инъекция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вена ішіне және бұлшықет ішіне енгізуге арналған ерітіндіні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 IV®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 инъекция үшін ерітінді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Карбапенемдер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 - Элеас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инъекция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Меробактрин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инъекция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РК-ЛС-5№018032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инъекция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Висвопенем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инъекция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инъекция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Изипенем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вена ішіне енгізуге арналған ерітіндіні дайындайтын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 инъекция үшін ерітінді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Мерограм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инъекция үшін ерітінді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Висвопенем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г инъекция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инфузия үшін ерітінді дайындауға арналған лиофилизацияланған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11585,97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Эртапенем-Элеас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инъекция үшін ерітінді дайындауға арналған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Дорипенем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Дорипенем - Элеас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инфузия үшін ерітінді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РК-ЛС-3№019979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J01DH51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Циластатинмен имипенем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Имицил - Элеас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мг/500 мг инфузия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Препенем®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мг/500 мг вена ішіне енгізу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Цилапенем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г/0,5 г инфузия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Пиминам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мг/500 мг инъекция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J01DI02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Цефтаролин фосамилі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Сульфаниламидтер және триметоприм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Сульфаниламидтердің триметоприммен біріктірілімі, оның туындыларын қоса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Макролидтер және линкозамидтер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Макролидтер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Спирамицин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Спрамакс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3млн ХБ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Дорамицин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3e+006 ХБ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РК-ЛС-5№018034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ішекте еритін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ішекте еритін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Мидекамицин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Макропен®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мг/5 мл ішке қабылдау үшін суспензия дайындауға арналған түйіршіктер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РК-ЛС-5№003625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Макропен®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үлбірлі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РК-ЛС-5№003624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Рокситромицин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Роксибел®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үлбірлі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РК-ЛС-5№004574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Клацид® В.В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мг инфузия үшін ерітінді дайындауға арналған лиофилизацияланған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мг инфузия үшін ерітінді дайындауға арналған лиофилизацияланған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Томиклар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үлбірлі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Кларигет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үлбірлі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Клабел®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үлбірлі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РК-ЛС-5№010792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Томиклар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үлбірлі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Кларигет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үлбірлі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Клабел®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үлбірлі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РК-ЛС-5№018468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инфузия үшін ерітінді дайындауға арналған лиофилизацияланған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Зитротель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инфузия үшін ерітінді дайындауға арналған лиофилизацияланған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РК-ЛС-5№023279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 форте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мг/5 мл, 37.5 Миллилитр ішке қабылдау үшін суспензия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РК-ЛС-5№003533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мг/5мл, 60 мл ішке қабылдау үшін суспензия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мг/5 мл, 20 мл ішке қабылдау үшін суспензия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мг/5 мл, 30 мл ішке қабылдау үшін суспензия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мг/5 мл, 15 мл ішке қабылдау үшін суспензия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Жасмед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РК-ЛС-5№021509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J01FF</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Линкозамидтер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J01FF01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Клиндамицин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J01FF02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Линкомицин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Аминогликозидтер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аминогликозидтер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 сульфаты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 сульфаты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инъекция үшін ерітінді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РК-ЛС-5№018013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Меркацин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мг/2 мл 2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инъекция үшін ерітінді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РК-ЛС-3№021481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Меркацин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мг/2 мл 500 мг/2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РК-ЛС-5№122054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Бактерияға қарсы препараттар - хинолон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Фторхинолондар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мг/мл инфузияға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мг/мл инфузияға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400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РК-ЛС-5№015492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РК-ЛС-5№004047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100 мл инфузияға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РК-ЛС-5№001822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по 100 мл инфузияға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Санфлокс®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мг/100 мл, 100 мл инфузияға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Сиспрес® 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750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РК-ЛС-3№019666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Форцип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Сиспрес®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қабықпен қапталған 250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Сиспрес®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250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Норфлоксацин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ЛЕВОКСИМЕД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500мг/100мл вена ішілік инфузияға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мг/мл 100 мл инфузияға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РК-ЛС-5№018702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мг/мл 100 мл инфузияға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5мг/мл 100 мл инфузияға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мг/мл 100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мг/мл 100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Левозин 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750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Левоксимед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500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РК-ЛС-5№023068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ОД-Левокс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500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500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Левозин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Левозин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мг/250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Авелокс®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мг/250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12 002,27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мг/250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10 914,96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Моксикум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мл-ден 400 мг/250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Пленмокси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мл-ден 400 мг/100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РК-ЛС-5№022502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Авелокс®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400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РК-ЛС-5№003599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Моксикум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400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400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хинолондар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J01MB02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Налидикс қышқылы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бактерияға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Гликопептидті құрылымдағы антибиотиктер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Ванкомицин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Ванкомицин-Элеас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инфузия үшін ерітінді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Тейкопланин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Тейкопланин-ТФ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венаішілік және бұлшықетішілік инъекциялар үшін ерітінді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21 296,07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Тейкопланин-ТФ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венаішілік және бұлшықетішілік инъекциялар үшін ерітінді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15 927,22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Полимиксиндер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 (Колистиметат)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Имидазол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100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100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мг/мл 100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Тинидазол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Орникап®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Орникап®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J01XE01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бактерияға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 ішу үшін ерітінді дайындауға арналған түйіршіктер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Монурал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 ішке қабылдау үшін ерітінді дайындауға арналған түйіршіктер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 ішке қабылдау үшін ерітінді дайындауға арналған түйіршіктелген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Амизолид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600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РК-ЛС-5№022031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10 319,39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ЛИНОЗИД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мг/мл, 300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РК-ЛС-5№022209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Лизолид-600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600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РК-ЛС-5№015034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600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қолдануға арналған зеңге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Амфотерицин В</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АмБизом™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инфузияға арналған дисперсия дайындау үшін концентрат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РК-ЛС-5№023302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35 421,83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Имидазол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J02AB02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Кандазол®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Триазол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Флузамед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РК-ЛС-5№000027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РК-ЛС-5№000622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Конарекс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Флунол®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Флунол®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ФУЦИС® ДТ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диспергирленетін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Флунол®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РК-ЛС-5№014466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РК-ЛС-5№000621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мг/5 мл 70мл шәрбат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РК-ЛС-3№121707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мг/мл по 100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200мг/100мл, 100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Хитразол®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мг/мл ішуге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9 799,79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Микогал®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Текназол®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J02АС03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Вифенд®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инфузияға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РК-ЛС-5№014469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39 006,29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Бифлурин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10 147,67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Бифлурин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Вифенд®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РК-ЛС-5№014467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Вориконазол-KGP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инъекция үшін ерітінді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19 230,66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Позаконазол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Ноксафил®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 40 мг/мл ішке қабылдауға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296 399,05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жүйелі қолдануға арналған зеңге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Каспофунгин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Кансидас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мг инфузияға арналған ерітіндіні дайындайтын лиофилизат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115 379,75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Касфоцин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инфузияға арналған ерітіндісін алуға арналған концентратты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77 042,14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Касгин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инфузияға арналған ерітіндіні дайындайтын лиофилизацияланған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67 702,91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Касповитэ</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инфузияға арналған ерітіндіні дайындайтын лиофилизацияланған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78 247,70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Микафунгин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инфузияға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148 028,55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инфузияға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102 654,58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Анидулафунгин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Эраксис®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инфузияға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РК-ЛС-5№017762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117 825,91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Микобактерияларға қатысты белсенді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Аминосалицил қышқылы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 100 г-нан 600 мг/г ішекте еритін қабықпен қапталған түйіршіктер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12 977,52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Аминосалицил қышқылы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7 754,29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ішекте еритін қабықпен қапталған 1000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Инкопаск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ішекте еритін қабықпен қапталған 1000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РК-ЛС-6№021245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ПАСК-Акри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ішекте еритін қабықпен қапталған 1 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РК-ЛС-5№022028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ішекте еритін қабықпен қапталған 500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Инкопаск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ішекте еритін қабықпен қапталған 500 мг таблеткалар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аминосалицилаты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г-нан 800 мг/г ішекте еритін қабықпен қапталған түйіршіктер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91 437,73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г-нан 800 мг/г ішекте еритін қабықпен қапталған түйіршіктер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83 634,09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г-нан 800 мг/г ішекте еритін қабықпен қапталған түйіршіктер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18 168,53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г-нан 800 мг/г ішекте еритін қабықпен қапталған түйіршіктер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г-нан 600 мг/г ішекте еритін қабықпен қапталған түйіршіктер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Пасконат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РК-ЛС-5№009664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 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Пара-аминосалицил қышқылының натрий тұзы 5,52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г ішке қабылдауға арналған ерітіндіні дайындайтын дозаланған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РК-ЛС-5№010629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РК-ЛС-5№005359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г вена ішіне енгізуге арналған ерітіндіні дайындайтын лиофилизацияланған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Рифабутин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J04AB30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Капреомицин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Капреомицин сульфаты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инъекцияға арналған ертіндіні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РК-ЛС-5№015043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Изоникотин қышқылы гидразидінің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мл-ден 100 мг/5 мл шәрбат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РК-ЛС-5№019862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9 412,78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Тиокарбамидтің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туберкулезге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Пизина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Комбутол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РК-ЛС-5№020274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Инбутол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мл-ден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7 106,05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препараттардың қосындысы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мен Изониазид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Пиразинамид және Изониазид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Пиразинамид, Этамбутол және Изониазид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қолдануға арналған вирусқа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әсері бар вирусқа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Нуклеозидтер мен нуклеотидтер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Ациклостад®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РК-ЛС-5№005409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Улкарил®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РК-ЛС-5№009927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Ациклостад®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РК-ЛС-5№005408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Улкарил®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Ациклостад®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РК-ЛС-5№005400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Улкарил®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Фамцикловир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Фамцикловир ВИВА 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РК-ЛС-3№022357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Валавир®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Валтрекс®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Увиромед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Валавекс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РК-ЛС-5№019443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450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РК-ЛС-5№012819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 Вива 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450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Валганцикловир-Тева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450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РК-ЛС-5№122002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Гансил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450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Протеаза ингибиторлары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Ритонавир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Фосампренавир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800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600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Дарунавир-АИГФ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600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400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Дарунавир-АИГФ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400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Нуклеозидтер - кері транскриптаза ингибиторлары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Ретровир®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РК-ЛС-3№021549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Ретровир®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 10 мг/мл ішуге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6 109,04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300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РК-ЛС-3№021548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Диданозин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Амивирен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300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Ламиас®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Эпивир®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Амивирен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Зеффикс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РК-ЛС-5№003545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Зеффикс®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 5 мг/мл ішуге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Зиаген®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 240 мл-дан 20 мг/мл ішуге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РК-ЛС-5№011980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20 726,60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Олитид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600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Виракар®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300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РК-ЛС-3№021526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Зиаген®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300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РК-ЛС-5№005698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Олитид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300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РК-ЛС-5№121662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Виреад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300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Виркил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300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300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Гетино-Б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300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ТЕНОБЕЛ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300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Энтекавир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Текавир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0,5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Текавир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Телбивудин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Ненуклеозидтер - кері транскриптаза ингибиторлары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Вирамун®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мг/5 мл ішке қабылдауға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РК-ЛС-5№005657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Вирамун®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 - АИГФ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РК-ЛС-5№021797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Стокрин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Разовый ввоз</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Стокрин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Разовый ввоз</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Стокрин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600 мг</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Эфавиренз-АИГФ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600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Эстива-600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600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Интеленс®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РК-ЛС-5№014509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Интеленс®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РК-ЛС-5№021209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Рилпивирин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Эдюрант®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РК-ЛС-5№022471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J05AH</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Нейраминидаза ингибиторлары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J05AH01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Занамивир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J05AH02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Флустоп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Номидес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Номидес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РК-ЛС-5№023154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Номидес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гепатитін емдеуге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Ребетол®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40 мг/мл ішке қолдануға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РК-ЛС-5№016876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36 252,44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Ривирин®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РК-ЛС-5№017878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Симепревир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Гратециано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400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4 015,95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ВИРСО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400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және Ледипасвир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Харвони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90 мг/400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76 019,50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Дасабувир, Омбитасвир, Паритапревир және Ритонавир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Викейра Пак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жиынтығы (Дасабувир - үлбірлі қабықпен қапталған 250 мг таблеткалар; Омбитасвир + Паритапревир + Ритонавир - үлбірлі қабықпен қапталған 12,5 мг + 75 мг + 50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РК-ЛС-5№021846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10 051,43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қатысты белсенді вирусқа қарсы препараттардың қосындысы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және Ламивудин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Дуолазид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300 мг/150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Комбивир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300 мг/150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РК-ЛС-5№010563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Дизаверокс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300 мг/150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және Абакавир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 және ламивудин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600 мг/300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Кивекса®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600 мг/300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РК-ЛС-5№005697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дизопроксилі мен Эмтрицитабин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Трувада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300 мг/200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Эмтрицитабин/Тенофовир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300 мг/200 мг/600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Ламивудин мен Абакавир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Тризивир®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300 мг/150 мг/300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РК-ЛС-5№012399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Ламивудин және Невирапин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 дизопроксилі мен Эфавиренз</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Эфавиренз/Эмтрицитабин/Тенофовир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300 мг/200 мг/600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РК-ЛС-5№023679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 дизопроксилі мен Рилпивирин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300 мг/25 мг/200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5 211,75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және Ритонавир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Алувиа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200 мг/50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РК-ЛС-5№014087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мл-дан ішке қолдануға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Алувиа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100 мг/25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РК-ЛС-5№016561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Абакавир мен Долутегравир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 мг/600 мг/300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мен Кобицистат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800 мг/150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вирусқа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Ралтегравир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Исентресс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үлбірлі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РК-ЛС-5№020768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Маравирок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Тивикай®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үлбірлі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мг үлбірлі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сарысулар мен иммуноглобулиндер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сарысулар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J06AA01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Дифтерияға қарсы сарысу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J06AA02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Сіреспеге қарсы антитоксин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J06AA05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Гангренаға қарсы сарысу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J06AA06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Антирабиялық сарысу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Эквираб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МЕ/5 мл-ден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РК-БП-5№016464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771 241,75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адам иммуноглобулині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(тамырдан тыс енгізуге арналған)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288 692,63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Гамманорм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 165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109 955,37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Гамманорм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165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54 968,51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(вена ішіне енгізуге арналған)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ОКТАГАМ™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мл-ден 10%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401 535,44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Октагам™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мл-ден 5%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206 935,06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И.Г.Вена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мл-ден 50 мг/мл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176 788,35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Киовиг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мл-ден 10%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РК-БП-5№018128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212 289,44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Октагам™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мл-ден 10%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193 813,81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мл-ден 10%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139 155,04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Киовиг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мл-ден 100 мг/мл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РК-БП-5№018127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106 473,22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Октагам™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мл-ден 10%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97 756,45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мл-ден 5%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88 682,80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Пентаглобин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мл-ден 50 мг/мл вена ішіне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РК-БП-5№012734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76 632,96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Октагам™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мл-ден 5%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48 529,68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И.Г.Вена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50мл-ден 50мг/мл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44 581,12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Пентаглобин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мл-ден вена ішіне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РК-БП-5№012734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148 874,53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мл-ден 5%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124 485,21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Октагам™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мл-ден 5%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97 059,37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И.Г.Вена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100мл-ден 50мг/мл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85 370,20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ОКТАГАМ™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мл-ден инфузияға арналған 10%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40 655,41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Биовен Моно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мл-ден инфузияға арналған 5%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РК-БП-5№017941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34 367,11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Октагам™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 мл-ден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28 674,06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И.Г.Вена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50мг/мл 20 мл-ден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17 986,41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Пентаглобин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мг/мл 10 мл-ден вена ішіне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РК-БП-5№012734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19 815,28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иммуноглобулиндер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 иммуноглобулин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Резонатив™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мл-дан 625 ХБ/мл бұлшықет ішілік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25 981,96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Резонатив™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мл-дан 625 ХБ/мл бұлшықет ішілік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Антирабиялық иммуноглобулин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Цитомегаловирусқа қарсы иммуноглобулин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НеоЦитотект®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ХБ/10 мл в/і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РК-БП-5№012801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59 150,41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энцефалитіне қарсы адам иммуноглобулині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Синагис®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бұлшықет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РК-БП-5№023137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187 239,50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инфекциялардың профилактикасына арналған вакциналар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J07AH04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Менингококкты тетравалентті тазартылған полисахаридті антиген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J07AJ</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Көкжөтелге қарсы вакциналар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J07AJ52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жасусасыз кокжөтел компоненті бар адсорбталған көкжөтел-дифтерия-сіреспелік вакцина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жасушасыз көкжөтел-дифтерия-сіреспелік адсорбирленген сұйық Бустрикс вакцинасы (АбКДС)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мл-дан 0,5 мл/доза инъекцияға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РК-БП-5№018911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6 339,96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J07AK</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Обаның алдын алуға арналған вакцина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J07AL</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Пневмококты инфекцияның профилактикасына арналған вакцина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J07AL02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Пневмококты тазартылған полисахаридті коньюгирленген антиген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Превенар 13® (пневмококты полисахаридті коньюгирленген адсорбирленген инактивтелген, сұйық вакцина)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мл/доза бұлшықет ішіне енгізуге арналған суспензия шыны-щприцте</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РК-БП-5№016730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14 642,30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J07AL52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Пневмококкты тазартылған полисахаридті антиген және гемофильді инфекция, конъюгирленген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J07AM</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 алдын алуға арналған вакцина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J07AM51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 анатоксиннің дифтериялық анатоксинмен қосындысы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J07AN</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Туберкулездің алдын алуға арналған вакцина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J07AN01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Кальметт-Герен бактериялары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енгізуге арналған БЦЖ глютомат лиофильді вакцина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мг-дан тері ішіне енгізуге арналған суспензияны дайындайтын лиофилизат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РК-БП-5№013466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J07AP</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сүзегінің алдын алуға арналған вакцина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J07AP03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сүзегінің тазартылған полисахаридті вакцинасы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инфекциялардың профилактикасына арналған вакцина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Энцефалиттің профилактикасына арналған вакцина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Инактивтелген тұтас кене энцефалитінің вирусы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вакциналар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Тұмаудың алдын алуға арналған вакцина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J07BB02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Суббірлікті белсенділігі жойылған тұмау вакцинасы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Инфлювак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РК-БП-5№014228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Гриппол® плюс (Полимер-суббірлікті белсенділігі жойылған үш валентті тұмау вакцинасы)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мл-дан (1 доза) бұлшықет ішіне және тері асты енгізуге арналған суспензия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РК-БП-5№019456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жойылған тармақталған тұмауға қарсы вакцина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0,5мл-ден инъекцияға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РК-БП-5№022377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Гепатиттің алдын алуға арналған вакцина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гепатитінің вирусы - тазартылған В антигені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Инактивтелген А гепатитінің вирусы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Хаврикс® 720 балаларға арналған, А гепатитіне қарсы белсенсіздендірілген вакцина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доза/0,5 мл инъекцияға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РК-БП-5№005902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Қызылшаның алдын алуға арналған вакцина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қарсы моновакцина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Лиофильді тірі аттенуирленген қызамыққа қарсы вакцина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мл-ден 10 доза еріткішпен жиынтықта тері астына енгізуге арналған ерітіндіні дайындайтын лиофилизат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РК-БП-5№022966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Лиофильді тірі аттенуирленген қызамыққа қарсы вакцина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мл-ден 10 доза еріткішпен жиынтықта тері астына енгізуге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РК-БП-5№022966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J07BD52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эпидемиялық паротит пен қызамыққа қарсы вакцина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Приорикс™ (тірі аттенуирленген қызылша, эпидемиялық паротит пен қызамыққа қарсы вакцина)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мл/доза еріткішпен жиынтықта инъекцияға арналған ерітіндіні дайындайтын лиофилизат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РК-БП-5№004775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аттенуирленген (лиофильді) қызылша, паротит пен қызамыққа қарсы вакцина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енгізуге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РК-БП-5№013464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J07BE01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Паротит вирусы – тірі әлсізденген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J07BF</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Полиомиелиттің алдын алуға арналған вакцина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J07BF02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типті полиомиелиттің ішке қабылдайтын вакцинасы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J07BF04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 типті екі валентті полиомиелиттің ішке қабылдайтын вакцинасы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 типті екі валентті полиомиелиттің ауызға қолданылатын вакцинасы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доза ішке қолдануға арналған суспензия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РК-БП-5№021251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J07BG</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 профилактикасына арналған вакцина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J07BG01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 вирусының айрықша антигені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Индираб, антирабиялық вакцина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еріткіші (0.3% 0,5 мл натрий хлориді ерітіндісі) және 2.5 МЕ/1 дозда бір реттік еккіш жиынтығы бар бұлшықет ішіне инъекцияға арналған ерітінді дайындауға арналған лиофилизирленген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РК-БП-5№023180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антирабиялық культуралық тазартылған қоюландырылған инактивтелген вакцина, 2,5 ХБ еріткішпен жиынтықта бұлшықет ішіне енгізуге арналған ерітіндіні дайындайтын лиофилизацияланған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РК-БП-5№020477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J07BK01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аттенуирленген вирус Varicella zoster, OКА штаммасы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J07BM</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папилломасы вирусына қарсы вакциналары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J07BM01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папиллома вирусына қарсы вакцинасы (6, 11, 16, 18 типтері)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J07BM02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папиллома вирусына қарсы вакцинасы (16, 18 типі)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және бактериялық инфекциялардың профилактикасына арналған вакциналардың қосындысы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Дифетрия, көкжөтел, полиомиелит, сіреспеге қарсы вакцина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Тетраксим, (адсорбированная) дифтерия, сіреспе, көкжөтелге (жасушасыз) және полиомиелитке (инактивирленген) қарсы вакцина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мл/1 доза инъекцияға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8 032,01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Инфанрикс®, адсорбирленген жасушасыз көкжөтел-дифтерия-сіреспелік сұйық вакцина (АбКДС)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мл/доза инъекцияға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РК-БП-5№009832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6 094,75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 b типті heamophilus influenza (инфлюэнцаның гемофильді таяқшалары), көкжөтел, полиомиелит, сіреспеге қарсы вакцина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Пентаксим, адосрбирленген дифтерия мен сіреспе; ацеллюлярлы көкжөтел; инактивтелген полиомиелит және конъюгирленген b типті Haemophilius influenzae тудыратын инфекция профилактикасына арналған вакцина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мл/1 доза суспензиямен жиынтықта лиофилизат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РК-БП-5№013231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6 312,86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 b типті heamophilus influenza (инфлюэнцаның гемофильді таяқшалары), көкжөтел, полиомиелит, сіреспе, В гепатитіне қарсы вакцина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Гексаксим® конъюгирленген дифтерия, сіреспе, көкжөтел (жасушасыз), В гепатиті (рекомбинантты рДНҚ), полиомиелит (инактивтелген) пен b типті Heamophilus influenza гемофильді инфекцияға қарсы вакцина (адсорбирленген)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мл/1 доза инъекцияға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РК-БП-5№020263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15 502,64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Инфанрикс® гекса (дифтерия-сіреспе-жасушасыз көкжөтел вакцинасының рекомбинантты В гепатитіне қарсы вакцинамен, инактивтелген полиомиелитке қарсы вакцинамен және b типті Haemophilus influenzae-ға қарсы вакцинамен қосындысы)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мл/доза лиофилизацияланған ұнтақпен жиынтықта инъекцияға арналған суспензия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РК-БП-5№013446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15 412,34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Ісікке қарсы препараттар мен иммуномодуляторлар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Ісікке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Алкилирлейтін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иприттің аналогтары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 вена ішіне енгізуге арналған ерітіндіні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вена ішіне енгізуге арналған ерітіндіні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мг вена ішіне және бұлшықет ішіне енгізуге арналған ерітіндіні дайындайтын лиофилизат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мг вена ішіне енгізуге арналған ерітіндіні дайындайтын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қабықпен қапталған 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Алкеран®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инъекцияға арналған ерітіндіні дайындайтын лиофилизацияланған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орфанный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Холоксан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 вена ішіне енгізуге арналған ерітіндіні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РК-ЛС-5№017040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6 559,79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Холоксан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вена ішіне енгізуге арналған ерітіндіні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РК-ЛС-5№017038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10 457,53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Холоксан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вена ішіне енгізуге арналған ерітіндіні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РК-ЛС-5№017039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16 385,71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Рибомустин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инфузияға арналған ерітіндіні дайындайтын концентратты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РК-ЛС-5№022458 РК-ЛС-5№022456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208 165,16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Рибомустин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мг инфузияға арналған ерітіндіні дайындайтын концентратты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55 993,41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Рибомустин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мг инфузияға арналған ерітіндіні дайындайтын концентратты дайындауға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55 993,41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Алкилсульфонаттар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L01AB02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 медак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 инфузияға арналған ерітіндіні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55 379,00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 медак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инфузияға арналған ерітіндіні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290 047,28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Нитрозонесепнәр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L01AD01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Кармустин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алкилирлейтін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ТемоЭл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мг капсулалар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29 483,89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Темобел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мг капсулалар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22 906,55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ТемоЭл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21 293,89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ТемоЭл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19 070,89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Темобел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21 780,80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ТемоЭл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17 783,89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 Медак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вена ішіне енгізуге арналған ерітіндіні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РК-ЛС-5№011766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 Медак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вена ішіне енгізуге арналған ерітіндіні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РК-ЛС-5№011764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Антиметаболиттер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қышқылының аналогтары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медак 1 000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1000мг/10мл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зарегистрирован (орфанное лекарственное средство)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21 329,26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мг/мл, 0.6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8 989,85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мг/мл, 0.6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РК-ЛС-5№020261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7 954,91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мг/мл, 0,55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8 378,25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50мг/мл, 0.55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мг/мл, 0,5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50мг/мл, 0.5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мг/мл, 0,45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7 880,73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50мг/мл, 0.45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6 449,50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мг/мл, 0.4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7 018,47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мг/мл, 0,4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5 936,46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50мг/мл, 0,35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6 344,96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50мг/мл, 0.35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50мг/мл, 0,3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50мг/мл, 0.3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4 988,53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мг/мл, 0.25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5 862,89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мг/мл, 0,25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РК-ЛС-5№020254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мг/мл, 0,2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5 184,70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50мг/мл, 0.2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мг/мл, 0.15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мг/мл, 0.15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Сандоз®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мг/1мл, 1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мг/2 мл, 2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мг/1,5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РК-ЛС-5№023254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5 896,26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Сандоз®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15мг/0,75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5 593,08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мг/мл 2 мл-ден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РК-ЛС-5№015105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мг/1мл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мг/мл 1 мл-ден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РК-ЛС-5№015103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мг/мл по 1,5 мл-ден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РК-ЛС-5№015104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мг/мл по 0,75 мл-ден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РК-ЛС-5№015102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Сандоз®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мг/0,5мл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мг/0,75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инфузияға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267 752,04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инфузияға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267 752,04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Мартксель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инфузияға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267 752,04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Пеметрепол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инфузияға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267 752,04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инфузияға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РК-ЛС-5№003686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382 502,91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инфузияға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120 904,16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инфузияға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120 904,16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инфузияға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172 720,23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Мартксель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инфузияға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119 555,50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Пеметрепол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инфузияға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83 278,60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Пуриннің аналогтары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Тиогуанин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Лейкладин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РК-ЛС-5№016918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60 658,95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мг/2 мл вена ішіне енгізуге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45 432,18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 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Пиремединді аналогтар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Тегафур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Фторафур®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 медак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мг инфузияға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25 336,99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 медак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мг инфузияға арналған ерітіндіні дайындайтын лиофилизат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14 583,25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мг инфузияға арналған ерітіндіні дайындайтын лиофилизат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8 705,63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 медак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мг инфузияға арналған ерітіндіні дайындайтын лиофилизат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мг инфузияға арналған ерітіндіні дайындайтын лиофилизат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Кселода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РК-ЛС-5№014411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Капфуро®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Экансия®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Ксалвобин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РК-ЛС-5№021174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 Аккорд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 Аккорд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Капецитабин-Тева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Виндуза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тері асты енгізуге арналған суспензияны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140 197,65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Децитабин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Децицип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инфузияға арналған ерітіндіні дайындайтын лиофильденген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362 438,72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Дакоген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инфузияға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517 769,61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алкалоидтер мен басқа да табиғи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Барвинка алкалоидтері мен оның аналогтары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 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мг/5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48 308,54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 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мг/1 мл 1 мл-ден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РК-ЛС-5№022274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9 113,95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 медак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7 097,66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Подофиллотоксин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Таксоиды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мг/50 мл инфузияға арналған ерітіндіні дайындайтын концентрат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41 793,37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 медак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мг/мл 50 мл-ден инфузияға арналған ерітіндіні дайындайтын концентрат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35 042,44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60мг/10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33 945,61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 медак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мг/мл 5 мл-ден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13 576,41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 медак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мг/мл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мг/5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5 894,50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мг/16,7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17 872,15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мг/4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РК-ЛС-3№121654</w:t>
            </w:r>
            <w:r>
              <w:br/>
            </w:r>
            <w:r>
              <w:rPr>
                <w:rFonts w:ascii="Times New Roman"/>
                <w:b w:val="false"/>
                <w:i w:val="false"/>
                <w:color w:val="000000"/>
                <w:sz w:val="20"/>
              </w:rPr>
              <w:t>
ДД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159418,3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 Аккорд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мг/4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56 790,27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60 080,16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 Аккорд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мг/1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15 524,51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мг/4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РК-ЛС-3№121654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183331,03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мг/1,5мл еріткішпен жиынтықта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1 445 034,48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алкалоидтер және басқа да табиғи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L01CX01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Трабектедин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Йонделис®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инфузияға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РК-ЛС-5№015109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730 535,84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Ісікке қарсы антибиотиктер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Антрациклиндер мен туыс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Келикс®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мл/мл 25мл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415 630,55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Келикс®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мг/мл, 10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170 103,01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Доксулип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2 мг/мл 10 мл-ден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РК-ЛС-5№020952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56751,32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Даунорубицин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мг/25 мл 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10 656,36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мг/5 мл 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Идарубицин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Митоксантрон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ісікке қарсы антибиотиктер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L01DC01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ісікке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қосылыстары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Цисплатин-Келун 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мг/50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Цисплатин-Келун 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мг/20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мг/15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мг/10 мл, 10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 медак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инфузияға арналған ерітіндіні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РК-ЛС-5№014582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9 509,60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 медак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инфузияға арналған ерітіндіні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16 933,07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Моноклоналды антиденелер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Нимотузумаб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мг/мл инфузия үшін ерітінді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РК-БП-5№023564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141489,26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мг/13,4 мл тері асты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1 061 391,96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мг/11,7 мл тері асты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509 186,56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Труксима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мг/50 мл вена ішіне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349754,07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мг/50 мл вена ішіне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388 615,64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мг/50 мл вена ішіне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РК-ЛС-5№007994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388 615,64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мг/50 мл вена ішіне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388 615,64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Ацеллбия®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мг/мл, 50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349754,07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мг/мл, 50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349754,07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Ацеллбия®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мг/мл, 10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66961,50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мг/мл, 10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66961,50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мг/10 мл вена ішіне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74 401,67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мг/10 мл вена ішіне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РК-ЛС-5№007993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74 401,67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мг/10 мл вена ішіне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74 401,67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мг инфузиялық ерітіндіге арналған концентратты дайындайтын лиофилизацияланған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397459,27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мг инфузиялық ерітіндіге арналған концентратты дайындайтын лиофилизацияланған ұнтақ, еріткішпен – инъекцияға арналған бактериостатикалық сумен жиынтық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РК-БП-5№023665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397459,27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Герцептин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мг инфузиялық ерітіндіге арналған концентратты дайындайтын лиофилизацияланған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РК-ЛС-5№004273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441 621,41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Герцептин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мг инфузиялық ерітіндіге арналған концентратты дайындайтын лиофилизацияланған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441 621,41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Герцептин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мг/мл 5 мл-ден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РК-ЛС-5№022261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430 850,17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Цетуксимаб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Эрбитукс®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5мг/мл 20 мл-ден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128 578,52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мл-ден 25 мг/мл инфузияға арналған ерітінді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358970,73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мг/мл инфузияға арналған ерітінді дайындайтын концентрат, 16 мл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358970,73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мг/16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РК-ЛС-5№009863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398 856,36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мг/16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398 856,36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мг/16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398 856,36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мг/мл 4 мл-ден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95235,42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мг/мл инфузияға арналған ерітіндіні дайындайтын концентрат, 4 мл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РК-БП-5№023685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95235,42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мг/4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106 024,46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мг/4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РК-ЛС-5№009862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105 832,21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мг/4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105 817,14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Панитумумаб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Вектибикс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мг/мл (100 мг/5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152 801,49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Офатумумаб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Арзерра®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РК-ЛС-5№020279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115 442,89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Арзерра®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369 277,70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ведотин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Адцетрис®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инфузияға арналған ерітінді үшін концентрат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1 288 000,05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L01ХС13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Пертузумаб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Перьета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мг/14 мл инфузиялық ерітінді дайындауға арналған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950 261,94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Кадсила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инфузиялық ерітіндіге арналған концентратты дайындайтын лиофилизацияланған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718 389,95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Кадсила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мг инфузиялық ерітіндіге арналған концентратты дайындайтын лиофилизацияланған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1 150 171,80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Обинутузумаб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мг/40 мл инфузиялық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1 400 017,41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Китруда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мг/мл вена ішілік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РК-БП-5№021845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1 503 810,02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Сирамза™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мг/мл 10мл инфузиялық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354 092,34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Сирамза™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мг/мл 50 мл инфузиялық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1 765 743,89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Дарзалекс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400мг/20 мл, 20 мл инфузиялық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РК-БП-5№023400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813460,94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Дарзалекс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 5 мл, 5 мл инфузиялық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РК-БП-5№023399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206390,28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Протеинкиназа тежегіштері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Иммутин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400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РК-ЛС-3№019472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13246,05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400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РК-ЛС-5№014234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14 717,83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Иммутин®100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5 073,63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РК-ЛС-5№014233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Эртиноб®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12 382,44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Эртиноб ®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10 416,55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25 768,29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17 059,84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Нексавар®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РК-ЛС-5№011933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10 096,48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Затиниб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70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Затиниб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Тайверб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Тасигна®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РК-ЛС-5№013836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13 424,08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Тасигна®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РК-ЛС-5№020682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11 335,99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Афинитор®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40 852,64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Афинитор®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32 583,06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Вотриент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400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РК-ЛС-5№017862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17 860,44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Вотриент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РК-ЛС-5№017861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11 554,58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Гиотриф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22 163,26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Гиотриф®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40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20 117,21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Гиотриф®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30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16 815,72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Гиотриф®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14 146,96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Зелбораф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240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10 283,81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Ксалкори®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35 606,90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Ксалкори®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34 872,32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Инлайта®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25 380,70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Инлайта®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Джакави®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32 573,36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Джакави®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27 376,72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Джакави®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14 764,77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L01ХЕ21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Регорафениб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Стиварга®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40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РК-ЛС-5№020781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11 615,20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Тафинлар®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Имбрувика®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28 614,23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Церитиниб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Зикадия™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РК-ЛС-5№022282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Варгатеф®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жұмсақ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13 298,61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Варгатеф®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жұмсақ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7 413,73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Айбранс™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64736,14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Айбранс™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64736,14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Айбранс™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64736,14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Тагриссо™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40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104 049,25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Тагриссо™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80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104 048,09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L01ХЕ38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Котеллик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31 685,06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ісікке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Симавакс -</w:t>
            </w:r>
            <w:r>
              <w:br/>
            </w:r>
            <w:r>
              <w:rPr>
                <w:rFonts w:ascii="Times New Roman"/>
                <w:b w:val="false"/>
                <w:i w:val="false"/>
                <w:color w:val="000000"/>
                <w:sz w:val="20"/>
              </w:rPr>
              <w:t>
EGF®, жиынтқыта еріткішпен эпидермиялық өсу факторы рекомбинантты вакцина (Монтанид</w:t>
            </w:r>
            <w:r>
              <w:br/>
            </w:r>
            <w:r>
              <w:rPr>
                <w:rFonts w:ascii="Times New Roman"/>
                <w:b w:val="false"/>
                <w:i w:val="false"/>
                <w:color w:val="000000"/>
                <w:sz w:val="20"/>
              </w:rPr>
              <w:t>
ISA51VG)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мг инъекцияға арналған эмульсия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РК-БП5№023568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166 215,54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 медак 5000 БІР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БІР вена ішіне және бұлшықет ішіне енгізуге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РК-ЛС-5№015039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28 447,71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 медак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Топотекан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 медак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мл-ден 20 мг/мл (300 мг)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42 853,42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 медак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мл-ден 20 мг/мл (100 мг)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16 887,51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 Актавис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мг/5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10 873,70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 медак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мл-дан 20 мг/мл (40 мг)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9 666,47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 Актавис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мг/2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6 652,92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Камптомеда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20мг/мл, 2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Камптомеда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20мг/мл, 5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9 377,61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L01XX24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Пэгаспаргиназа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Велкейд®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мг вена ішіне және тері асты енгізуге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460 696,23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Бортепол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мг вена ішіне және тері асты енгізуге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216 702,93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Бортеро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мг вена ішіне және тері асты енгізуге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110 753,70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Вортемиэл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мг вена ішіне және тері асты енгізуге арналған ерітіндіні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97 660,14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Велкейд®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мг вена ішіне және тері асты енгізуге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315 023,78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Велкейд®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вена ішіне және тері асты енгізуге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110 696,26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Анагрелид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L01XX42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Панобиностат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404 516,43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329 365,70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329 365,70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L01XX43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Висмодегиб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Эриведж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71 292,97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Нинларо®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484 725,05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Нинларо®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484 725,05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Нинларо®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484 725,05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Ісікке қарсы гормоналды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мен олардың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Гонадотропин-рилизинг гормонның аналогтары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Бусерелин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Элигард®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45мг еріткішпен жиынтықта тері астына енгізуге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212 303,95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Элигард®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мг еріткішпен жиынтықта тері астына енгізуге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138 509,11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Люкрин Депо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мг инъекцияға арналған суспензияны дайындайтын лиофильді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120 241,68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мг қорғаныс тетігі бар шприц-аппликаторда ұзақ әсерлі тері асты енгізуге арналған имплантат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132 549,29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мг ұзақ әсерлі тері асты енгізуге арналған имплантат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47 403,71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Диферелин® 11,25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мг ұзақ әсерлі бұлшықет ішіне енгізуге арналған суспензияны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134 550,00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Диферелин® 3,75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мг ұзақ әсерлі бұлшықет ішіне енгізуге арналған суспензияны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РК-ЛС-5№003064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47 096,00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Декапептил Депо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мг инъекцияға арналған суспензияны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РК-ЛС-5№011393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33251,40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Декапептил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мг/мл, 1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РК-ЛС-5№011392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Диферелин®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мг/мл тері асты енгізуге арналған ерітіндіні дайындайтын лиофилизат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РК-ЛС-5№005487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Гормондардың антагонисттері мен олардың аналогтары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Антиэстрогены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РК-ЛС-5№004137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Фарестон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Фарестон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Фазлодекс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мг/5 мл еккіште бұлшықет ішілік инъекцияға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137 771,50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Фулвестрант-Тева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мг/5 мл еккіште бұлшықет ішілік инъекцияға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97278,66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Антиандрогендер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 Аккорд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РК-ЛС-5№022302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 Гриндекс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Кстанди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12 183,64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Ферменттердің тежегіштері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Аксастрол®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РК-ЛС-5№016482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 Аккорд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РК-ЛС-5№022022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Лортанда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 Аккорд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 Актавис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Эксеместан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Гормондардың өзге антагонисттері мен ұқсас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Фирмагон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мг еріткішпен жиынтықта инъекцияға арналған ерітіндіні дайындайтын лиофильді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60 145,49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Фирмагон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мг еріткішпен жиынтықта инъекцияға арналған ерітіндіні дайындайтын лиофильді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56 254,33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Зитига®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15 636,41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Зитига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РК-ЛС-5№019490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9 991,31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Арабитро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6 920,32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Иммуноcтимуляторлар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Колонияны ынталандыратын факторлар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Зарсио®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млн. ХБ/0,5 мл инъекция мен инфузияға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ТеваГрастим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ХБ/0,5 мл тері асты және вена ішіне енгізуге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Граноцит®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млн ХБ вена ішіне және тері асты енгізуге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27 612,73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Неуластим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мг (10 мг/мл) тері астына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РК-ЛС-5№012566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298 731,39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Липэгфилграстим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альфа-2a</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альфа-2b</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Интрон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млн ХБ/1,2 мл (3 млн ХБ-ден 6 доза)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РК-ЛС-5№010814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36 374,47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бета-1a</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СинноВекс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мкг (6 млн ХБ) бұлшықет ішіне енгізуге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52060,31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Авонекс®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мкг/0,5 мл бұлшықет ішілік инъекцияға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63 934,79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Авонекс®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мкг/0,5 мл бұлшықет ішілік инъекцияға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РК-БП-5№022325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57 844,79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Ребиф®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мкг/0,5мл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РК-ЛС-5№000177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21 767,00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бета-1b</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Бетаферон®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мг (9,6 млн ХБ) еріткішпен жиынтықта тері асты енгізуге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РК-ЛС-5№003524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17 209,48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альфа-2b</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альфа-2a</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мкг/0,5мл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РК-ЛС-5№012328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59 754,98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L03АВ13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Плегриди®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мкг/0,5 мл, 94 мкг/0,5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РК-БП-5№022429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113 096,54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Плегриди®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мкг/0,5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РК-БП-5№022430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142 167,04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Интерлейкиндер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L03AC01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Алдеслейкин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иммуностимуляторлар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Метилурацил</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 ректальді суппозиторийлер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РК-ЛС-5№012743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Метилурацил</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 ректальді суппозиторийлер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РК-ЛС-5№010794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 (Кальметта-Герена тірі вакциналары)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УРО-БЦЖ медак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2х108-ден 3х109 өмір сүруге қабілетті бірлікке дейін қуық ішіне енгізуге арналған суспензияны дайындайтын ұнтақ пен еріткіш</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РК-БП-5№015766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34 722,52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 ацетаты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Копаксон®-Тева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мг/мл тері асты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18 102,64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Копаксон® - Тева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мг/1 мл тері асты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РК-ЛС-5№017374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8 029,48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Мифамуртид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Иммунодепрессанттар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Иммунодепрессанттар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иммунодепрессанттар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Антитимоцитарлы (қоян) иммуноглобулин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Тимоглобулин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инфузияға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РК-БП-5№018130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60 328,53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Майфортик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үлбірлі қапталған 360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Микофенолата Мофетил Аккорд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қыбықпен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Майфортик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үлбірлі қапталған 180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Микофенолата Мофетил Аккорд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мг капсулалар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Микокем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мг капсулалар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Селлсепт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мг капсулалар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РК-ЛС-5№004241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Майфенакс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мг капсулалар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РК-ЛС-5№016920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Сертикан®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Сертикан®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Натализумаб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Тайсабри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мг/15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460338,10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Терифлуномид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Абаджио®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мг үлбірлі қабықпен қапталған табелткалар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Ведолизумаб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Энтивио®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 инфузияға арналған ерітіндіні дайындайтын концентратты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РК-ЛС-5№022402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708 435,70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Окрелизумаб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ісік некрозы факторының (ІНФ</w:t>
            </w:r>
            <w:r>
              <w:rPr>
                <w:rFonts w:ascii="Times New Roman"/>
                <w:b w:val="false"/>
                <w:i w:val="false"/>
                <w:color w:val="000000"/>
                <w:sz w:val="20"/>
              </w:rPr>
              <w:t>a</w:t>
            </w:r>
            <w:r>
              <w:rPr>
                <w:rFonts w:ascii="Times New Roman"/>
                <w:b w:val="false"/>
                <w:i w:val="false"/>
                <w:color w:val="000000"/>
                <w:sz w:val="20"/>
              </w:rPr>
              <w:t>) тежегіштері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Энбрел Май Клик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мг алдын ала толтырылған еккіштерде инъекцияға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70 987,26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Энбрел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тері астына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68 832,37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Энбрел Лио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мг еріткішпен (инъекцияға арналған су) жиынтықта инъекцияға арналған ерітіндіні дайындайтын лиофильді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35 505,91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Энбрел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тері астына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34 714,75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Фламмэгис®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 вена ішіне енгізуге арналған ерітіндіні дайындайтын концентратты дайындайтын лиофильді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140 025,96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Ремикейд®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 вена ішіне енгізуге арналған ерітіндіні дайындайтын концентратты дайындайтын лиофильді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РК-БП-5№019692 РК-ЛС-5№019692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155 584,40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Хумира®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мг/0,8 мл инъекцияға арналған ерітінді, 0,8 мл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РК-БП-5№020286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194 972,33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Хумира®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мг/0,8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163 316,59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Хумира®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мг/0,4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РК-БП-5№023227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163 316,59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Симпони®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мг/0,5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РК-ЛС-5№019545 РК-БП-5№020824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245 591,23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Симпони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мг/1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РК-БП-5№121643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442 277,61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Интерлейкин тежегіштері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Базиликсимаб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481 016,25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РК-ЛС-5№019549 РК-БП-5№023289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1 234 631,55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мг/0,5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РК-ЛС-5№019548 РК-БП-5№023288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1 186 462,80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мг, 26 мл инфузиялық ерітіндіні дайындауға арналған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РК-БП-5№023287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1 047 653,88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Актемра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мг/20 мл инфузиялық ерітіндіні дайындауға арналған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269 254,13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Актемра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мг/10 мл инфузиялық ерітіндіні дайындауға арналған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122 244,66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Актемра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мг/0.9 мл тері асты инъекцисына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79 308,74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Актемра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мг/4 мл инфузиялық ерітіндіні дайындауға арналған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РК-ЛС-5№014974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53 399,85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Кальцинейрин тежегіштері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Сандиммун® Неорал®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100мг/мл по 50 мл ішке қабылдауға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30 778,36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Панимун Биорал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РК-ЛС-5№014581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Сандиммун® Неорал®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Экорал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РК-ЛС-5№009871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Панимун Биорал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Экорал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РК-ЛС-5№009870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Сандиммун® Неорал®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Панимун Биорал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РК-ЛС-5№014579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Сандиммун® Неорал®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РК-ЛС-5№003793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Экорал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РК-ЛС-5№009869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мл-ден 5 мг/мл вена ішіне енгізуге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24 165,72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Адваграф®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ұзақ әсерлі босап шығатын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4 627,90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Адваграф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 ұзақ әсерлі капсулалар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 капсулалар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Такролимус-Тева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 капсулалар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Адваграф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мг ұзақ әсерлі капсулалар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Такролимус-Тева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мг капсулалар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иммунодепрессанттар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Ревлимид®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78 150,79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Ревлимид®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86 428,41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Ревлимид®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78 390,12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Ревлимид®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72 715,39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Эсбриет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және ревматизмге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Стреоидтық емес қабынуға қарсы және ревматизмге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қышқылының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 Софарма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үлбірлі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РК-ЛС-5№011720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диклофенагы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мл-ден 75 мг/3 мл вена ішіне және бұлшықет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РК-ЛС-5№011701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Этодолак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Этодин Форт®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400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РК-ЛС-5№010974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Медролгин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мг/мл инъекцияға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РК-ЛС-5№022281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мл-ден 30 мг/мл бұлшықет ішіне енгізуге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РК-ЛС-5№003763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мг/мл инъекцияға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Ацеклофенак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Ацеклоран®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Оксикамы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Пироксикам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Теноксикам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Тексикам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 (инъекцияға арналған су) еріткішпен жиынтықта инъекцияға арналған ерітіндіні дайындайтын лиофильді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Ксефокам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мг вена ішіне және бұлшықет ішіне енгізуге арналған ерітіндіні дайындайтын лиофилизат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РК-ЛС-5№020054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Ларфикс®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8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Ксефокам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4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Локсидол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мг/1,5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мг/1,5 мл бұлшықет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РК-ЛС-5№022030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Ревмоксикам®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мл-ден инъекцияға арналған 1%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РК-ЛС-5№011649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Ревмоксикам®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РК-ЛС-5№010193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Мелбек Форт®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Ревмоксикам®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РК-ЛС-5№010194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Мелбек®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Локсидол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Локсидол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Локсидол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Пропионды қышқылдың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Интрафен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мг/8мл вена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Интрафен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мг/4 мл вена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мл-ден 100 мг/5 мл суспензия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Бофен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мг/5мл ішке қабылдауға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РК-ЛС-5№022962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Бефрон®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мл-ден 100 мг/5 мл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400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Вива 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400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РК-ЛС-3№122120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Вива 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РК-ЛС-3№122119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РК-ЛС-5№017841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Напроксен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Артрокол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100мг/2мл инъекцияға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100мг/2мл инъекцияға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РК-ЛС-5№013002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суппозиторийлер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РК-ЛС-5№004280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Артрум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ректальді суппозиторийлер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Кетонал® ДУО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РК-ЛС-5№003761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Кетотоп® форте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Флурбипрофен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Мапрофен®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M01AE17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Декскетопрофен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Декстанол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РК-ЛС-5№019061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M01AE53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басқа препараттармен біріктірілімде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M01AH</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Коксибы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M01AH01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Целекоксиб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Целкокс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РК-ЛС-5№014961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Целкокс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M01AH05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Аркоксиа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60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Аркоксиа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120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Аркоксиа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90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ревматизмге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M01CC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 және ұқсас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M01CC01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аурулары кезіндегі ауырсыну синдромы жағдайында сыртқа қолдануға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аурулары кезіндегі ауырсыну синдромы жағдайында сыртқа қолдануға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стероидтық емес қабынуға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Пироксикам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Артрум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г-нан 5% сыртқа қолдануға арналған гель</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Артрум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г-нан 2,5% сыртқа қолдануға арналған гель</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РК-ЛС-5№121802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Клодифен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45г гель</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M02AA23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аурулары кезіндегі ауырсыну синдромы жағдайында сыртқа қолдануға арналған басқа да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Камфора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Миорелаксанттар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әсері бар миорелаксанттар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Холиннің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Суксаметоний хлориді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Листенон®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РК-ЛС-5№015881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Польсуксан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РК-ЛС-5№021409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төрттік аммоний қосылыстары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Атракурий безилаты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Тракриум®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мг/2,5 мл вена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РК-ЛС-5№012157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Пипекуроний бромиді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Ардуан®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 вена ішіне енгізуге арналған ерітіндіні дайындайтын лиофильді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Рокуроний бромиді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Ромеран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мг/мл, 10 мл вена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Ромеран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мг/мл, 5 мл вена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Эсмерон®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мг/мл, 5 мл вена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РК-ЛС-5№018093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M03AX01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а-гемаглютинин типті ботулиндік токсинді кешен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БІР бұлшықет ішіне және тері асты енгізуге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РК-БП-5№015757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88 160,00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БІР бұлшықет ішіне және тері асты енгізуге арналған ерітіндіні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РК-БП-5№020468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61 016,00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әсері бар миорелаксанттар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Тизанидин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Толперизон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M04AA01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Аллопуринол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Аллопуринол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РК-ЛС-5№011249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M04AA03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Фебуксостат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ауруларын емдеуге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Сүйектің минерализациясына әсер ететін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Бисфосфонаттар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Бонефос®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800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Памидронат медак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мг/30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45 452,96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Памидронат медак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мл-ден 30 мг/10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РК-ЛС-5№014962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15 740,88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Алендрон қышқылы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 қышқылы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Акласта®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мг/100 мл инфузияға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102 398,48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Зомета®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мг/5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РК-ЛС-5№005510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40 983,74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қышқылы-Келун-Казфарм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мг/5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14 024,35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Золедронат-Тева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мг/5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РК-ЛС-5№121861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10 286,98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Золемеда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мл-ден 4 мг/5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Золдрис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мг вена ішіне енгізуге арналған ерітіндіні дайындайтын лиофильді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РК-ЛС-5№022771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5 833,88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Золдрис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мг/5 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5 833,88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препараттарымен біріктіріліміндегі бифосфанаттар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M05BB03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Алендрон қышқылы және Колекальциферол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Сүйектің минерализациясына әсер ететін басқа да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M05BX03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ранелаты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M05BX04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мг/мл тері астына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РК-БП-5№018769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73 380,99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ИКСГЕВА®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мг/мл тері астына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111 066,51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анестезияға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Галогенделген көмірсутектер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Галотан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мл-ден ингаляциялық наркозға арналған сұйықтық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РК-ЛС-5№018654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10 872,34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мл-ден ингаляциялық наркозға арналған сұйықтық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14 649,56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мл-ден ингаляциялық наркозға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26 329,45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мл-ден ингаляциялық наркозға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34 472,18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Севоран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мл-ден ингаляцияға арналған сұйықтық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РК-ЛС-5№018098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40 925,15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N01AF</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N01AF03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Тиопентал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N01AH</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Апиындық анальгетиктер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N01AH01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инъекцияға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анестезияға арналған басқа да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мг/мл, 10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РК-ЛС-5№003486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АВЕФОЛ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50 мл инфузия мен инъекцияға арналған эмульсия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Пропофол-Липуро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мг/мл по 50 мл вена ішіне енгізуге арналған эмульсия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АВЕФОЛ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20 мл инфузия мен инъекцияға арналған эмульсия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Пропофол-Липуро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мл-ден 10 мг/мл вена ішіне енгізуге арналған эмульсия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АВИФОЛ®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инъекцияға арналған 1% эмульсия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АВИФОЛ®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 инъекцияға арналған 1% эмульсия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оксибаты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оксибутираты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мл-ден 200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анестезияға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Аминобензой қышқылының эфирлері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мл-ден 0,5%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РК-ЛС-5№010747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мл-ден 0,5%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мл-ден 0,5%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мг/мл 5мл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РК-ЛС-5№022474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инъекцияға арналған ерітінді, 5 мл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 Гриндекс Спинал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РК-ЛС-5№010790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 Гриндекс Спинал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5мг/мл инъекцияға арналған ерітінді 4 мл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 Гриндекс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РК-ЛС-5№010789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 Гриндекс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5мг/мл инъекцияға арналған ерітінді 10 мл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г-дан 10% аэрозоль</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гидрохлориді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0,01, 3,5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гидрохлориді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инъекцияға арналған ерітінді 2 мл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Мепивакаин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мл-ден 10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мл-ден 2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мл-ден 7,5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N01BB20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және Прилокаин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Ксилокрем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грамм сыртқа қолдануға арналған крем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Ксилокрем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грамм сыртқа қолдануға арналған крем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N01BB52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 және Лидокаин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бар катеджель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г сыртқа қолдануға арналған гель</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РК-ЛС-5№013306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N01BB58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Артикаин және Эпинефрин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анестезияға арналған өзге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N01BX04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Капсаицин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апиын алкалоидтары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гидрохлориді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мл-ден 1%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сульфаты VIC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сульфаты VIC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N02AA55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 және Налоксон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мг/2,5 мг үлбірлі қабықпен қапталған босап шығуы ұзаққа созылатын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мг/10 мг үлбірлі қабықпен қапталған босап шығуы ұзаққа созылатын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мг/20 мг үлбірлі қабықпен қапталған босап шығуы ұзаққа созылатын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мг/5 мг үлбірлі қабықпен қапталған босап шығуы ұзаққа созылатын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Фенилпиперидиннің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Промедол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мл-ден 2%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РК-ЛС-5№010158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Матрифен™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мкг/сағ трансдермальды терапиялық жүйе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Дюрогезик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мкг/сағ трансдермальды терапиялық жүйе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Дюрогезик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мкг/сағ трансдермальды терапиялық жүйе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Матрифен™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мкг/сағ трансдермальды терапиялық жүйе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Дюрогезик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мкг/сағ трансдермальды терапиялық жүйе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Матрифен™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мкг/сағ трансдермальды терапиялық жүйе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N02AF</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Морфиннің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N02AF02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Рубуфин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апиындар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мл-ден инъекцияға арналған 5%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РК-ЛС-5№014045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мл-ден инъекцияға арналған 5%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РК-ЛС-5№014045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РК-ЛС-3№019591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Маброн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РК-ЛС-5№009170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Анальгетиктер мен антипиретиктер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 және оның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Пиразолондар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N02BB02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метамизолы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мл-ден инъекцияға арналған 50%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Анилидтер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мл-дан 120 мг/5 мл ішуге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РК-ЛС-5№010808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Тайлол® 6 Плюс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мл-дан 250 мг/5 мл ішуге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РК-ЛС-5№010807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ректальді суппозиториялары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РК-ЛС-5№009728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Цефекон® 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ректальді суппозиториялары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Цефекон® 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ректальді суппозиториялары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сақина ауруларына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5НТ1-рецепторларының селективті агонисттері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Суматриптан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Золмитриптан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Мигтера®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Мигтера®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РК-ЛС-3№121671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Элетриптан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Эпилепсияға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Эпилепсияға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 және олардың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Бензодиазепиннің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N03AE01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Карбоксамидтің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Финлепсин 400 ретард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бақыланып босатылатын ұзақ әсерлі 400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Мезакар® SR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бақыланып босатылатын ұзақ әсерлі 400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РК-ЛС-5№019782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Оксапин®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300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қышқылдардың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Депакин®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мл-ден 5 г/100 мл шәрбат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Депакин® Хроносфера™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500 мг түйіршіктер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Депакин® Хроно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Депакин® Хроносфера™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250 мг түйіршіктер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Депакин ® Хроно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ұзақ әсер ететін 300 мг бөлінетін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РК-ЛС-5№013747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Конвулекс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мл-ден 100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РК-ЛС-5№003615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эпилепсияға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Ламиктал®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шайнайтын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РК-ЛС-5№011586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Ламиктал®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шайнайтын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РК-ЛС-5№011589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Риджинол®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Ламиктал®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шайнайтын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РК-ЛС-5№011588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Риджинол®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Ламиктал®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шайнайтын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РК-ЛС-5№011585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РК-ЛС-5№013461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Топивитэ</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Топамакс®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Эпирамат-Тева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Топамакс®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РК-ЛС-5№003911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Топивитэ</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Эпирамат-Тева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Эпирамат-Тева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Габапентин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Неогаб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Ньюропентин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Кеппра®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мг/мл ішке қабылдауға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12 372,14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Кеппра®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Кеппра®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РК-ЛС-5№014410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Кеппра®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Прегасейф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Прегасейф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Ретигабин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ауруына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холиноблокаторлар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аминдер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Циклодол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РК-ЛС-5№003347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Циклодол Гриндекс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Допаминергиялық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 мен допа-туындылар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Леводопа мен Карбидопа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Левокарбисан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Леводопа, Карбидопа және Энтакапон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Адамантан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Амантадин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Допаминдік рецепторларды ынталандырушылар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Мирапекс® ПВ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босатылатын 1,5 мг таблетка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Мирапекс® ПВ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босатылатын 0,75 мг таблетка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РК-ЛС-5№016925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Мирапекс® ПВ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босатылатын 0,375 мг таблетка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Ротиготин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моноамин оксидаза тежегіштері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N04BD02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РК-ЛС-5№021074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Психолептиктер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Антипсихотиктік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Алифаттық құрылымы бар фенотиазиннің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Аминазин-Здоровье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Аминазин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Аминазин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Аминазин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Аминазин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мл-ден инъекцияға арналған 2,50%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Тизерцин®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мг/1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РК-ЛС-5№009631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Тизерцин®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РК-ЛС-5№004387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Пиперазинді құрылымы бар фенотиазиннің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Флуфеназин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Прохлорперазин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Трифтазин-Здоровье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РК-ЛС-5№013845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Бутирофенонның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 деканоат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50 мг/мл инъекцияға арналған майлы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 Форте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Галоприл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инъекцияға арналған ерітінді, 1 мл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РК-ЛС-5№000418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N05AF</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Тиоксантен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N05AF05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Зуклопентиксол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Диазепиннің, тиазепиннің және оксазепиннің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Азалептол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РК-ЛС-5№018246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Азалептол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РК-ЛС-5№018247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диспергирленетін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Ферзапин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7,5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диспергирленетін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Ферзапин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Кветиапин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Кетиап®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Бензамидтер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Сульпирид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Просульпин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РК-ЛС-5№023479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мг/мл ішке қабылдауға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РК-ЛС-5№016877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7 657,44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Ривокс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400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РК-ЛС-5№020382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400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РК-ЛС-5№003748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Ривокс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РК-ЛС-5№020381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РК-ЛС-5№003749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антипсихотиктік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Рисполепт® Конста®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г бұлшықет ішіне енгізуге арналған ұзақ әсер ететін суспензияны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49 254,49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Рисполепт® Конста®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бұлшықет ішіне енгізуге арналған ұзақ әсер ететін суспензияны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33 395,43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 1 мг/мл ішке қабылдайтын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Респонгил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4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Респонгил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АБИЗОЛ®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РК-ЛС-3№021042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АБИЗОЛ®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РК-ЛС-3№021041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АБИЗОЛ®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РК-ЛС-3№021040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АБИЗОЛ®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РК-ЛС-3№021039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АБИЗОЛ®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РК-ЛС-3№021038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Тревикта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мг босап шығуы ұзаққа созылатын инъекцияға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438 961,51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Тревикта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мг босап шығуы ұзаққа созылатын инъекцияға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394 350,25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Ксеплион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мг/1,5 мл ұзақ әсер ететін бұлшықет ішіне енгізуге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178 301,74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Ксеплион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мг/1 мл ұзақ әсер ететін бұлшықет ішіне енгізуге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132 837,13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Ксеплион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мг/0,75 мл ұзақ әсер ететін бұлшықет ішіне енгізуге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108 448,98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қабықпен қапталған 9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қабықпен қапталған 6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қабықпен қапталған 3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Анксиолитиктер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Бензодиазепин тындылары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Реланиум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мл-дан 5 мг/мл бұлшықет ішілік және вена ішілік инъекцияларға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Сибазон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инъекцияға арналған ерітінді, 2 мл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Хлордиазепоксид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Оксазепам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Алпразолам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Дифенилметан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Гидроксизин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Ұйықтататын және седативтік заттар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N05CF</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Бензодиазепинге ұқсас заттар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N05CF01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Зопиклон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Сонлайф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7,5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N05CF03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Залеплон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Снотворные и седативные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N05CН01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Мелатонин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ұйықтататын және седативтік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Дексдор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мл-ден 100 мкг/мл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15786,66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Дексдор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мл-ден 100 мкг/мл инфузияға арналған ерітіндіні дайындайтын концентрат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Психоаналептиктер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Антидепрессанттар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Моноаминдерді кері қармайтын селективті емес ингибиторлар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Имипрамин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гидрохлориді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РК-ЛС-5№009697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Серотонинді кері қармайтын селективті ингибиторлар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Флуоксетин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Циталопрам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Пароксетин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Мисол®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Мисол®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N06AВ08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Флувоксамин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Эсцита®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20 мг таблеткала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РК-ЛС-5№022981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Севпрам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 мг таблеткала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Эсцита®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 мг таблеткала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антидепрессанттар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Миансерин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Тразодон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Миртазапин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Венларел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 босап шығуы өзгертілген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Венларел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босап шығуы өзгертілген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Велаксин®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босап шығуы өзгертілген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РК-ЛС-5№005012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Префаксин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босап шығуы өзгертілген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Велаксин®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 босап шығуы өзгертілген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РК-ЛС-5№005010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Венлаксор®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РК-ЛС-5№004257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Префаксин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 босап шығуы өзгертілген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Алвента®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 босап шығуы модификацияланған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Дуксет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мг босап шығуы кейінге қалдырылған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Дуксет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 босап шығуы кейінге қалдырылған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РК-ЛС-5№022761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Агомелатин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Деменцияны емдеуге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Холинэстераза ингибиторлары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Алзепил®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РК-ЛС-5№015771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АЛЗАНСЕР®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РК-ЛС-3№020409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СЕРВОНЕКС®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АЛЗАНСЕР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РК-ЛС-3№020408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СЕРВОНЕКС®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Ривастигмин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РК-ЛС-5№011160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РК-ЛС-5№011159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РК-ЛС-5№010820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РК-ЛС-5№011158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Алчеба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Денигма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ауруларын емдеуге арналған басқа да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Парасимпатомиметиктер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Антихолинэстеразалық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 бромиді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Прозерин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 бромиді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Калимин 60 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РК-ЛС-5№009630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заттарға психологиялық немесе физиологиялық тәуелділік кезінде қолданылатын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Варениклин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Чампикс®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Чампикс®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0,5 мг + 1,0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Чампикс®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0,5 мг + 1,0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Алкогольге тәуелділік кезінде қолданылатын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Дисульфирам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Алкосон®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РК-ЛС-5№006129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Тетурам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РК-ЛС-5№012716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Налтрексон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Вивитрол®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мг бұлшықет ішіне енгізуге арналған ұзақ әсерлі суспензияны дайындайтын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222 426,54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айналуын тоқтатуға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Моресерк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Вестинорм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РК-ЛС-5№017889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Моресерк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Вестинорм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РК-ЛС-5№017888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РК-ЛС-5№019068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Циннаризин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Текфидера®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мг қатты ішекте еритін капсулалар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Текфидера®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мг қатты ішекте еритін капсулалар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РК-ЛС-5№022354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Тетрабеназин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Паразитке қарсы препараттар, инсектицидтер мен репелленттер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Гельминтке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Трематодқа қарсы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P02BA01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Празиквантел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Нематодозды емдеуге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Бензимидазолдың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Мебендазол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Альбезол®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Гелмадол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200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Тетрагидропиримидиннің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P02CC01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Пирантел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Имидазотиазолдың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P02CE01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Декарис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РК-ЛС-5№012009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Эктопаразиттерді (оның ішінде қышыма кенесін) жоюға арналған препараттар, инсектицидтер мен репелленттер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Эктопаразиттерді (оның ішінде қышыма кенесін) жоюға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Тұнған күкірт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Пиретриндер (оның ішінде синтетикалық қосылыстар)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P03AC04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Перметрин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Эктопаразиттерді жоюға арналған өзге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P03AX01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Бензилбензоат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ауруларын емдеуге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Деконгестанттар мен жергілікті қолдануға арналған басқа да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Симпатомиметиктер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Фенилэфрин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Оксиметазолин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Ксилометазолин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Фармазолин®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10 мл-ден мұрын тамшы дәрісі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Фармазолин®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10 мл-ден мұрын тамшы дәрісі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 фуроаты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R01AC03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демікпесін емдеуге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қолдануға арналған симпатомиметиктер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бета-2-адреномиметиктер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Вентолин® тыныс алу ерітіндісі®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 5 мг/мл небулайзерге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РК-ЛС-5№006081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доза 100 мкг/доза дозаланған ингаляцияға арналған аэрозоль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РК-ЛС-5№000838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Вентолин®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мкг/доза дозаланған ингаляцияға арналған аэрозоль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Онбрез® Бризхалер®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мкг капсулада ингаляцияға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Онбрез® Бризхалер®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мкг капсулада ингаляцияға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Олодатерол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Симпатомиметиктердің кортикостероидтармен, антихолинергиялық препараттарды қоспағанда, басқа да препараттармен қосындысы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Салметерол мен Флутиказон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доза 50 мкг/100 мкг дозаланған ингаляцияға арналған ұнтақ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РК-ЛС-5№023781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доза 50 мкг/500 мкг дозаланған ингаляцияға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Эвохалер™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доза 25/250 мкг дозаланған ингаляцияға арналған аэрозоль</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РК-ЛС-5№005356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11 779,38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Эвохалер™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доза 25/250 мкг дозаланған ингаляцияға арналған аэрозоль</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РК-ЛС-5№005355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7 031,07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Эйртек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доза 25 мкг+250 мкг/доза дозаланған ингаляцияға арналған аэрозоль</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Салтрол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 мкг дозаланған ингаляцияға арналған аэрозоль</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Мультидиск®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доза 50 мкг/500 мкг дозаланған ингаляцияға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11 597,99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ЭрФлюСал® Форспиро®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мкг/500 мкг дозаланған ингаляцияға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Салмерикс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доза 50 мкг/500 мкг дозаланған ингаляцияға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Флусалио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доза 50 мкг/500 мкг дозаланған ингаляцияға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ЭрФлюСал® Форспиро®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 мкг дозаланған ингаляцияға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Мультидиск®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мкг/250 мкг, 60 доза ингаляцияға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9 084,00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Салмерикс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мкг/250 мкг, 60 доза дозаланған ингаляцияға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ФЛУТИЭЙР-S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капсулада ингаляцияға арналған ұнтақ, жиынтықта ингалятормен, 60 доза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РК-ЛС-5№020554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Флусалио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 мкг 60 доза дозаланған ингаляцияға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РК-ЛС-5№023368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Эвохалер™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дозадан 25/125мкг дозаланған ингаляцияға арналған аэрозоль</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РК-ЛС-5№005357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9 166,11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Эйртек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мкг+125 мкг/доза дозаланған ингаляцияға арналған аэрозоль, 120 доза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Салтрол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25/125 мкг дозаланған ингаляцияға арналған аэрозоль</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Мультидиск®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мкг/100 мкг дозаланған ингаляцияға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7 087,02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Салмерикс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мкг/100 мкг дозаланған ингаляцияға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Флусалио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50мкг/100 мкг 60 доза дозаланған ингаляцияға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Эйртек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25мкг+50мкг/доза дозаланған ингаляцияға арналған аэрозоль, 120 доза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мкг/250 мкг дозаланған ингаляцияға арналған ұнтақ, 60 доза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РК-ЛС-5№023782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доза 160/4,5 мкг/доза ингаляцияға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17 274,00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ДуоРесп Спиромакс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доза 160/4,5 мкг/доза ингаляцияға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РК-ЛС-5№023571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Буфомикс Изихейлер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доза 160/4,5 мкг/доза ингаляцияға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ДуоРесп Спиромакс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доза 320 мкг/9 мкг дозаланған ингаляцияға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доза 320 мкг/9 мкг дозаланған ингаляцияға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доза 80/4,5мкг/доза ингаляцияға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14 973,26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доза 160/4,5 мкг/доза ингаляцияға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8 760,45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доза 80/4,5 мкг/доза ингаляцияға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8 461,07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Буфомикс Изихейлер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доза 160/4,5 мкг доза ингаляцияға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6 078,00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Вилантерол және Флутиказон фуроаты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Релвар® Эллипта®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доза 184мкг/22мкг ингаляцияға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РК-ЛС-5№021462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12 863,33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Релвар® Эллипта®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доза 92мкг/22мкг ингаляцияға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РК-ЛС-5№021461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10 757,10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Кортикостероидтармен үш еселелік біріктірілімдерді қоса, антихолинергиялық препараттармен біріктірілген симпатомиметиктер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мен Ипратропий бромиді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Беродуал®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мл-дан ингаляцияға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РК-ЛС-5№014273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Беродуал® 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доза 10 мл дозаланған ингаляцияға арналған аэрозоль</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Вилантерол мен Умеклидиний бромиді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АНОРО®ЭЛЛИПТА®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дозадан 22мкг/55мкг дозаланған ингаляцияға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13 654,37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 малеаты мен Гликопирроний бромиді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Ультибро™ Бризхалер®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 мкг капсулада ингаляцияға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R03АL05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Аклидиний бромиді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R03АL06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Олодатерол мен Тиотропий бромиді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Спиолто® Респимат®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Респимат®, 4 мл 2,5 мкг+2,5 мкг/1 ингаляция, жиынтықта ингаляторы бар ингаляцияға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15 218,38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демікпесін емдеуге арналған ингаляциялық қолданылатын басқа да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Глюкокортикоидтар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Беклазон Эко Легкое Дыхание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дозадан 250 мкг/доза тыныс алу арқылы белсенділендірілген дозаланған ингаляцияға арналған аэрозоль</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Беклазон Эко Легкое Дыхание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дозадан 100 мкг/доза тыныс алу арқылы белсенділендірілген дозаланған ингаляцияға арналған аэрозоль</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Бусонид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дозадан 200 мкг/доза дозаланған ингаляцияға арналған аэрозоль</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Пульмикорт®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мг/мл дозаланған ингаляцияға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РК-ЛС-5№017365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Пульмикорт®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мг/мл дозаланған ингаляцияға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РК-ЛС-5№017366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Кортимент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мг босап шығуы ұзаққа созылатын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Фликсотид™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доза 250 мкг/доза дозаланған ингаляцияға арналған аэрозоль</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9 757,66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Фликсотид™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доза 125 мкг/доза дозаланған ингаляцияға арналған аэрозоль</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Фликсотид™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дозадан 50 мкг/доза дозаланған ингаляцияға арналған аэрозоль</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Назонекс®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гр-дан 50мкг/дозадан дозаланған мұрын спрейі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Альвеско®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мкг дозаланған ингаляцияға арналған аэрозоль</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7 291,56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Альвеско®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мкг дозаланған ингаляцияға арналған аэрозоль</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Холиноблокаторлар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Ипратропий бромиді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Атродил®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20 мкг/доза дозаланған ингаляцияға арналған аэрозоль</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Тиотропий бромиді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Спирива® Респимат®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Респимат® ингаляторымен жиынтықта 2,5 мкг ингаляцияға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12 596,49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ХандиХалер® жиынтықта ингаляторымен 18 мкг ингаляцияға арналған ұнтағы бар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Теватропиум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жиынтықта ингаляторымен 13 мкг ингаляцияға арналған ұнтағы бар капсулалар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Аклидиний бромиді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Гликопирроний бромиді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R03ВВ07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Умеклидиний бромиді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қолданылатын арналған бронх демікпесін емдеуге арналған басқа да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Ксантиннің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 СР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босап шығуы ұзартылған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РК-ЛС-5№005568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 СР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босап шығуы ұзартылған капсулалар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РК-ЛС-5№009963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Эуфиллин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РК-ЛС-5№000096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Эуфиллин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РК-ЛС-5№000126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Лейкотриенді рецепторлардың антагонисттері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Митека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РК-ЛС-5№013043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шайнайтын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РК-ЛС-3№019643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Монтигет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РК-ЛС-5№013933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Дивлаксин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Митека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РК-ЛС-5№013045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шайнайтын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РК-ЛС-3№019642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Монтигет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шайнайтын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РК-ЛС-5№017688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Дивлаксин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шайнайтын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Митека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 шайнайтын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РК-ЛС-5№013044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Монтигет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 түйіршіктер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Монтигет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 шайнайтын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РК-ЛС-5№017689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Бризези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 шайнайтын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 шайнайтын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РК-ЛС-3№019641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Дивлаксин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 шайнайтын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қолданылатын бронх демікпесін емдеуге арналған өзге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Рофлумиласт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Даксас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0,5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 және тұмау аурулары кезінде қолданылатын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Жөтелге қарсы препараттармен қосындысын қоспағанда, қақырық шығаратын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Муколитиктер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Флуимуцил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мг/мл инъекция мен ингаляцияға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Флуимуцил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 көпіршитін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Флуимуцил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ішуге арналған ерітіндіні дайындайтын түйіршіктер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Карбоцистеин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СЕКРАЗОЛ®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мл 30мг/5мл шәрбат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құтыда 7,5 мг/мл ішуге және ингаляцияға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СЕКРАЗОЛ® ДЛЯ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15мг/5мл шәрбат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мг/2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РК-ЛС-5№010604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Солфран®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Секразол®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 гидрохлориді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мг/5 мл, 100 мл шәрбат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шәрбат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Пульмозим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2,5 мл ингалцияға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орфанный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9 390,90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Эрдостеин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қолдануға арналған антигистаминдік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Аминоалкильді эфирлер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мг/мл вена ішіне және бұлшықет ішіне енгізуге арналған ерітінді, </w:t>
            </w:r>
            <w:r>
              <w:br/>
            </w:r>
            <w:r>
              <w:rPr>
                <w:rFonts w:ascii="Times New Roman"/>
                <w:b w:val="false"/>
                <w:i w:val="false"/>
                <w:color w:val="000000"/>
                <w:sz w:val="20"/>
              </w:rPr>
              <w:t>
1 Миллилитр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Клемастин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Алмастырылған этилендиаминдер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Аллергопресс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мл-ден инъекцияға арналған 2%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25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РК-ЛС-5№011297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Фенотиазин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R06AD02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Прометазин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Пипольфен®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мг/мл инъекцияға арналған ерітінді, 2 мл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РК-ЛС-5№014671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Пиперазин туындылары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мг/1 мл ішке қабылдайтын ерітінді, 120 мл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РК-ЛС-5№004043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үлбірлі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Левоцетиризин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L-Цет®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үлбірлі қабықпен қапталған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қолдануға арналған өзге антигистаминді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РК-ЛС-5№005332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Фексофенадин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Фексет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180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Фексет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120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Лордес®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мг/5 мл шәрбат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мл 0,50 мг/мл ауызға қабылдайтын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Эслотин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Лордес®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Биластин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ауруларын емдеуге арналған басқа да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сурфактанттары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фосфолипидтер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Куросурф®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мг/мл эндотрахеалды енгізуге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153 640,46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мг 45 мг/мл еріткіші бар жиынтықта эндотрахеалды енгізуге арналған суспензия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РК-ЛС-5№018881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139 783,82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мг 45 мг/мл еріткіші бар жиынтықта эндотрахеалды енгізуге арналған суспензия дайындайтын лиофилизат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114 011,30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R07AA30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сурфактанттары аралас препарат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Сурванта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 25 мг/мл интратрахеалды енгізуге арналған суспензия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120 241,68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 мүшелерінің ауруларын емдеуге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ауруларын емдеуге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Фузидий қышқылы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S01AD03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S01AD09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Ганцикловир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Фторхинолондар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стероидты емес препараттар (ҚҚСП)</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S01BC03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S01BC10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Непафенак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S01BC11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Бромфенак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препараттардың микробқа қарсы препараттармен қосындысы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S01CA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Кортикостероидтардың микробқа қарсы препараттармен қосындысы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S01CA01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мен Тобрамицин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Глаукомаға қарсы препараттар мен миотиктер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Глаукоманы емдеуде симпатомиметиктер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S01EA05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Бримонидин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Парасимпатомиметиктер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Пилокарпин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Пилокарпин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мл-ден 10 мг/мл көз тамшы дәрісі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РК-ЛС-5№006019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Карбоангидраза тежегіштері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Дорзоламид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Бринзоламид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Бета-адреноблокаторлар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Бетаксолол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S01ED51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 және Травопрост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S01ED51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 және Дорзоламид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Простагландиндердің аналогтары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мг/мл көз тамшы дәрісі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Травопрост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Тафлупрост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Мидриатиктер мен циклоплегиктер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Холиноблокаторлар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 сульфаты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Циклопентолат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S01FA06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Тропикамид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Симпатомиметиктер (глаукомаға қарсы препараттарды қоспағанда)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S01FB01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Фенилэфрин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аллергияға қарсы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S01GX05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Лодоксамид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S01GX07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Азеластин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S01GX08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S01GX09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Олопатадин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S01KА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Серпімді тұтқыр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S01KА02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Гипромеллоза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S01L</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Неоваскуляризацияға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S01LA04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Ранибизумаб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S01LA05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Афлиберцепт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Эйлеа®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 мл-ден 40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231 326,86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S01H</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анестетиктер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S01HA02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Оксибупрокаин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S01HA04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Проксиметакаин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ауруларын емдеуге арналған басқа да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S01XA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ауруларын емдеуге арналған өзге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S01XA12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S01XA20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 70 мен Гидроксипро пилметилцеллюлоза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ауруларын емдеуге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S02AA15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Кортикостероидтардың микробқа қарсы препараттармен қосындысы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S02CA06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 сульфаты, полимиксин сульфаты, дексаметазон, фенилэфрин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құлақ ауруларын емдеуге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S03AA07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Кортикостероидтардың микробқа қарсы препараттармен қосындысы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S03CA01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және Ципрофлоксацин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V01AA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Аллергендердің экстракттары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V01AA20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аллергендер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Диаскинтест®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 тері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РК-БП-5№022754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15 879,65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түрлі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Антидоттар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тиосульфаты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тиосульфаты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 мл-ден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Протамин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Налоксон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V03AB35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Сугаммадекс</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100 мг/мл вена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РК-ЛС-5№017632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35 653,38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V03AB37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Идарубицизумаб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Праксбайнд®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г/50 мл инъекция мен инфузияға арналған ертінді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513 260,24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байланыстыратын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Эксиджад®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диспергирленетін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РК-ЛС-5№014244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Джадену™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360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Эксиджад®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РК-ЛС-5№014243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Джадену™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180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4 687,08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Гиперкалиемия мен гиперфосфатемияны емдеуге арналған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Ренвела®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 ауызға қабылдайтын суспензияны дайындауға арналған ұнтақ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 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800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Ренвела®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800 мг таблеткалар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Уромитексан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мг/4 мл вена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фолинаты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Лейковорин-Тева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фолинаты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Натриофолин медак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50 мг/мл инъекцияға және инфузияға арналған ертінді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25 070,99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Натриофолин медак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50 мг/мл инъекцияға және инфузияға арналған ертінді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РК-ЛС-5№015099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6 415,89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диагностикалық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V04CF</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Туберкулездің диагностикасына арналған тест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V04CF01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Биолек Туберкулин ППД-Л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ТЕ/0,1 мл тері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РК-БП-5№010843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 тері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РК-БП-5№023853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түрлі емдік емес заттар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Контрастты заттар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Рентгеноконтрастты йодтан тұратын заттар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амидотризоаты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төмен осмолярлық рентгеноконтрастты заттар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Томогексол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мл-ден 350 мг йод/мл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10 838,44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Вигексол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мл-ден 350 мг йод/мл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Томогексол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мл-ден 350 мг йод/мл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Вигексол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мл-ден 350 мг йод/мл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Вигексол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мл-дан 300 мг йод/мл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4 302,48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Томогексол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мл-дан 300 мг йод/мл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РК-ЛС-5№018754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Вигексол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мл-дан 300 мг йод/мл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Томогексол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мл-дан 350 мг йод/мл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Вигексол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мл-дан 350 мг йод/мл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Йопамидол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 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 370 мг/мл тамыр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87 555,83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 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 370 мг/мл тамыр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40 580,28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 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мл 370 мг/мл тамыр ішіне енгізуге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15 948,83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Випромид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мл 370 мг/мл тамыр ішіне енгізуге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10 117,89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мл 300 мг/мл тамыр ішіне енгізуге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13 844,55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Випромид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мл 300 мг/мл тамыр ішіне енгізуге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10 760,95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 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мл 370 мг/мл тамыр ішіне енгізуге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Випромид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мл 370 мг/мл тамыр ішіне енгізуге арналған ерітінді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6 323,69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300 мг/мл тамыр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Випромид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300 мг/мл тамыр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5 709,44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 300 мг/мл тамыр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Випромид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 300 мг/мл тамыр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Видиксанол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мл-ден 320 мг йод/мл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11 790,11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Видиксанол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мл-дан 320 мг йод/мл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Видиксанол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мл-дан 320 мг йод/мл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Ядролы-магниттік резонансқа арналған контрастты заттар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Парамагнитті контрасттық заттар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Гадопентет қышқылы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Пентаскан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ммоль/мл вена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7 589,12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Гадодиамид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Гадовист®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 1 ммоль/мл вена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35 986,53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Гадовист®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мл 1 ммоль/мл вена ішіне енгізуге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21 479,30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радиофармацевтикалық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V10X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терапиялық радиофармацевтикалық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V10XX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терапиялық радиофармацевтикалық препараттар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V10XX03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 (223Ra) дихлориді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Ксофиго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кБк/мл инъекцияға арналған ерітінді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2 129 977,62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Тіркеу куәлігінің қолданылу мерзімі өткенге дейін Қазақстан Республикасының аумағына әкелінген және онда өндірілген дәрілік заттар жарамдылық мерзімі өткенге дейін сақталады және өткізіледі, медициналық мақсаттағы бұйымдар мен медициналық техника Қазақстан Республикасының аумағында шектеусіз немесе жарамдылық (пайдалану) мерзімі өткенге дейін қолданылады, айналыста болады және пайдаланылады.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