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f89ca" w14:textId="a4f89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19 сәуірдегі № 236 бұйрығы. Қазақстан Республикасының Әділет министрлігінде 2019 жылғы 23 сәуірде № 18570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 Инвестициялар және даму министрлігінің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Геология және жер қойнауын пайдалану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Министр</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 Скляр</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қорғаныс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 w:id="8"/>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Индустрия және</w:t>
            </w:r>
            <w:r>
              <w:br/>
            </w:r>
            <w:r>
              <w:rPr>
                <w:rFonts w:ascii="Times New Roman"/>
                <w:b w:val="false"/>
                <w:i w:val="false"/>
                <w:color w:val="000000"/>
                <w:sz w:val="20"/>
              </w:rPr>
              <w:t>
инфрақұрылымдық</w:t>
            </w:r>
            <w:r>
              <w:br/>
            </w:r>
            <w:r>
              <w:rPr>
                <w:rFonts w:ascii="Times New Roman"/>
                <w:b w:val="false"/>
                <w:i w:val="false"/>
                <w:color w:val="000000"/>
                <w:sz w:val="20"/>
              </w:rPr>
              <w:t>
даму министрінің</w:t>
            </w:r>
            <w:r>
              <w:br/>
            </w:r>
            <w:r>
              <w:rPr>
                <w:rFonts w:ascii="Times New Roman"/>
                <w:b w:val="false"/>
                <w:i w:val="false"/>
                <w:color w:val="000000"/>
                <w:sz w:val="20"/>
              </w:rPr>
              <w:t>
2019 жылғы 19 сәуірдегі</w:t>
            </w:r>
            <w:r>
              <w:br/>
            </w:r>
            <w:r>
              <w:rPr>
                <w:rFonts w:ascii="Times New Roman"/>
                <w:b w:val="false"/>
                <w:i w:val="false"/>
                <w:color w:val="000000"/>
                <w:sz w:val="20"/>
              </w:rPr>
              <w:t>
№ 236 бұйрығымен</w:t>
            </w:r>
            <w:r>
              <w:br/>
            </w:r>
            <w:r>
              <w:rPr>
                <w:rFonts w:ascii="Times New Roman"/>
                <w:b w:val="false"/>
                <w:i w:val="false"/>
                <w:color w:val="000000"/>
                <w:sz w:val="20"/>
              </w:rPr>
              <w:t>
бекітілген</w:t>
            </w:r>
          </w:p>
          <w:bookmarkEnd w:id="8"/>
        </w:tc>
      </w:tr>
    </w:tbl>
    <w:bookmarkStart w:name="z10" w:id="9"/>
    <w:p>
      <w:pPr>
        <w:spacing w:after="0"/>
        <w:ind w:left="0"/>
        <w:jc w:val="left"/>
      </w:pPr>
      <w:r>
        <w:rPr>
          <w:rFonts w:ascii="Times New Roman"/>
          <w:b/>
          <w:i w:val="false"/>
          <w:color w:val="000000"/>
        </w:rPr>
        <w:t xml:space="preserve"> 
Қазақстан Республикасы Инвестициялар және даму министрінің өзгерістер мен толықтырулар енгізілетін кейбір бұйрықтарының тізбесі</w:t>
      </w:r>
    </w:p>
    <w:bookmarkEnd w:id="9"/>
    <w:bookmarkStart w:name="z11" w:id="10"/>
    <w:p>
      <w:pPr>
        <w:spacing w:after="0"/>
        <w:ind w:left="0"/>
        <w:jc w:val="both"/>
      </w:pPr>
      <w:r>
        <w:rPr>
          <w:rFonts w:ascii="Times New Roman"/>
          <w:b w:val="false"/>
          <w:i w:val="false"/>
          <w:color w:val="000000"/>
          <w:sz w:val="28"/>
        </w:rPr>
        <w:t>
      1. "Меншіктегі, сондай-ақ, мемлекет иеленуі мен пайдалануындағы геологиялық ақпаратты есепке алу, сақтау, жүйеге келтіру, жинақтап қорыту және беру қағидаларын бекіту туралы" Қазақстан Республикасы Инвестициялар және даму министрінің 2018 жылғы 24 мамырдағы № 380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актілерінің мемлекеттік тізілімінде № 17079 болып тіркелген, 2018 жылғы 23 маусымда Қазақстан Республикасы Нормативтік құқықтық актілерінің эталондық бақылау банкінде жарияланған):</w:t>
      </w:r>
    </w:p>
    <w:bookmarkEnd w:id="10"/>
    <w:bookmarkStart w:name="z12" w:id="11"/>
    <w:p>
      <w:pPr>
        <w:spacing w:after="0"/>
        <w:ind w:left="0"/>
        <w:jc w:val="both"/>
      </w:pPr>
      <w:r>
        <w:rPr>
          <w:rFonts w:ascii="Times New Roman"/>
          <w:b w:val="false"/>
          <w:i w:val="false"/>
          <w:color w:val="000000"/>
          <w:sz w:val="28"/>
        </w:rPr>
        <w:t>
      көрсетілген бұйрықпен бекітілген Меншіктегі, сондай-ақ мемлекет иеленуі мен пайдалануындағы геологиялық ақпаратты есепке алу, сақтау, жүйеге келтіру, жинақтап қорыту және беру </w:t>
      </w:r>
      <w:r>
        <w:rPr>
          <w:rFonts w:ascii="Times New Roman"/>
          <w:b w:val="false"/>
          <w:i w:val="false"/>
          <w:color w:val="000000"/>
          <w:sz w:val="28"/>
        </w:rPr>
        <w:t>қағидаларында</w:t>
      </w:r>
      <w:r>
        <w:rPr>
          <w:rFonts w:ascii="Times New Roman"/>
          <w:b w:val="false"/>
          <w:i w:val="false"/>
          <w:color w:val="000000"/>
          <w:sz w:val="28"/>
        </w:rPr>
        <w:t>:</w:t>
      </w:r>
    </w:p>
    <w:bookmarkEnd w:id="11"/>
    <w:bookmarkStart w:name="z13" w:id="12"/>
    <w:p>
      <w:pPr>
        <w:spacing w:after="0"/>
        <w:ind w:left="0"/>
        <w:jc w:val="both"/>
      </w:pPr>
      <w:r>
        <w:rPr>
          <w:rFonts w:ascii="Times New Roman"/>
          <w:b w:val="false"/>
          <w:i w:val="false"/>
          <w:color w:val="000000"/>
          <w:sz w:val="28"/>
        </w:rPr>
        <w:t>
</w:t>
      </w:r>
      <w:r>
        <w:rPr>
          <w:rFonts w:ascii="Times New Roman"/>
          <w:b w:val="false"/>
          <w:i w:val="false"/>
          <w:color w:val="000000"/>
          <w:sz w:val="28"/>
        </w:rPr>
        <w:t>      5-тармақ</w:t>
      </w:r>
      <w:r>
        <w:rPr>
          <w:rFonts w:ascii="Times New Roman"/>
          <w:b w:val="false"/>
          <w:i w:val="false"/>
          <w:color w:val="000000"/>
          <w:sz w:val="28"/>
        </w:rPr>
        <w:t xml:space="preserve"> мынадай редакцияда жазылсын:</w:t>
      </w:r>
    </w:p>
    <w:bookmarkEnd w:id="12"/>
    <w:bookmarkStart w:name="z14" w:id="13"/>
    <w:p>
      <w:pPr>
        <w:spacing w:after="0"/>
        <w:ind w:left="0"/>
        <w:jc w:val="both"/>
      </w:pPr>
      <w:r>
        <w:rPr>
          <w:rFonts w:ascii="Times New Roman"/>
          <w:b w:val="false"/>
          <w:i w:val="false"/>
          <w:color w:val="000000"/>
          <w:sz w:val="28"/>
        </w:rPr>
        <w:t>
      "5. Геологиялық ақпараттың екі негізгі түрі бар: бастапқы және қайталама.</w:t>
      </w:r>
    </w:p>
    <w:bookmarkEnd w:id="13"/>
    <w:p>
      <w:pPr>
        <w:spacing w:after="0"/>
        <w:ind w:left="0"/>
        <w:jc w:val="both"/>
      </w:pPr>
      <w:r>
        <w:rPr>
          <w:rFonts w:ascii="Times New Roman"/>
          <w:b w:val="false"/>
          <w:i w:val="false"/>
          <w:color w:val="000000"/>
          <w:sz w:val="28"/>
        </w:rPr>
        <w:t>      Бастапқы геологиялық ақпаратқа:</w:t>
      </w:r>
    </w:p>
    <w:p>
      <w:pPr>
        <w:spacing w:after="0"/>
        <w:ind w:left="0"/>
        <w:jc w:val="both"/>
      </w:pPr>
      <w:r>
        <w:rPr>
          <w:rFonts w:ascii="Times New Roman"/>
          <w:b w:val="false"/>
          <w:i w:val="false"/>
          <w:color w:val="000000"/>
          <w:sz w:val="28"/>
        </w:rPr>
        <w:t>      табиғи жеткізгіштердегі ақпарат (бұрғылау ұңғымаларының керндері, пайдалы қазбалардың, көмірқышқылды газдардың, меркаптандардың, судың сынамалары, жыныстар мен минералдардың үлгілері, тас материалдың сынамалары мен коллекциялары, шлифтер, аншлифтер, минералдық ерітінділер мен ұнтақтар);</w:t>
      </w:r>
    </w:p>
    <w:p>
      <w:pPr>
        <w:spacing w:after="0"/>
        <w:ind w:left="0"/>
        <w:jc w:val="both"/>
      </w:pPr>
      <w:r>
        <w:rPr>
          <w:rFonts w:ascii="Times New Roman"/>
          <w:b w:val="false"/>
          <w:i w:val="false"/>
          <w:color w:val="000000"/>
          <w:sz w:val="28"/>
        </w:rPr>
        <w:t>      жасанды (қағаз және электрондық) жеткізгіштердегі ақпарат (далалық бақылаулар, сынамалау, сынамаларды талдау, геофизикалық байқауларды тіркеу журналдары, бастапқы далалық деректердің және геологиялық ақпаратты өңдеу, түсіндіру, талдау және жинақтап қорыту нәтижелерінің қағаз және электрондық жеткізгіштері) жатады.</w:t>
      </w:r>
    </w:p>
    <w:p>
      <w:pPr>
        <w:spacing w:after="0"/>
        <w:ind w:left="0"/>
        <w:jc w:val="both"/>
      </w:pPr>
      <w:r>
        <w:rPr>
          <w:rFonts w:ascii="Times New Roman"/>
          <w:b w:val="false"/>
          <w:i w:val="false"/>
          <w:color w:val="000000"/>
          <w:sz w:val="28"/>
        </w:rPr>
        <w:t>      Қайталама геологиялық ақпаратқа геологиялық есептер, геологиялық барлау жұмыстарының нәтижелері туралы есептер, пайдалы қазбалардың ресурстарын және қорларын бағалау туралы есептер, сондай-ақ бастапқы ақпаратты өңдеу, талдау және жинақтап қорыту нәтижесінде алынған ақпарат жатады.";</w:t>
      </w:r>
    </w:p>
    <w:bookmarkStart w:name="z15" w:id="14"/>
    <w:p>
      <w:pPr>
        <w:spacing w:after="0"/>
        <w:ind w:left="0"/>
        <w:jc w:val="both"/>
      </w:pPr>
      <w:r>
        <w:rPr>
          <w:rFonts w:ascii="Times New Roman"/>
          <w:b w:val="false"/>
          <w:i w:val="false"/>
          <w:color w:val="000000"/>
          <w:sz w:val="28"/>
        </w:rPr>
        <w:t>
      11-тармақтың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4"/>
    <w:bookmarkStart w:name="z16" w:id="15"/>
    <w:p>
      <w:pPr>
        <w:spacing w:after="0"/>
        <w:ind w:left="0"/>
        <w:jc w:val="both"/>
      </w:pPr>
      <w:r>
        <w:rPr>
          <w:rFonts w:ascii="Times New Roman"/>
          <w:b w:val="false"/>
          <w:i w:val="false"/>
          <w:color w:val="000000"/>
          <w:sz w:val="28"/>
        </w:rPr>
        <w:t>
      "2) тау-кен қазбаларының, ұңғымалардың, табиғи су көріністерінің құжаттамаларының журналдары, ұнғымалардың іс-құжаттары;".</w:t>
      </w:r>
    </w:p>
    <w:bookmarkEnd w:id="15"/>
    <w:bookmarkStart w:name="z17" w:id="16"/>
    <w:p>
      <w:pPr>
        <w:spacing w:after="0"/>
        <w:ind w:left="0"/>
        <w:jc w:val="both"/>
      </w:pPr>
      <w:r>
        <w:rPr>
          <w:rFonts w:ascii="Times New Roman"/>
          <w:b w:val="false"/>
          <w:i w:val="false"/>
          <w:color w:val="000000"/>
          <w:sz w:val="28"/>
        </w:rPr>
        <w:t>
      2. "Жер қойнауын пайдаланушылардың жер қойнауын пайдалану жөніндегі операцияларды жүргізу нәтижесінде алынған геологиялық ақпаратты және оның жеткізгіштерін сақтау және есепке алу қағидаларын бекіту туралы" Қазақстан Республикасы Инвестициялар және даму министрінің 2018 жылғы 24 мамырдағы № 381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актілерінің мемлекеттік тізілімінде № 17068 болып тіркелген, 2018 жылғы 22 маусымда Қазақстан Республикасы Нормативтік құқықтық актілерінің эталондық бақылау банкінде жарияланған):</w:t>
      </w:r>
    </w:p>
    <w:bookmarkEnd w:id="16"/>
    <w:bookmarkStart w:name="z18" w:id="17"/>
    <w:p>
      <w:pPr>
        <w:spacing w:after="0"/>
        <w:ind w:left="0"/>
        <w:jc w:val="both"/>
      </w:pPr>
      <w:r>
        <w:rPr>
          <w:rFonts w:ascii="Times New Roman"/>
          <w:b w:val="false"/>
          <w:i w:val="false"/>
          <w:color w:val="000000"/>
          <w:sz w:val="28"/>
        </w:rPr>
        <w:t>
      көрсетілген бұйрықпен бекітілген Жер қойнауын пайдаланушылардың жер қойнауын пайдалану жөніндегі операцияларды жүргізу нәтижесінде алынған геологиялық ақпаратты және оның жеткізгіштерін сақтау және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17"/>
    <w:bookmarkStart w:name="z19" w:id="18"/>
    <w:p>
      <w:pPr>
        <w:spacing w:after="0"/>
        <w:ind w:left="0"/>
        <w:jc w:val="both"/>
      </w:pPr>
      <w:r>
        <w:rPr>
          <w:rFonts w:ascii="Times New Roman"/>
          <w:b w:val="false"/>
          <w:i w:val="false"/>
          <w:color w:val="000000"/>
          <w:sz w:val="28"/>
        </w:rPr>
        <w:t>
</w:t>
      </w:r>
      <w:r>
        <w:rPr>
          <w:rFonts w:ascii="Times New Roman"/>
          <w:b w:val="false"/>
          <w:i w:val="false"/>
          <w:color w:val="000000"/>
          <w:sz w:val="28"/>
        </w:rPr>
        <w:t>      1-тармақ</w:t>
      </w:r>
      <w:r>
        <w:rPr>
          <w:rFonts w:ascii="Times New Roman"/>
          <w:b w:val="false"/>
          <w:i w:val="false"/>
          <w:color w:val="000000"/>
          <w:sz w:val="28"/>
        </w:rPr>
        <w:t xml:space="preserve"> мынадай редакцияда жазылсын:</w:t>
      </w:r>
    </w:p>
    <w:bookmarkEnd w:id="18"/>
    <w:bookmarkStart w:name="z20" w:id="19"/>
    <w:p>
      <w:pPr>
        <w:spacing w:after="0"/>
        <w:ind w:left="0"/>
        <w:jc w:val="both"/>
      </w:pPr>
      <w:r>
        <w:rPr>
          <w:rFonts w:ascii="Times New Roman"/>
          <w:b w:val="false"/>
          <w:i w:val="false"/>
          <w:color w:val="000000"/>
          <w:sz w:val="28"/>
        </w:rPr>
        <w:t>
      "1. Осы Жер қойнауын пайдаланушылардың жер қойнауын пайдалану жөніндегі операцияларды жүргізу нәтижесінде алынған геологиялық ақпаратты және оның жеткізгіштерін сақтау және есепке алу қағидалары (бұдан әрі - Қағидалар) "Жер қойнауы және жер қойнауын пайдалану туралы" 2017 жылғы 27 желтоқсандағы Қазақстан Республикасы Кодексінің (бұдан әрі - Кодекс) 75-бабы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бөлігіне сәйкес әзірленді және жер қойнауын пайдаланушылардың жер қойнауын пайдалану жөніндегі операцияларды жүргізу нәтижесінде алынған геологиялық ақпаратты және оның жеткізгіштерін сақтау және есепке алу тәртібін айқындайды.</w:t>
      </w:r>
    </w:p>
    <w:bookmarkEnd w:id="19"/>
    <w:p>
      <w:pPr>
        <w:spacing w:after="0"/>
        <w:ind w:left="0"/>
        <w:jc w:val="both"/>
      </w:pPr>
      <w:r>
        <w:rPr>
          <w:rFonts w:ascii="Times New Roman"/>
          <w:b w:val="false"/>
          <w:i w:val="false"/>
          <w:color w:val="000000"/>
          <w:sz w:val="28"/>
        </w:rPr>
        <w:t>      Геологиялық ақпараттың екі негізгі түрі бар: бастапқы және қайталама.</w:t>
      </w:r>
    </w:p>
    <w:p>
      <w:pPr>
        <w:spacing w:after="0"/>
        <w:ind w:left="0"/>
        <w:jc w:val="both"/>
      </w:pPr>
      <w:r>
        <w:rPr>
          <w:rFonts w:ascii="Times New Roman"/>
          <w:b w:val="false"/>
          <w:i w:val="false"/>
          <w:color w:val="000000"/>
          <w:sz w:val="28"/>
        </w:rPr>
        <w:t>      Бастапқы геологиялық ақпаратқа:</w:t>
      </w:r>
    </w:p>
    <w:p>
      <w:pPr>
        <w:spacing w:after="0"/>
        <w:ind w:left="0"/>
        <w:jc w:val="both"/>
      </w:pPr>
      <w:r>
        <w:rPr>
          <w:rFonts w:ascii="Times New Roman"/>
          <w:b w:val="false"/>
          <w:i w:val="false"/>
          <w:color w:val="000000"/>
          <w:sz w:val="28"/>
        </w:rPr>
        <w:t>      табиғи жеткізгіштердегі ақпарат (бұрғылау ұңғымаларының керндері, пайдалы қазбалардың, көмірқышқылды газдардың, меркаптандардың, судың сынамалары, жыныстар мен минералдардың үлгілері, тас материалдың сынамалары мен коллекциялары, шлифтер, аншлифтер, минералдық ерітінділер мен ұнтақтар);</w:t>
      </w:r>
    </w:p>
    <w:p>
      <w:pPr>
        <w:spacing w:after="0"/>
        <w:ind w:left="0"/>
        <w:jc w:val="both"/>
      </w:pPr>
      <w:r>
        <w:rPr>
          <w:rFonts w:ascii="Times New Roman"/>
          <w:b w:val="false"/>
          <w:i w:val="false"/>
          <w:color w:val="000000"/>
          <w:sz w:val="28"/>
        </w:rPr>
        <w:t>      жасанды (қағаз және электрондық) жеткізгіштердегі ақпарат (далалық бақылаулар, сынамалау, сынамаларды талдау, геофизикалық байқауларды тіркеу журналдары, бастапқы далалық деректердің және геологиялық ақпаратты өңдеу, түсіндіру, талдау және жинақтап қорыту нәтижелерінің қағаз және электрондық жеткізгіштері) жатады.</w:t>
      </w:r>
    </w:p>
    <w:p>
      <w:pPr>
        <w:spacing w:after="0"/>
        <w:ind w:left="0"/>
        <w:jc w:val="both"/>
      </w:pPr>
      <w:r>
        <w:rPr>
          <w:rFonts w:ascii="Times New Roman"/>
          <w:b w:val="false"/>
          <w:i w:val="false"/>
          <w:color w:val="000000"/>
          <w:sz w:val="28"/>
        </w:rPr>
        <w:t>      Қайталама геологиялық ақпаратқа геологиялық есептер, геологиялық барлау жұмыстарының нәтижелері туралы есептер, пайдалы қазбалардың ресурстарын және қорларын бағалау туралы есептер, сондай-ақ бастапқы ақпаратты өңдеу, талдау және жинақтап қорыту нәтижесінде алынған ақпарат жатады.":</w:t>
      </w:r>
    </w:p>
    <w:bookmarkStart w:name="z21" w:id="20"/>
    <w:p>
      <w:pPr>
        <w:spacing w:after="0"/>
        <w:ind w:left="0"/>
        <w:jc w:val="both"/>
      </w:pPr>
      <w:r>
        <w:rPr>
          <w:rFonts w:ascii="Times New Roman"/>
          <w:b w:val="false"/>
          <w:i w:val="false"/>
          <w:color w:val="000000"/>
          <w:sz w:val="28"/>
        </w:rPr>
        <w:t>
</w:t>
      </w:r>
      <w:r>
        <w:rPr>
          <w:rFonts w:ascii="Times New Roman"/>
          <w:b w:val="false"/>
          <w:i w:val="false"/>
          <w:color w:val="000000"/>
          <w:sz w:val="28"/>
        </w:rPr>
        <w:t>      6-тармақ</w:t>
      </w:r>
      <w:r>
        <w:rPr>
          <w:rFonts w:ascii="Times New Roman"/>
          <w:b w:val="false"/>
          <w:i w:val="false"/>
          <w:color w:val="000000"/>
          <w:sz w:val="28"/>
        </w:rPr>
        <w:t xml:space="preserve"> мынадай редакцияда жазылсын:</w:t>
      </w:r>
    </w:p>
    <w:bookmarkEnd w:id="20"/>
    <w:bookmarkStart w:name="z22" w:id="21"/>
    <w:p>
      <w:pPr>
        <w:spacing w:after="0"/>
        <w:ind w:left="0"/>
        <w:jc w:val="both"/>
      </w:pPr>
      <w:r>
        <w:rPr>
          <w:rFonts w:ascii="Times New Roman"/>
          <w:b w:val="false"/>
          <w:i w:val="false"/>
          <w:color w:val="000000"/>
          <w:sz w:val="28"/>
        </w:rPr>
        <w:t>
      "6. Геологиялық ақпаратты магниттік жеткізгіштерде сақтау температурасы 8ҮС-дан 20ҮС-ға дейін нөлден жоғары және салыстырмалы ылғалдылығы 20%-дан 65%-ға дейін болған кезде жүзеге асырылады. Сақтау талаптарының орындалмауы геологиялық ақпараттың жоғалуына әкеледі.".</w:t>
      </w:r>
    </w:p>
    <w:bookmarkEnd w:id="21"/>
    <w:bookmarkStart w:name="z23" w:id="22"/>
    <w:p>
      <w:pPr>
        <w:spacing w:after="0"/>
        <w:ind w:left="0"/>
        <w:jc w:val="both"/>
      </w:pPr>
      <w:r>
        <w:rPr>
          <w:rFonts w:ascii="Times New Roman"/>
          <w:b w:val="false"/>
          <w:i w:val="false"/>
          <w:color w:val="000000"/>
          <w:sz w:val="28"/>
        </w:rPr>
        <w:t>
      3. "Мемлекеттік жер қойнауы қорының бірыңғай кадастрын жүргізу қағидаларын және Пайдалы қазбалар қорларын мемлекеттік есепке алу бойынша ақпаратты мемлекеттік органдарға ұсыну қағидаларын бекіту туралы" Қазақстан Республикасы Инвестициялар және даму министрінің міндетін атқарушының 2018 жылғы 25 мамырдағы № 393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актілерінің мемлекеттік тізілімінде № 17053 болып тіркелген, 2018 жылғы 26 маусымда Қазақстан Республикасы Нормативтік құқықтық актілерінің эталондық бақылау банкінде жарияланған):</w:t>
      </w:r>
    </w:p>
    <w:bookmarkEnd w:id="22"/>
    <w:bookmarkStart w:name="z24" w:id="23"/>
    <w:p>
      <w:pPr>
        <w:spacing w:after="0"/>
        <w:ind w:left="0"/>
        <w:jc w:val="both"/>
      </w:pPr>
      <w:r>
        <w:rPr>
          <w:rFonts w:ascii="Times New Roman"/>
          <w:b w:val="false"/>
          <w:i w:val="false"/>
          <w:color w:val="000000"/>
          <w:sz w:val="28"/>
        </w:rPr>
        <w:t>
      көрсетілген бұйрықпен бекітілген Мемлекеттік жер қойнауы қорының бірыңғай кадастрын жүргізу </w:t>
      </w:r>
      <w:r>
        <w:rPr>
          <w:rFonts w:ascii="Times New Roman"/>
          <w:b w:val="false"/>
          <w:i w:val="false"/>
          <w:color w:val="000000"/>
          <w:sz w:val="28"/>
        </w:rPr>
        <w:t>қағидалары</w:t>
      </w:r>
      <w:r>
        <w:rPr>
          <w:rFonts w:ascii="Times New Roman"/>
          <w:b w:val="false"/>
          <w:i w:val="false"/>
          <w:color w:val="000000"/>
          <w:sz w:val="28"/>
        </w:rPr>
        <w:t>:</w:t>
      </w:r>
    </w:p>
    <w:bookmarkEnd w:id="23"/>
    <w:bookmarkStart w:name="z25" w:id="24"/>
    <w:p>
      <w:pPr>
        <w:spacing w:after="0"/>
        <w:ind w:left="0"/>
        <w:jc w:val="both"/>
      </w:pPr>
      <w:r>
        <w:rPr>
          <w:rFonts w:ascii="Times New Roman"/>
          <w:b w:val="false"/>
          <w:i w:val="false"/>
          <w:color w:val="000000"/>
          <w:sz w:val="28"/>
        </w:rPr>
        <w:t>
      мынадай мазмұндағы 24-тармақпен толықтырылсын:</w:t>
      </w:r>
    </w:p>
    <w:bookmarkEnd w:id="24"/>
    <w:bookmarkStart w:name="z26" w:id="25"/>
    <w:p>
      <w:pPr>
        <w:spacing w:after="0"/>
        <w:ind w:left="0"/>
        <w:jc w:val="both"/>
      </w:pPr>
      <w:r>
        <w:rPr>
          <w:rFonts w:ascii="Times New Roman"/>
          <w:b w:val="false"/>
          <w:i w:val="false"/>
          <w:color w:val="000000"/>
          <w:sz w:val="28"/>
        </w:rPr>
        <w:t>
      "24. Өндіру нәтижесіндегі кен орындарының қорларын, пайдалы қазбалардың ресурстарын және (немесе) қорларын өндіру, сондай-ақ қайта бағалау кезіндегі шығындарды, есепті жылдағы болжамды (перспективалық) ресурстар туралы геологиялық-экономикалық деректерді жыл сайынғы мемлекеттік есепке алу өндірілген пайдалы қазбалар жөніндегі есептілікке, сондай-ақ әрбір жылдың отызыншы сәуірінен кешіктірілмей, осы Қағидаларға 17, 18, 19, 20, 21, 22, 23, 24, 25, 26, 27, 28-қосымшаларға сәйкес нысандар бойынша ұсынылған деректерге негізделеді.";</w:t>
      </w:r>
    </w:p>
    <w:bookmarkEnd w:id="25"/>
    <w:bookmarkStart w:name="z27" w:id="26"/>
    <w:p>
      <w:pPr>
        <w:spacing w:after="0"/>
        <w:ind w:left="0"/>
        <w:jc w:val="both"/>
      </w:pPr>
      <w:r>
        <w:rPr>
          <w:rFonts w:ascii="Times New Roman"/>
          <w:b w:val="false"/>
          <w:i w:val="false"/>
          <w:color w:val="000000"/>
          <w:sz w:val="28"/>
        </w:rPr>
        <w:t>
      осы бұйрыққа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12-қосымшаларға</w:t>
      </w:r>
      <w:r>
        <w:rPr>
          <w:rFonts w:ascii="Times New Roman"/>
          <w:b w:val="false"/>
          <w:i w:val="false"/>
          <w:color w:val="000000"/>
          <w:sz w:val="28"/>
        </w:rPr>
        <w:t xml:space="preserve"> сәйкес 17, 18, 19, 20, 21, 22, 23, 24, 25, 26, 27, 28 - қосымшалармен толықтырылсын.</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8" w:id="27"/>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Инвестициялар және даму</w:t>
            </w:r>
            <w:r>
              <w:br/>
            </w:r>
            <w:r>
              <w:rPr>
                <w:rFonts w:ascii="Times New Roman"/>
                <w:b w:val="false"/>
                <w:i w:val="false"/>
                <w:color w:val="000000"/>
                <w:sz w:val="20"/>
              </w:rPr>
              <w:t>
министрінің өзгерістер мен</w:t>
            </w:r>
            <w:r>
              <w:br/>
            </w:r>
            <w:r>
              <w:rPr>
                <w:rFonts w:ascii="Times New Roman"/>
                <w:b w:val="false"/>
                <w:i w:val="false"/>
                <w:color w:val="000000"/>
                <w:sz w:val="20"/>
              </w:rPr>
              <w:t>
толықтырулар енгізілетін кейбір</w:t>
            </w:r>
            <w:r>
              <w:br/>
            </w:r>
            <w:r>
              <w:rPr>
                <w:rFonts w:ascii="Times New Roman"/>
                <w:b w:val="false"/>
                <w:i w:val="false"/>
                <w:color w:val="000000"/>
                <w:sz w:val="20"/>
              </w:rPr>
              <w:t>
бұйрықтарының тізбесіне</w:t>
            </w:r>
            <w:r>
              <w:br/>
            </w:r>
            <w:r>
              <w:rPr>
                <w:rFonts w:ascii="Times New Roman"/>
                <w:b w:val="false"/>
                <w:i w:val="false"/>
                <w:color w:val="000000"/>
                <w:sz w:val="20"/>
              </w:rPr>
              <w:t>
1-қосымша</w:t>
            </w:r>
          </w:p>
          <w:bookmarkEnd w:id="27"/>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9" w:id="28"/>
          <w:p>
            <w:pPr>
              <w:spacing w:after="20"/>
              <w:ind w:left="20"/>
              <w:jc w:val="both"/>
            </w:pPr>
            <w:r>
              <w:rPr>
                <w:rFonts w:ascii="Times New Roman"/>
                <w:b w:val="false"/>
                <w:i w:val="false"/>
                <w:color w:val="000000"/>
                <w:sz w:val="20"/>
              </w:rPr>
              <w:t>
Мемлекеттік жер қойнауы</w:t>
            </w:r>
            <w:r>
              <w:br/>
            </w:r>
            <w:r>
              <w:rPr>
                <w:rFonts w:ascii="Times New Roman"/>
                <w:b w:val="false"/>
                <w:i w:val="false"/>
                <w:color w:val="000000"/>
                <w:sz w:val="20"/>
              </w:rPr>
              <w:t>
қорының бірыңғай кадастрын</w:t>
            </w:r>
            <w:r>
              <w:br/>
            </w:r>
            <w:r>
              <w:rPr>
                <w:rFonts w:ascii="Times New Roman"/>
                <w:b w:val="false"/>
                <w:i w:val="false"/>
                <w:color w:val="000000"/>
                <w:sz w:val="20"/>
              </w:rPr>
              <w:t>
жүргізу қағидаларына</w:t>
            </w:r>
            <w:r>
              <w:br/>
            </w:r>
            <w:r>
              <w:rPr>
                <w:rFonts w:ascii="Times New Roman"/>
                <w:b w:val="false"/>
                <w:i w:val="false"/>
                <w:color w:val="000000"/>
                <w:sz w:val="20"/>
              </w:rPr>
              <w:t>
17-қосымша</w:t>
            </w:r>
          </w:p>
          <w:bookmarkEnd w:id="28"/>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деректерді</w:t>
            </w:r>
            <w:r>
              <w:br/>
            </w:r>
            <w:r>
              <w:rPr>
                <w:rFonts w:ascii="Times New Roman"/>
                <w:b w:val="false"/>
                <w:i w:val="false"/>
                <w:color w:val="000000"/>
                <w:sz w:val="20"/>
              </w:rPr>
              <w:t>
жинауға арналған нысан</w:t>
            </w:r>
          </w:p>
        </w:tc>
      </w:tr>
    </w:tbl>
    <w:bookmarkStart w:name="z30" w:id="29"/>
    <w:p>
      <w:pPr>
        <w:spacing w:after="0"/>
        <w:ind w:left="0"/>
        <w:jc w:val="left"/>
      </w:pPr>
      <w:r>
        <w:rPr>
          <w:rFonts w:ascii="Times New Roman"/>
          <w:b/>
          <w:i w:val="false"/>
          <w:color w:val="000000"/>
        </w:rPr>
        <w:t xml:space="preserve"> 
Мұнай бойынша жер қойнауы қорларын мемлекеттік есепке алу _____ жылғы есептік кезең</w:t>
      </w:r>
    </w:p>
    <w:bookmarkEnd w:id="29"/>
    <w:p>
      <w:pPr>
        <w:spacing w:after="0"/>
        <w:ind w:left="0"/>
        <w:jc w:val="both"/>
      </w:pPr>
      <w:r>
        <w:rPr>
          <w:rFonts w:ascii="Times New Roman"/>
          <w:b w:val="false"/>
          <w:i w:val="false"/>
          <w:color w:val="000000"/>
          <w:sz w:val="28"/>
        </w:rPr>
        <w:t>      Индекс: 1-мұнай.</w:t>
      </w:r>
    </w:p>
    <w:p>
      <w:pPr>
        <w:spacing w:after="0"/>
        <w:ind w:left="0"/>
        <w:jc w:val="both"/>
      </w:pPr>
      <w:r>
        <w:rPr>
          <w:rFonts w:ascii="Times New Roman"/>
          <w:b w:val="false"/>
          <w:i w:val="false"/>
          <w:color w:val="000000"/>
          <w:sz w:val="28"/>
        </w:rPr>
        <w:t>      Кезеңділік: жыл сайын.</w:t>
      </w:r>
    </w:p>
    <w:p>
      <w:pPr>
        <w:spacing w:after="0"/>
        <w:ind w:left="0"/>
        <w:jc w:val="both"/>
      </w:pPr>
      <w:r>
        <w:rPr>
          <w:rFonts w:ascii="Times New Roman"/>
          <w:b w:val="false"/>
          <w:i w:val="false"/>
          <w:color w:val="000000"/>
          <w:sz w:val="28"/>
        </w:rPr>
        <w:t>      Ұсынатын тұлғалар тобы: жер қойнауын пайдаланушылар.</w:t>
      </w:r>
    </w:p>
    <w:p>
      <w:pPr>
        <w:spacing w:after="0"/>
        <w:ind w:left="0"/>
        <w:jc w:val="both"/>
      </w:pPr>
      <w:r>
        <w:rPr>
          <w:rFonts w:ascii="Times New Roman"/>
          <w:b w:val="false"/>
          <w:i w:val="false"/>
          <w:color w:val="000000"/>
          <w:sz w:val="28"/>
        </w:rPr>
        <w:t>      Қайда ұсынылады: жер қойнауын зерттеу жөніндегі уәкілетті органның аумақтық бөлімшелеріне, жер қойнауын зерттеу жөніндегі уәкілетті органға.</w:t>
      </w:r>
    </w:p>
    <w:p>
      <w:pPr>
        <w:spacing w:after="0"/>
        <w:ind w:left="0"/>
        <w:jc w:val="both"/>
      </w:pPr>
      <w:r>
        <w:rPr>
          <w:rFonts w:ascii="Times New Roman"/>
          <w:b w:val="false"/>
          <w:i w:val="false"/>
          <w:color w:val="000000"/>
          <w:sz w:val="28"/>
        </w:rPr>
        <w:t>      Ұсыну мерзімі: жыл сайын, есептік жылдан кейінгі жылдың отызыншы сәуіріне дейін.</w:t>
      </w:r>
    </w:p>
    <w:p>
      <w:pPr>
        <w:spacing w:after="0"/>
        <w:ind w:left="0"/>
        <w:jc w:val="both"/>
      </w:pPr>
      <w:r>
        <w:rPr>
          <w:rFonts w:ascii="Times New Roman"/>
          <w:b w:val="false"/>
          <w:i w:val="false"/>
          <w:color w:val="000000"/>
          <w:sz w:val="28"/>
        </w:rPr>
        <w:t>      Қорлар мың тоннамен, геологиялық өндірілетін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6032"/>
        <w:gridCol w:w="1808"/>
        <w:gridCol w:w="2046"/>
        <w:gridCol w:w="1902"/>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жер қойнауын пайдаланушы, игерілу деңгейі, кен орны, мемлекеттік нөмірі, кен орнының типі, учаскесі, өнімді шөгінділер; кенжатын, коллектор (К, КТ, ТК), жату тереңдігі м, кенжатын коды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 параметрлері:</w:t>
            </w:r>
            <w:r>
              <w:br/>
            </w:r>
            <w:r>
              <w:rPr>
                <w:rFonts w:ascii="Times New Roman"/>
                <w:b w:val="false"/>
                <w:i w:val="false"/>
                <w:color w:val="000000"/>
                <w:sz w:val="20"/>
              </w:rPr>
              <w:t>
1) мұнайлылық алаңы, мың м</w:t>
            </w:r>
            <w:r>
              <w:rPr>
                <w:rFonts w:ascii="Times New Roman"/>
                <w:b w:val="false"/>
                <w:i w:val="false"/>
                <w:color w:val="000000"/>
                <w:vertAlign w:val="superscript"/>
              </w:rPr>
              <w:t>2</w:t>
            </w:r>
            <w:r>
              <w:rPr>
                <w:rFonts w:ascii="Times New Roman"/>
                <w:b w:val="false"/>
                <w:i w:val="false"/>
                <w:color w:val="000000"/>
                <w:sz w:val="20"/>
              </w:rPr>
              <w:t>;</w:t>
            </w:r>
            <w:r>
              <w:br/>
            </w:r>
            <w:r>
              <w:rPr>
                <w:rFonts w:ascii="Times New Roman"/>
                <w:b w:val="false"/>
                <w:i w:val="false"/>
                <w:color w:val="000000"/>
                <w:sz w:val="20"/>
              </w:rPr>
              <w:t>
2) жалпы қуаттылық, м;</w:t>
            </w:r>
            <w:r>
              <w:br/>
            </w:r>
            <w:r>
              <w:rPr>
                <w:rFonts w:ascii="Times New Roman"/>
                <w:b w:val="false"/>
                <w:i w:val="false"/>
                <w:color w:val="000000"/>
                <w:sz w:val="20"/>
              </w:rPr>
              <w:t>
3) тиімді қуаттылық, м;</w:t>
            </w:r>
            <w:r>
              <w:br/>
            </w:r>
            <w:r>
              <w:rPr>
                <w:rFonts w:ascii="Times New Roman"/>
                <w:b w:val="false"/>
                <w:i w:val="false"/>
                <w:color w:val="000000"/>
                <w:sz w:val="20"/>
              </w:rPr>
              <w:t>
4) ашық кеуектік;</w:t>
            </w:r>
            <w:r>
              <w:br/>
            </w:r>
            <w:r>
              <w:rPr>
                <w:rFonts w:ascii="Times New Roman"/>
                <w:b w:val="false"/>
                <w:i w:val="false"/>
                <w:color w:val="000000"/>
                <w:sz w:val="20"/>
              </w:rPr>
              <w:t>
5) мұнайқанықтылық;</w:t>
            </w:r>
            <w:r>
              <w:br/>
            </w:r>
            <w:r>
              <w:rPr>
                <w:rFonts w:ascii="Times New Roman"/>
                <w:b w:val="false"/>
                <w:i w:val="false"/>
                <w:color w:val="000000"/>
                <w:sz w:val="20"/>
              </w:rPr>
              <w:t>
6) алу коэффициенті;</w:t>
            </w:r>
            <w:r>
              <w:br/>
            </w:r>
            <w:r>
              <w:rPr>
                <w:rFonts w:ascii="Times New Roman"/>
                <w:b w:val="false"/>
                <w:i w:val="false"/>
                <w:color w:val="000000"/>
                <w:sz w:val="20"/>
              </w:rPr>
              <w:t>
7) енгіштік, мкм</w:t>
            </w:r>
            <w:r>
              <w:rPr>
                <w:rFonts w:ascii="Times New Roman"/>
                <w:b w:val="false"/>
                <w:i w:val="false"/>
                <w:color w:val="000000"/>
                <w:vertAlign w:val="superscript"/>
              </w:rPr>
              <w:t>2</w:t>
            </w:r>
            <w:r>
              <w:rPr>
                <w:rFonts w:ascii="Times New Roman"/>
                <w:b w:val="false"/>
                <w:i w:val="false"/>
                <w:color w:val="000000"/>
                <w:sz w:val="20"/>
              </w:rPr>
              <w:t>;</w:t>
            </w:r>
            <w:r>
              <w:br/>
            </w:r>
            <w:r>
              <w:rPr>
                <w:rFonts w:ascii="Times New Roman"/>
                <w:b w:val="false"/>
                <w:i w:val="false"/>
                <w:color w:val="000000"/>
                <w:sz w:val="20"/>
              </w:rPr>
              <w:t>
7) қайта есептеу коэффициенті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 сипаттары:</w:t>
            </w:r>
            <w:r>
              <w:br/>
            </w:r>
            <w:r>
              <w:rPr>
                <w:rFonts w:ascii="Times New Roman"/>
                <w:b w:val="false"/>
                <w:i w:val="false"/>
                <w:color w:val="000000"/>
                <w:sz w:val="20"/>
              </w:rPr>
              <w:t>
1) тығыздық, г/см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2) тұтқырлық, мПа*с;</w:t>
            </w:r>
            <w:r>
              <w:br/>
            </w:r>
            <w:r>
              <w:rPr>
                <w:rFonts w:ascii="Times New Roman"/>
                <w:b w:val="false"/>
                <w:i w:val="false"/>
                <w:color w:val="000000"/>
                <w:sz w:val="20"/>
              </w:rPr>
              <w:t>
3) күкірт мөлшері, %;</w:t>
            </w:r>
            <w:r>
              <w:br/>
            </w:r>
            <w:r>
              <w:rPr>
                <w:rFonts w:ascii="Times New Roman"/>
                <w:b w:val="false"/>
                <w:i w:val="false"/>
                <w:color w:val="000000"/>
                <w:sz w:val="20"/>
              </w:rPr>
              <w:t>
4) парафин мөлшері, %;</w:t>
            </w:r>
            <w:r>
              <w:br/>
            </w:r>
            <w:r>
              <w:rPr>
                <w:rFonts w:ascii="Times New Roman"/>
                <w:b w:val="false"/>
                <w:i w:val="false"/>
                <w:color w:val="000000"/>
                <w:sz w:val="20"/>
              </w:rPr>
              <w:t>
5) шайыр мен асфальтен мөлшері;</w:t>
            </w:r>
            <w:r>
              <w:br/>
            </w:r>
            <w:r>
              <w:rPr>
                <w:rFonts w:ascii="Times New Roman"/>
                <w:b w:val="false"/>
                <w:i w:val="false"/>
                <w:color w:val="000000"/>
                <w:sz w:val="20"/>
              </w:rPr>
              <w:t>
6) қабат температурасы, C</w:t>
            </w:r>
            <w:r>
              <w:rPr>
                <w:rFonts w:ascii="Times New Roman"/>
                <w:b w:val="false"/>
                <w:i w:val="false"/>
                <w:color w:val="000000"/>
                <w:vertAlign w:val="superscript"/>
              </w:rPr>
              <w:t>o</w:t>
            </w:r>
            <w:r>
              <w:rPr>
                <w:rFonts w:ascii="Times New Roman"/>
                <w:b w:val="false"/>
                <w:i w:val="false"/>
                <w:color w:val="000000"/>
                <w:sz w:val="20"/>
              </w:rPr>
              <w:t>;</w:t>
            </w:r>
            <w:r>
              <w:br/>
            </w:r>
            <w:r>
              <w:rPr>
                <w:rFonts w:ascii="Times New Roman"/>
                <w:b w:val="false"/>
                <w:i w:val="false"/>
                <w:color w:val="000000"/>
                <w:sz w:val="20"/>
              </w:rPr>
              <w:t>
7) мұнайдың қату температурасы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ашылу жылы;</w:t>
            </w:r>
            <w:r>
              <w:br/>
            </w:r>
            <w:r>
              <w:rPr>
                <w:rFonts w:ascii="Times New Roman"/>
                <w:b w:val="false"/>
                <w:i w:val="false"/>
                <w:color w:val="000000"/>
                <w:sz w:val="20"/>
              </w:rPr>
              <w:t>
2) игерілу жылы;</w:t>
            </w:r>
            <w:r>
              <w:br/>
            </w:r>
            <w:r>
              <w:rPr>
                <w:rFonts w:ascii="Times New Roman"/>
                <w:b w:val="false"/>
                <w:i w:val="false"/>
                <w:color w:val="000000"/>
                <w:sz w:val="20"/>
              </w:rPr>
              <w:t>
3) консервацияланған жылы;</w:t>
            </w:r>
            <w:r>
              <w:br/>
            </w:r>
            <w:r>
              <w:rPr>
                <w:rFonts w:ascii="Times New Roman"/>
                <w:b w:val="false"/>
                <w:i w:val="false"/>
                <w:color w:val="000000"/>
                <w:sz w:val="20"/>
              </w:rPr>
              <w:t>
4) игерілу басталған бергі өндіру;</w:t>
            </w:r>
            <w:r>
              <w:br/>
            </w:r>
            <w:r>
              <w:rPr>
                <w:rFonts w:ascii="Times New Roman"/>
                <w:b w:val="false"/>
                <w:i w:val="false"/>
                <w:color w:val="000000"/>
                <w:sz w:val="20"/>
              </w:rPr>
              <w:t>
5) МҚК бекіткен күнгі өндіру;</w:t>
            </w:r>
            <w:r>
              <w:br/>
            </w:r>
            <w:r>
              <w:rPr>
                <w:rFonts w:ascii="Times New Roman"/>
                <w:b w:val="false"/>
                <w:i w:val="false"/>
                <w:color w:val="000000"/>
                <w:sz w:val="20"/>
              </w:rPr>
              <w:t>
6) қазу дәрежесі, %;</w:t>
            </w:r>
            <w:r>
              <w:br/>
            </w:r>
            <w:r>
              <w:rPr>
                <w:rFonts w:ascii="Times New Roman"/>
                <w:b w:val="false"/>
                <w:i w:val="false"/>
                <w:color w:val="000000"/>
                <w:sz w:val="20"/>
              </w:rPr>
              <w:t>
7) суландырылуы, %;</w:t>
            </w:r>
            <w:r>
              <w:br/>
            </w:r>
            <w:r>
              <w:rPr>
                <w:rFonts w:ascii="Times New Roman"/>
                <w:b w:val="false"/>
                <w:i w:val="false"/>
                <w:color w:val="000000"/>
                <w:sz w:val="20"/>
              </w:rPr>
              <w:t>
7) іріктеу қарқындары,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1357"/>
        <w:gridCol w:w="2005"/>
        <w:gridCol w:w="2005"/>
        <w:gridCol w:w="2005"/>
        <w:gridCol w:w="200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 жылғы 1 қаңтардағы баланстық 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Нәтижесінде ____ жылғы баланстық қорлардың өзгеруі</w:t>
            </w:r>
          </w:p>
        </w:tc>
      </w:tr>
      <w:tr>
        <w:trPr>
          <w:trHeight w:val="30" w:hRule="atLeast"/>
        </w:trPr>
        <w:tc>
          <w:tcPr>
            <w:tcW w:w="2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w:t>
            </w:r>
            <w:r>
              <w:rPr>
                <w:rFonts w:ascii="Times New Roman"/>
                <w:b w:val="false"/>
                <w:i w:val="false"/>
                <w:color w:val="000000"/>
                <w:vertAlign w:val="subscript"/>
              </w:rPr>
              <w:t>1</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өндіру</w:t>
            </w:r>
            <w:r>
              <w:br/>
            </w:r>
            <w:r>
              <w:rPr>
                <w:rFonts w:ascii="Times New Roman"/>
                <w:b w:val="false"/>
                <w:i w:val="false"/>
                <w:color w:val="000000"/>
                <w:sz w:val="20"/>
              </w:rPr>
              <w:t>
2) шығын</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бағалау, беру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қорларды есептен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w:t>
            </w:r>
            <w:r>
              <w:rPr>
                <w:rFonts w:ascii="Times New Roman"/>
                <w:b w:val="false"/>
                <w:i w:val="false"/>
                <w:color w:val="000000"/>
                <w:vertAlign w:val="subscript"/>
              </w:rPr>
              <w:t>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w:t>
            </w:r>
            <w:r>
              <w:rPr>
                <w:rFonts w:ascii="Times New Roman"/>
                <w:b w:val="false"/>
                <w:i w:val="false"/>
                <w:color w:val="000000"/>
                <w:vertAlign w:val="subscript"/>
              </w:rPr>
              <w:t>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w:t>
            </w:r>
            <w:r>
              <w:rPr>
                <w:rFonts w:ascii="Times New Roman"/>
                <w:b w:val="false"/>
                <w:i w:val="false"/>
                <w:color w:val="000000"/>
                <w:vertAlign w:val="subscript"/>
              </w:rPr>
              <w:t>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w:t>
            </w:r>
            <w:r>
              <w:rPr>
                <w:rFonts w:ascii="Times New Roman"/>
                <w:b w:val="false"/>
                <w:i w:val="false"/>
                <w:color w:val="000000"/>
                <w:vertAlign w:val="subscript"/>
              </w:rPr>
              <w:t>1</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1038"/>
        <w:gridCol w:w="1038"/>
        <w:gridCol w:w="1102"/>
        <w:gridCol w:w="1444"/>
        <w:gridCol w:w="1038"/>
        <w:gridCol w:w="1038"/>
        <w:gridCol w:w="1038"/>
        <w:gridCol w:w="1444"/>
        <w:gridCol w:w="1039"/>
        <w:gridCol w:w="104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 жылғы 1 қаңтардағы 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МҚК бекіткен баланстық қорлар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w:t>
            </w: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баланстан тыс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бекіткен күнгі</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жылы, хаттаманың нөмірі</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w:t>
            </w:r>
            <w:r>
              <w:rPr>
                <w:rFonts w:ascii="Times New Roman"/>
                <w:b w:val="false"/>
                <w:i w:val="false"/>
                <w:color w:val="000000"/>
                <w:vertAlign w:val="subscript"/>
              </w:rPr>
              <w:t>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w:t>
            </w:r>
            <w:r>
              <w:rPr>
                <w:rFonts w:ascii="Times New Roman"/>
                <w:b w:val="false"/>
                <w:i w:val="false"/>
                <w:color w:val="000000"/>
                <w:vertAlign w:val="subscript"/>
              </w:rPr>
              <w:t>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___________________________ ___________ </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xml:space="preserve">      Орындаушы ______________________ ___________ </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Орындаушының телефоны ___________________________</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мың м</w:t>
      </w:r>
      <w:r>
        <w:rPr>
          <w:rFonts w:ascii="Times New Roman"/>
          <w:b w:val="false"/>
          <w:i w:val="false"/>
          <w:color w:val="000000"/>
          <w:vertAlign w:val="superscript"/>
        </w:rPr>
        <w:t>2</w:t>
      </w:r>
      <w:r>
        <w:rPr>
          <w:rFonts w:ascii="Times New Roman"/>
          <w:b w:val="false"/>
          <w:i w:val="false"/>
          <w:color w:val="000000"/>
          <w:sz w:val="28"/>
        </w:rPr>
        <w:t xml:space="preserve"> - мың шаршы метр;</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мкм</w:t>
      </w:r>
      <w:r>
        <w:rPr>
          <w:rFonts w:ascii="Times New Roman"/>
          <w:b w:val="false"/>
          <w:i w:val="false"/>
          <w:color w:val="000000"/>
          <w:vertAlign w:val="superscript"/>
        </w:rPr>
        <w:t>2</w:t>
      </w:r>
      <w:r>
        <w:rPr>
          <w:rFonts w:ascii="Times New Roman"/>
          <w:b w:val="false"/>
          <w:i w:val="false"/>
          <w:color w:val="000000"/>
          <w:sz w:val="28"/>
        </w:rPr>
        <w:t xml:space="preserve"> - шаршы микрометр;</w:t>
      </w:r>
    </w:p>
    <w:p>
      <w:pPr>
        <w:spacing w:after="0"/>
        <w:ind w:left="0"/>
        <w:jc w:val="both"/>
      </w:pPr>
      <w:r>
        <w:rPr>
          <w:rFonts w:ascii="Times New Roman"/>
          <w:b w:val="false"/>
          <w:i w:val="false"/>
          <w:color w:val="000000"/>
          <w:sz w:val="28"/>
        </w:rPr>
        <w:t>      г/см</w:t>
      </w:r>
      <w:r>
        <w:rPr>
          <w:rFonts w:ascii="Times New Roman"/>
          <w:b w:val="false"/>
          <w:i w:val="false"/>
          <w:color w:val="000000"/>
          <w:vertAlign w:val="superscript"/>
        </w:rPr>
        <w:t>3</w:t>
      </w:r>
      <w:r>
        <w:rPr>
          <w:rFonts w:ascii="Times New Roman"/>
          <w:b w:val="false"/>
          <w:i w:val="false"/>
          <w:color w:val="000000"/>
          <w:sz w:val="28"/>
        </w:rPr>
        <w:t xml:space="preserve"> - текше сантиметрдегі грамм;</w:t>
      </w:r>
    </w:p>
    <w:p>
      <w:pPr>
        <w:spacing w:after="0"/>
        <w:ind w:left="0"/>
        <w:jc w:val="both"/>
      </w:pPr>
      <w:r>
        <w:rPr>
          <w:rFonts w:ascii="Times New Roman"/>
          <w:b w:val="false"/>
          <w:i w:val="false"/>
          <w:color w:val="000000"/>
          <w:sz w:val="28"/>
        </w:rPr>
        <w:t>      мПа*с - миллипаскаль-секунд;</w:t>
      </w:r>
    </w:p>
    <w:p>
      <w:pPr>
        <w:spacing w:after="0"/>
        <w:ind w:left="0"/>
        <w:jc w:val="both"/>
      </w:pPr>
      <w:r>
        <w:rPr>
          <w:rFonts w:ascii="Times New Roman"/>
          <w:b w:val="false"/>
          <w:i w:val="false"/>
          <w:color w:val="000000"/>
          <w:sz w:val="28"/>
        </w:rPr>
        <w:t>      Co - Цельсий градус;</w:t>
      </w:r>
    </w:p>
    <w:p>
      <w:pPr>
        <w:spacing w:after="0"/>
        <w:ind w:left="0"/>
        <w:jc w:val="both"/>
      </w:pPr>
      <w:r>
        <w:rPr>
          <w:rFonts w:ascii="Times New Roman"/>
          <w:b w:val="false"/>
          <w:i w:val="false"/>
          <w:color w:val="000000"/>
          <w:sz w:val="28"/>
        </w:rPr>
        <w:t>      % - пайыз;</w:t>
      </w:r>
    </w:p>
    <w:p>
      <w:pPr>
        <w:spacing w:after="0"/>
        <w:ind w:left="0"/>
        <w:jc w:val="both"/>
      </w:pPr>
      <w:r>
        <w:rPr>
          <w:rFonts w:ascii="Times New Roman"/>
          <w:b w:val="false"/>
          <w:i w:val="false"/>
          <w:color w:val="000000"/>
          <w:sz w:val="28"/>
        </w:rPr>
        <w:t>      ГКЗ - мемлекеттік қорлар жөніндегі комиссия;</w:t>
      </w:r>
    </w:p>
    <w:p>
      <w:pPr>
        <w:spacing w:after="0"/>
        <w:ind w:left="0"/>
        <w:jc w:val="both"/>
      </w:pPr>
      <w:r>
        <w:rPr>
          <w:rFonts w:ascii="Times New Roman"/>
          <w:b w:val="false"/>
          <w:i w:val="false"/>
          <w:color w:val="000000"/>
          <w:sz w:val="28"/>
        </w:rPr>
        <w:t>      А - А санатты қорлар;</w:t>
      </w:r>
    </w:p>
    <w:p>
      <w:pPr>
        <w:spacing w:after="0"/>
        <w:ind w:left="0"/>
        <w:jc w:val="both"/>
      </w:pPr>
      <w:r>
        <w:rPr>
          <w:rFonts w:ascii="Times New Roman"/>
          <w:b w:val="false"/>
          <w:i w:val="false"/>
          <w:color w:val="000000"/>
          <w:sz w:val="28"/>
        </w:rPr>
        <w:t>      B - B санатты қорлар;</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1</w:t>
      </w:r>
      <w:r>
        <w:rPr>
          <w:rFonts w:ascii="Times New Roman"/>
          <w:b w:val="false"/>
          <w:i w:val="false"/>
          <w:color w:val="000000"/>
          <w:sz w:val="28"/>
        </w:rPr>
        <w:t xml:space="preserve"> - С</w:t>
      </w:r>
      <w:r>
        <w:rPr>
          <w:rFonts w:ascii="Times New Roman"/>
          <w:b w:val="false"/>
          <w:i w:val="false"/>
          <w:color w:val="000000"/>
          <w:vertAlign w:val="subscript"/>
        </w:rPr>
        <w:t>1</w:t>
      </w:r>
      <w:r>
        <w:rPr>
          <w:rFonts w:ascii="Times New Roman"/>
          <w:b w:val="false"/>
          <w:i w:val="false"/>
          <w:color w:val="000000"/>
          <w:sz w:val="28"/>
        </w:rPr>
        <w:t xml:space="preserve"> санатты қорлар;</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2</w:t>
      </w:r>
      <w:r>
        <w:rPr>
          <w:rFonts w:ascii="Times New Roman"/>
          <w:b w:val="false"/>
          <w:i w:val="false"/>
          <w:color w:val="000000"/>
          <w:sz w:val="28"/>
        </w:rPr>
        <w:t xml:space="preserve"> - С</w:t>
      </w:r>
      <w:r>
        <w:rPr>
          <w:rFonts w:ascii="Times New Roman"/>
          <w:b w:val="false"/>
          <w:i w:val="false"/>
          <w:color w:val="000000"/>
          <w:vertAlign w:val="subscript"/>
        </w:rPr>
        <w:t>2</w:t>
      </w:r>
      <w:r>
        <w:rPr>
          <w:rFonts w:ascii="Times New Roman"/>
          <w:b w:val="false"/>
          <w:i w:val="false"/>
          <w:color w:val="000000"/>
          <w:sz w:val="28"/>
        </w:rPr>
        <w:t xml:space="preserve"> санатты қорлар.</w:t>
      </w:r>
    </w:p>
    <w:p>
      <w:pPr>
        <w:spacing w:after="0"/>
        <w:ind w:left="0"/>
        <w:jc w:val="both"/>
      </w:pPr>
      <w:r>
        <w:rPr>
          <w:rFonts w:ascii="Times New Roman"/>
          <w:b w:val="false"/>
          <w:i w:val="false"/>
          <w:color w:val="000000"/>
          <w:sz w:val="28"/>
        </w:rPr>
        <w:t>      Ескертпе: Мұнай бойынша жер қойнауы қорларын есепке алу </w:t>
      </w:r>
      <w:r>
        <w:rPr>
          <w:rFonts w:ascii="Times New Roman"/>
          <w:b w:val="false"/>
          <w:i w:val="false"/>
          <w:color w:val="000000"/>
          <w:sz w:val="28"/>
        </w:rPr>
        <w:t>қосымшада</w:t>
      </w:r>
      <w:r>
        <w:rPr>
          <w:rFonts w:ascii="Times New Roman"/>
          <w:b w:val="false"/>
          <w:i w:val="false"/>
          <w:color w:val="000000"/>
          <w:sz w:val="28"/>
        </w:rPr>
        <w:t xml:space="preserve"> келтірілген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1" w:id="30"/>
          <w:p>
            <w:pPr>
              <w:spacing w:after="20"/>
              <w:ind w:left="20"/>
              <w:jc w:val="both"/>
            </w:pPr>
            <w:r>
              <w:rPr>
                <w:rFonts w:ascii="Times New Roman"/>
                <w:b w:val="false"/>
                <w:i w:val="false"/>
                <w:color w:val="000000"/>
                <w:sz w:val="20"/>
              </w:rPr>
              <w:t>
"Мұнай бойынша жер қойнауы</w:t>
            </w:r>
            <w:r>
              <w:br/>
            </w:r>
            <w:r>
              <w:rPr>
                <w:rFonts w:ascii="Times New Roman"/>
                <w:b w:val="false"/>
                <w:i w:val="false"/>
                <w:color w:val="000000"/>
                <w:sz w:val="20"/>
              </w:rPr>
              <w:t>
қорларын мемлекеттік есепке</w:t>
            </w:r>
            <w:r>
              <w:br/>
            </w:r>
            <w:r>
              <w:rPr>
                <w:rFonts w:ascii="Times New Roman"/>
                <w:b w:val="false"/>
                <w:i w:val="false"/>
                <w:color w:val="000000"/>
                <w:sz w:val="20"/>
              </w:rPr>
              <w:t>
алу" әкімшілік деректерді</w:t>
            </w:r>
            <w:r>
              <w:br/>
            </w:r>
            <w:r>
              <w:rPr>
                <w:rFonts w:ascii="Times New Roman"/>
                <w:b w:val="false"/>
                <w:i w:val="false"/>
                <w:color w:val="000000"/>
                <w:sz w:val="20"/>
              </w:rPr>
              <w:t>
жинауға арналған нысанға</w:t>
            </w:r>
            <w:r>
              <w:br/>
            </w:r>
            <w:r>
              <w:rPr>
                <w:rFonts w:ascii="Times New Roman"/>
                <w:b w:val="false"/>
                <w:i w:val="false"/>
                <w:color w:val="000000"/>
                <w:sz w:val="20"/>
              </w:rPr>
              <w:t>
қосымша</w:t>
            </w:r>
          </w:p>
          <w:bookmarkEnd w:id="30"/>
        </w:tc>
      </w:tr>
    </w:tbl>
    <w:bookmarkStart w:name="z32" w:id="31"/>
    <w:p>
      <w:pPr>
        <w:spacing w:after="0"/>
        <w:ind w:left="0"/>
        <w:jc w:val="left"/>
      </w:pPr>
      <w:r>
        <w:rPr>
          <w:rFonts w:ascii="Times New Roman"/>
          <w:b/>
          <w:i w:val="false"/>
          <w:color w:val="000000"/>
        </w:rPr>
        <w:t xml:space="preserve"> 
"Мұнай бойынша жер қойнауы қорларын мемлекеттік есепке алу" әкімшілік деректерді жинауға арналған нысанды толтыру жөніндегі түсіндірме</w:t>
      </w:r>
    </w:p>
    <w:bookmarkEnd w:id="31"/>
    <w:p>
      <w:pPr>
        <w:spacing w:after="0"/>
        <w:ind w:left="0"/>
        <w:jc w:val="both"/>
      </w:pPr>
      <w:r>
        <w:rPr>
          <w:rFonts w:ascii="Times New Roman"/>
          <w:b w:val="false"/>
          <w:i w:val="false"/>
          <w:color w:val="000000"/>
          <w:sz w:val="28"/>
        </w:rPr>
        <w:t>      Нысанның 1-бағанында кен орнының реттік нөмірі көрсетіледі.</w:t>
      </w:r>
    </w:p>
    <w:p>
      <w:pPr>
        <w:spacing w:after="0"/>
        <w:ind w:left="0"/>
        <w:jc w:val="both"/>
      </w:pPr>
      <w:r>
        <w:rPr>
          <w:rFonts w:ascii="Times New Roman"/>
          <w:b w:val="false"/>
          <w:i w:val="false"/>
          <w:color w:val="000000"/>
          <w:sz w:val="28"/>
        </w:rPr>
        <w:t>      Нысанның 2-бағанында облыс, жер қойнауын пайдаланушы, кен орнының игерілу дәрежесі, мемлекеттік нөмірі, типі, учаске, өнімді шөгінділер; кенжатын; коллектор, жату тереңдігі мен кенжатынның коды көрсетіледі.</w:t>
      </w:r>
    </w:p>
    <w:p>
      <w:pPr>
        <w:spacing w:after="0"/>
        <w:ind w:left="0"/>
        <w:jc w:val="both"/>
      </w:pPr>
      <w:r>
        <w:rPr>
          <w:rFonts w:ascii="Times New Roman"/>
          <w:b w:val="false"/>
          <w:i w:val="false"/>
          <w:color w:val="000000"/>
          <w:sz w:val="28"/>
        </w:rPr>
        <w:t>      Нысанның 3-бағанында қабаттың параметрлері: 1) мұнайлылық алаңы, мың м</w:t>
      </w:r>
      <w:r>
        <w:rPr>
          <w:rFonts w:ascii="Times New Roman"/>
          <w:b w:val="false"/>
          <w:i w:val="false"/>
          <w:color w:val="000000"/>
          <w:vertAlign w:val="superscript"/>
        </w:rPr>
        <w:t>2</w:t>
      </w:r>
      <w:r>
        <w:rPr>
          <w:rFonts w:ascii="Times New Roman"/>
          <w:b w:val="false"/>
          <w:i w:val="false"/>
          <w:color w:val="000000"/>
          <w:sz w:val="28"/>
        </w:rPr>
        <w:t>; 2) жалпы қуаттылық, м; 3) тиімді қуаттылық, м; 4) ашық кеуектілік; 5) мұнай қанықтылық; 6) алу коэффициенті; 7) енгіштік, мкм</w:t>
      </w:r>
      <w:r>
        <w:rPr>
          <w:rFonts w:ascii="Times New Roman"/>
          <w:b w:val="false"/>
          <w:i w:val="false"/>
          <w:color w:val="000000"/>
          <w:vertAlign w:val="superscript"/>
        </w:rPr>
        <w:t>2</w:t>
      </w:r>
      <w:r>
        <w:rPr>
          <w:rFonts w:ascii="Times New Roman"/>
          <w:b w:val="false"/>
          <w:i w:val="false"/>
          <w:color w:val="000000"/>
          <w:sz w:val="28"/>
        </w:rPr>
        <w:t>; 8) қайта есептеу коэффициенті көрсетіледі.</w:t>
      </w:r>
    </w:p>
    <w:p>
      <w:pPr>
        <w:spacing w:after="0"/>
        <w:ind w:left="0"/>
        <w:jc w:val="both"/>
      </w:pPr>
      <w:r>
        <w:rPr>
          <w:rFonts w:ascii="Times New Roman"/>
          <w:b w:val="false"/>
          <w:i w:val="false"/>
          <w:color w:val="000000"/>
          <w:sz w:val="28"/>
        </w:rPr>
        <w:t>      Нысанның 4-бағанында сапалық сипаттар: 1) тығыздылығы, 5/см</w:t>
      </w:r>
      <w:r>
        <w:rPr>
          <w:rFonts w:ascii="Times New Roman"/>
          <w:b w:val="false"/>
          <w:i w:val="false"/>
          <w:color w:val="000000"/>
          <w:vertAlign w:val="superscript"/>
        </w:rPr>
        <w:t>3</w:t>
      </w:r>
      <w:r>
        <w:rPr>
          <w:rFonts w:ascii="Times New Roman"/>
          <w:b w:val="false"/>
          <w:i w:val="false"/>
          <w:color w:val="000000"/>
          <w:sz w:val="28"/>
        </w:rPr>
        <w:t>; 2) тұтқырлығы мПа*с; 3) күкірт мөлшері, %; 4) парафин мөлшері, %; 5) шайыр мен асфальтен мөлшері; 6) қабат температурасы, С</w:t>
      </w:r>
      <w:r>
        <w:rPr>
          <w:rFonts w:ascii="Times New Roman"/>
          <w:b w:val="false"/>
          <w:i w:val="false"/>
          <w:color w:val="000000"/>
          <w:vertAlign w:val="superscript"/>
        </w:rPr>
        <w:t>о</w:t>
      </w:r>
      <w:r>
        <w:rPr>
          <w:rFonts w:ascii="Times New Roman"/>
          <w:b w:val="false"/>
          <w:i w:val="false"/>
          <w:color w:val="000000"/>
          <w:sz w:val="28"/>
        </w:rPr>
        <w:t>; 7) мұнайдың қату температурасы көрсетіледі.</w:t>
      </w:r>
    </w:p>
    <w:p>
      <w:pPr>
        <w:spacing w:after="0"/>
        <w:ind w:left="0"/>
        <w:jc w:val="both"/>
      </w:pPr>
      <w:r>
        <w:rPr>
          <w:rFonts w:ascii="Times New Roman"/>
          <w:b w:val="false"/>
          <w:i w:val="false"/>
          <w:color w:val="000000"/>
          <w:sz w:val="28"/>
        </w:rPr>
        <w:t>      Нысанның 5-бағанында 1) ашылу жылы; 2) игерілу жылы; 3) консервацияланған жылы; 4) игерілу басталғаннан бергі өндіру; 5) МҚК бекіткен күнгі өндіру; 6) қазу дәрежесі, %; 7) сулануы, %; 8) іріктеу қарқыны, % көрсетіледі.</w:t>
      </w:r>
    </w:p>
    <w:p>
      <w:pPr>
        <w:spacing w:after="0"/>
        <w:ind w:left="0"/>
        <w:jc w:val="both"/>
      </w:pPr>
      <w:r>
        <w:rPr>
          <w:rFonts w:ascii="Times New Roman"/>
          <w:b w:val="false"/>
          <w:i w:val="false"/>
          <w:color w:val="000000"/>
          <w:sz w:val="28"/>
        </w:rPr>
        <w:t>      Нысанның 6-бағанында __ жылғы 1 қаңтардағы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7-бағанында __ 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8-бағанында ____ 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1) өндіру 2) шығын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9-бағанында ____ 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барлау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10-бағанында ____ 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баланстан балансқа беру немесе қайта бағалау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11-бағанында ____ 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қорларды есептен шығару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12-бағанында __ жылғы 1 қаңтардағы А санаты бойынша баланстық қорлар көрсетіледі.</w:t>
      </w:r>
    </w:p>
    <w:p>
      <w:pPr>
        <w:spacing w:after="0"/>
        <w:ind w:left="0"/>
        <w:jc w:val="both"/>
      </w:pPr>
      <w:r>
        <w:rPr>
          <w:rFonts w:ascii="Times New Roman"/>
          <w:b w:val="false"/>
          <w:i w:val="false"/>
          <w:color w:val="000000"/>
          <w:sz w:val="28"/>
        </w:rPr>
        <w:t>      Нысанның 13-бағанында __ жылғы 1 қаңтардағы В санаты бойынша баланстық қорлар көрсетіледі.</w:t>
      </w:r>
    </w:p>
    <w:p>
      <w:pPr>
        <w:spacing w:after="0"/>
        <w:ind w:left="0"/>
        <w:jc w:val="both"/>
      </w:pPr>
      <w:r>
        <w:rPr>
          <w:rFonts w:ascii="Times New Roman"/>
          <w:b w:val="false"/>
          <w:i w:val="false"/>
          <w:color w:val="000000"/>
          <w:sz w:val="28"/>
        </w:rPr>
        <w:t>      Нысанның 14-бағанында __ жылғы 1 қаңтардағы А+В санаты бойынша баланстық қорлар көрсетіледі.</w:t>
      </w:r>
    </w:p>
    <w:p>
      <w:pPr>
        <w:spacing w:after="0"/>
        <w:ind w:left="0"/>
        <w:jc w:val="both"/>
      </w:pPr>
      <w:r>
        <w:rPr>
          <w:rFonts w:ascii="Times New Roman"/>
          <w:b w:val="false"/>
          <w:i w:val="false"/>
          <w:color w:val="000000"/>
          <w:sz w:val="28"/>
        </w:rPr>
        <w:t>      Нысанның 15-бағанында __ жылғы 1 қаңтардағы С</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16-бағанында __ жылғы 1 қаңтардағы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17-бағанында __ 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18-бағанында __ жылғы 1 қаңтардағы баланстан тыс қорлар көрсетіледі.</w:t>
      </w:r>
    </w:p>
    <w:p>
      <w:pPr>
        <w:spacing w:after="0"/>
        <w:ind w:left="0"/>
        <w:jc w:val="both"/>
      </w:pPr>
      <w:r>
        <w:rPr>
          <w:rFonts w:ascii="Times New Roman"/>
          <w:b w:val="false"/>
          <w:i w:val="false"/>
          <w:color w:val="000000"/>
          <w:sz w:val="28"/>
        </w:rPr>
        <w:t>      Нысанның 19-бағанында А+В санаты бойынша ҚР МҚК бекіткен күнгі баланстық қорлар көрсетіледі.</w:t>
      </w:r>
    </w:p>
    <w:p>
      <w:pPr>
        <w:spacing w:after="0"/>
        <w:ind w:left="0"/>
        <w:jc w:val="both"/>
      </w:pPr>
      <w:r>
        <w:rPr>
          <w:rFonts w:ascii="Times New Roman"/>
          <w:b w:val="false"/>
          <w:i w:val="false"/>
          <w:color w:val="000000"/>
          <w:sz w:val="28"/>
        </w:rPr>
        <w:t>      Нысанның 20-бағанында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ҚР МҚК бекіткен күнгі баланстық қорлар көрсетіледі.</w:t>
      </w:r>
    </w:p>
    <w:p>
      <w:pPr>
        <w:spacing w:after="0"/>
        <w:ind w:left="0"/>
        <w:jc w:val="both"/>
      </w:pPr>
      <w:r>
        <w:rPr>
          <w:rFonts w:ascii="Times New Roman"/>
          <w:b w:val="false"/>
          <w:i w:val="false"/>
          <w:color w:val="000000"/>
          <w:sz w:val="28"/>
        </w:rPr>
        <w:t>      Нысанның 21-бағанында С</w:t>
      </w:r>
      <w:r>
        <w:rPr>
          <w:rFonts w:ascii="Times New Roman"/>
          <w:b w:val="false"/>
          <w:i w:val="false"/>
          <w:color w:val="000000"/>
          <w:vertAlign w:val="subscript"/>
        </w:rPr>
        <w:t>2</w:t>
      </w:r>
      <w:r>
        <w:rPr>
          <w:rFonts w:ascii="Times New Roman"/>
          <w:b w:val="false"/>
          <w:i w:val="false"/>
          <w:color w:val="000000"/>
          <w:sz w:val="28"/>
        </w:rPr>
        <w:t xml:space="preserve"> санаты бойынша ҚР МҚК бекіткен күнгі баланстық қорлар көрсетіледі.</w:t>
      </w:r>
    </w:p>
    <w:p>
      <w:pPr>
        <w:spacing w:after="0"/>
        <w:ind w:left="0"/>
        <w:jc w:val="both"/>
      </w:pPr>
      <w:r>
        <w:rPr>
          <w:rFonts w:ascii="Times New Roman"/>
          <w:b w:val="false"/>
          <w:i w:val="false"/>
          <w:color w:val="000000"/>
          <w:sz w:val="28"/>
        </w:rPr>
        <w:t>      Нысанның 22-бағанында ҚР МҚК хаттамасының нөмірі мен бекітілген жылы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3" w:id="32"/>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Инвестициялар және даму</w:t>
            </w:r>
            <w:r>
              <w:br/>
            </w:r>
            <w:r>
              <w:rPr>
                <w:rFonts w:ascii="Times New Roman"/>
                <w:b w:val="false"/>
                <w:i w:val="false"/>
                <w:color w:val="000000"/>
                <w:sz w:val="20"/>
              </w:rPr>
              <w:t>
министрінің өзгерістер мен</w:t>
            </w:r>
            <w:r>
              <w:br/>
            </w:r>
            <w:r>
              <w:rPr>
                <w:rFonts w:ascii="Times New Roman"/>
                <w:b w:val="false"/>
                <w:i w:val="false"/>
                <w:color w:val="000000"/>
                <w:sz w:val="20"/>
              </w:rPr>
              <w:t>
толықтырулар енгізілетін кейбір</w:t>
            </w:r>
            <w:r>
              <w:br/>
            </w:r>
            <w:r>
              <w:rPr>
                <w:rFonts w:ascii="Times New Roman"/>
                <w:b w:val="false"/>
                <w:i w:val="false"/>
                <w:color w:val="000000"/>
                <w:sz w:val="20"/>
              </w:rPr>
              <w:t>
бұйрықтарының тізбесіне</w:t>
            </w:r>
            <w:r>
              <w:br/>
            </w:r>
            <w:r>
              <w:rPr>
                <w:rFonts w:ascii="Times New Roman"/>
                <w:b w:val="false"/>
                <w:i w:val="false"/>
                <w:color w:val="000000"/>
                <w:sz w:val="20"/>
              </w:rPr>
              <w:t>
2-қосымша</w:t>
            </w:r>
          </w:p>
          <w:bookmarkEnd w:id="3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4" w:id="33"/>
          <w:p>
            <w:pPr>
              <w:spacing w:after="20"/>
              <w:ind w:left="20"/>
              <w:jc w:val="both"/>
            </w:pPr>
            <w:r>
              <w:rPr>
                <w:rFonts w:ascii="Times New Roman"/>
                <w:b w:val="false"/>
                <w:i w:val="false"/>
                <w:color w:val="000000"/>
                <w:sz w:val="20"/>
              </w:rPr>
              <w:t>
Мемлекеттік жер қойнауы</w:t>
            </w:r>
            <w:r>
              <w:br/>
            </w:r>
            <w:r>
              <w:rPr>
                <w:rFonts w:ascii="Times New Roman"/>
                <w:b w:val="false"/>
                <w:i w:val="false"/>
                <w:color w:val="000000"/>
                <w:sz w:val="20"/>
              </w:rPr>
              <w:t>
қорының бірыңғай кадастрын</w:t>
            </w:r>
            <w:r>
              <w:br/>
            </w:r>
            <w:r>
              <w:rPr>
                <w:rFonts w:ascii="Times New Roman"/>
                <w:b w:val="false"/>
                <w:i w:val="false"/>
                <w:color w:val="000000"/>
                <w:sz w:val="20"/>
              </w:rPr>
              <w:t>
жүргізу қағидаларына</w:t>
            </w:r>
            <w:r>
              <w:br/>
            </w:r>
            <w:r>
              <w:rPr>
                <w:rFonts w:ascii="Times New Roman"/>
                <w:b w:val="false"/>
                <w:i w:val="false"/>
                <w:color w:val="000000"/>
                <w:sz w:val="20"/>
              </w:rPr>
              <w:t>
18-қосымша</w:t>
            </w:r>
          </w:p>
          <w:bookmarkEnd w:id="3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жинауға арналған нысан</w:t>
            </w:r>
          </w:p>
        </w:tc>
      </w:tr>
    </w:tbl>
    <w:bookmarkStart w:name="z35" w:id="34"/>
    <w:p>
      <w:pPr>
        <w:spacing w:after="0"/>
        <w:ind w:left="0"/>
        <w:jc w:val="left"/>
      </w:pPr>
      <w:r>
        <w:rPr>
          <w:rFonts w:ascii="Times New Roman"/>
          <w:b/>
          <w:i w:val="false"/>
          <w:color w:val="000000"/>
        </w:rPr>
        <w:t xml:space="preserve"> 
Жанатын газ бойынша жер қойнауы қорларын мемлекеттік есепке алу _____ жылғы есептік кезең</w:t>
      </w:r>
    </w:p>
    <w:bookmarkEnd w:id="34"/>
    <w:p>
      <w:pPr>
        <w:spacing w:after="0"/>
        <w:ind w:left="0"/>
        <w:jc w:val="both"/>
      </w:pPr>
      <w:r>
        <w:rPr>
          <w:rFonts w:ascii="Times New Roman"/>
          <w:b w:val="false"/>
          <w:i w:val="false"/>
          <w:color w:val="000000"/>
          <w:sz w:val="28"/>
        </w:rPr>
        <w:t>      Индекс: 2-жанатын газ.</w:t>
      </w:r>
    </w:p>
    <w:p>
      <w:pPr>
        <w:spacing w:after="0"/>
        <w:ind w:left="0"/>
        <w:jc w:val="both"/>
      </w:pPr>
      <w:r>
        <w:rPr>
          <w:rFonts w:ascii="Times New Roman"/>
          <w:b w:val="false"/>
          <w:i w:val="false"/>
          <w:color w:val="000000"/>
          <w:sz w:val="28"/>
        </w:rPr>
        <w:t>      Кезеңділік: жыл сайын.</w:t>
      </w:r>
    </w:p>
    <w:p>
      <w:pPr>
        <w:spacing w:after="0"/>
        <w:ind w:left="0"/>
        <w:jc w:val="both"/>
      </w:pPr>
      <w:r>
        <w:rPr>
          <w:rFonts w:ascii="Times New Roman"/>
          <w:b w:val="false"/>
          <w:i w:val="false"/>
          <w:color w:val="000000"/>
          <w:sz w:val="28"/>
        </w:rPr>
        <w:t>      Ұсынатын тұлғалар тобы: жер қойнауын пайдаланушылар.</w:t>
      </w:r>
    </w:p>
    <w:p>
      <w:pPr>
        <w:spacing w:after="0"/>
        <w:ind w:left="0"/>
        <w:jc w:val="both"/>
      </w:pPr>
      <w:r>
        <w:rPr>
          <w:rFonts w:ascii="Times New Roman"/>
          <w:b w:val="false"/>
          <w:i w:val="false"/>
          <w:color w:val="000000"/>
          <w:sz w:val="28"/>
        </w:rPr>
        <w:t>      Қайда ұсынылады: жер қойнауын зерттеу жөніндегі уәкілетті органның аумақтық бөлімшелеріне, жер қойнауын зерттеу жөніндегі уәкілетті органға.</w:t>
      </w:r>
    </w:p>
    <w:p>
      <w:pPr>
        <w:spacing w:after="0"/>
        <w:ind w:left="0"/>
        <w:jc w:val="both"/>
      </w:pPr>
      <w:r>
        <w:rPr>
          <w:rFonts w:ascii="Times New Roman"/>
          <w:b w:val="false"/>
          <w:i w:val="false"/>
          <w:color w:val="000000"/>
          <w:sz w:val="28"/>
        </w:rPr>
        <w:t>      Ұсыну мерзімі: жыл сайын, есептік жылдан кейінгі жылдың отызыншы сәуіріне дейін.</w:t>
      </w:r>
    </w:p>
    <w:p>
      <w:pPr>
        <w:spacing w:after="0"/>
        <w:ind w:left="0"/>
        <w:jc w:val="both"/>
      </w:pPr>
      <w:r>
        <w:rPr>
          <w:rFonts w:ascii="Times New Roman"/>
          <w:b w:val="false"/>
          <w:i w:val="false"/>
          <w:color w:val="000000"/>
          <w:sz w:val="28"/>
        </w:rPr>
        <w:t>      қорлар млн. м</w:t>
      </w:r>
      <w:r>
        <w:rPr>
          <w:rFonts w:ascii="Times New Roman"/>
          <w:b w:val="false"/>
          <w:i w:val="false"/>
          <w:color w:val="000000"/>
          <w:vertAlign w:val="superscript"/>
        </w:rPr>
        <w:t>3</w:t>
      </w:r>
      <w:r>
        <w:rPr>
          <w:rFonts w:ascii="Times New Roman"/>
          <w:b w:val="false"/>
          <w:i w:val="false"/>
          <w:color w:val="000000"/>
          <w:sz w:val="28"/>
        </w:rPr>
        <w:t>-мен, геологиялық</w:t>
      </w:r>
    </w:p>
    <w:p>
      <w:pPr>
        <w:spacing w:after="0"/>
        <w:ind w:left="0"/>
        <w:jc w:val="both"/>
      </w:pPr>
      <w:r>
        <w:rPr>
          <w:rFonts w:ascii="Times New Roman"/>
          <w:b w:val="false"/>
          <w:i w:val="false"/>
          <w:color w:val="000000"/>
          <w:sz w:val="28"/>
        </w:rPr>
        <w:t>      өндірілетін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5050"/>
        <w:gridCol w:w="2781"/>
        <w:gridCol w:w="1884"/>
        <w:gridCol w:w="1197"/>
        <w:gridCol w:w="960"/>
      </w:tblGrid>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жер қойнауын пайдаланушы, игерілу дәрежесі, кен орны, кен орнының мемлекеттік нөмірі, типі, учаске, өнімді шөгінділер; кенжатын, коллектор (К, КТ, ТК), жату тереңдігі м, кенжатын коды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 параметрлері:</w:t>
            </w:r>
            <w:r>
              <w:br/>
            </w:r>
            <w:r>
              <w:rPr>
                <w:rFonts w:ascii="Times New Roman"/>
                <w:b w:val="false"/>
                <w:i w:val="false"/>
                <w:color w:val="000000"/>
                <w:sz w:val="20"/>
              </w:rPr>
              <w:t>
1) газдылық алаңы, мың м</w:t>
            </w:r>
            <w:r>
              <w:rPr>
                <w:rFonts w:ascii="Times New Roman"/>
                <w:b w:val="false"/>
                <w:i w:val="false"/>
                <w:color w:val="000000"/>
                <w:vertAlign w:val="superscript"/>
              </w:rPr>
              <w:t>2</w:t>
            </w:r>
            <w:r>
              <w:rPr>
                <w:rFonts w:ascii="Times New Roman"/>
                <w:b w:val="false"/>
                <w:i w:val="false"/>
                <w:color w:val="000000"/>
                <w:sz w:val="20"/>
              </w:rPr>
              <w:t>;</w:t>
            </w:r>
            <w:r>
              <w:br/>
            </w:r>
            <w:r>
              <w:rPr>
                <w:rFonts w:ascii="Times New Roman"/>
                <w:b w:val="false"/>
                <w:i w:val="false"/>
                <w:color w:val="000000"/>
                <w:sz w:val="20"/>
              </w:rPr>
              <w:t>
2) жалпы қуаттылық, м;</w:t>
            </w:r>
            <w:r>
              <w:br/>
            </w:r>
            <w:r>
              <w:rPr>
                <w:rFonts w:ascii="Times New Roman"/>
                <w:b w:val="false"/>
                <w:i w:val="false"/>
                <w:color w:val="000000"/>
                <w:sz w:val="20"/>
              </w:rPr>
              <w:t>
3) тиімді мұнайға қанық қабаттың қуаттылығы, м;</w:t>
            </w:r>
            <w:r>
              <w:br/>
            </w:r>
            <w:r>
              <w:rPr>
                <w:rFonts w:ascii="Times New Roman"/>
                <w:b w:val="false"/>
                <w:i w:val="false"/>
                <w:color w:val="000000"/>
                <w:sz w:val="20"/>
              </w:rPr>
              <w:t>
4) ашық кеуектілік коэффициенті;</w:t>
            </w:r>
            <w:r>
              <w:br/>
            </w:r>
            <w:r>
              <w:rPr>
                <w:rFonts w:ascii="Times New Roman"/>
                <w:b w:val="false"/>
                <w:i w:val="false"/>
                <w:color w:val="000000"/>
                <w:sz w:val="20"/>
              </w:rPr>
              <w:t>
5) газға қанықтылық, mіn-max;</w:t>
            </w:r>
            <w:r>
              <w:br/>
            </w:r>
            <w:r>
              <w:rPr>
                <w:rFonts w:ascii="Times New Roman"/>
                <w:b w:val="false"/>
                <w:i w:val="false"/>
                <w:color w:val="000000"/>
                <w:sz w:val="20"/>
              </w:rPr>
              <w:t>
6) алу коэффициенті;</w:t>
            </w:r>
            <w:r>
              <w:br/>
            </w:r>
            <w:r>
              <w:rPr>
                <w:rFonts w:ascii="Times New Roman"/>
                <w:b w:val="false"/>
                <w:i w:val="false"/>
                <w:color w:val="000000"/>
                <w:sz w:val="20"/>
              </w:rPr>
              <w:t>
7) қабаттық қысым, мкм</w:t>
            </w:r>
            <w:r>
              <w:rPr>
                <w:rFonts w:ascii="Times New Roman"/>
                <w:b w:val="false"/>
                <w:i w:val="false"/>
                <w:color w:val="000000"/>
                <w:vertAlign w:val="superscript"/>
              </w:rPr>
              <w:t>2</w:t>
            </w:r>
            <w:r>
              <w:rPr>
                <w:rFonts w:ascii="Times New Roman"/>
                <w:b w:val="false"/>
                <w:i w:val="false"/>
                <w:color w:val="000000"/>
                <w:sz w:val="20"/>
              </w:rPr>
              <w:t>;</w:t>
            </w:r>
            <w:r>
              <w:br/>
            </w:r>
            <w:r>
              <w:rPr>
                <w:rFonts w:ascii="Times New Roman"/>
                <w:b w:val="false"/>
                <w:i w:val="false"/>
                <w:color w:val="000000"/>
                <w:sz w:val="20"/>
              </w:rPr>
              <w:t>
8) газ мөлшері, м</w:t>
            </w:r>
            <w:r>
              <w:rPr>
                <w:rFonts w:ascii="Times New Roman"/>
                <w:b w:val="false"/>
                <w:i w:val="false"/>
                <w:color w:val="000000"/>
                <w:vertAlign w:val="superscript"/>
              </w:rPr>
              <w:t>3</w:t>
            </w:r>
            <w:r>
              <w:rPr>
                <w:rFonts w:ascii="Times New Roman"/>
                <w:b w:val="false"/>
                <w:i w:val="false"/>
                <w:color w:val="000000"/>
                <w:sz w:val="20"/>
              </w:rPr>
              <w:t>/т</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сипаттары:</w:t>
            </w:r>
            <w:r>
              <w:br/>
            </w:r>
            <w:r>
              <w:rPr>
                <w:rFonts w:ascii="Times New Roman"/>
                <w:b w:val="false"/>
                <w:i w:val="false"/>
                <w:color w:val="000000"/>
                <w:sz w:val="20"/>
              </w:rPr>
              <w:t>
1) ауадағы тығыздық, 5/см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2) төменгі жылу шығару қабілеті, Кдж;</w:t>
            </w:r>
            <w:r>
              <w:br/>
            </w:r>
            <w:r>
              <w:rPr>
                <w:rFonts w:ascii="Times New Roman"/>
                <w:b w:val="false"/>
                <w:i w:val="false"/>
                <w:color w:val="000000"/>
                <w:sz w:val="20"/>
              </w:rPr>
              <w:t>
3) ауыр көмірсутектер мөлшері, %;</w:t>
            </w:r>
            <w:r>
              <w:br/>
            </w:r>
            <w:r>
              <w:rPr>
                <w:rFonts w:ascii="Times New Roman"/>
                <w:b w:val="false"/>
                <w:i w:val="false"/>
                <w:color w:val="000000"/>
                <w:sz w:val="20"/>
              </w:rPr>
              <w:t>
4) тұрақты конденсат мөлшері, 5/м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5) күкірт сутек мөлшері, %;</w:t>
            </w:r>
            <w:r>
              <w:br/>
            </w:r>
            <w:r>
              <w:rPr>
                <w:rFonts w:ascii="Times New Roman"/>
                <w:b w:val="false"/>
                <w:i w:val="false"/>
                <w:color w:val="000000"/>
                <w:sz w:val="20"/>
              </w:rPr>
              <w:t>
6) азот мөлшері, %;</w:t>
            </w:r>
            <w:r>
              <w:br/>
            </w:r>
            <w:r>
              <w:rPr>
                <w:rFonts w:ascii="Times New Roman"/>
                <w:b w:val="false"/>
                <w:i w:val="false"/>
                <w:color w:val="000000"/>
                <w:sz w:val="20"/>
              </w:rPr>
              <w:t>
7) көмірқышқыл газының мөлшері, %;</w:t>
            </w:r>
            <w:r>
              <w:br/>
            </w:r>
            <w:r>
              <w:rPr>
                <w:rFonts w:ascii="Times New Roman"/>
                <w:b w:val="false"/>
                <w:i w:val="false"/>
                <w:color w:val="000000"/>
                <w:sz w:val="20"/>
              </w:rPr>
              <w:t>
8) қабаттық температура, С</w:t>
            </w:r>
            <w:r>
              <w:rPr>
                <w:rFonts w:ascii="Times New Roman"/>
                <w:b w:val="false"/>
                <w:i w:val="false"/>
                <w:color w:val="000000"/>
                <w:vertAlign w:val="superscript"/>
              </w:rPr>
              <w:t>о</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r>
              <w:br/>
            </w:r>
            <w:r>
              <w:rPr>
                <w:rFonts w:ascii="Times New Roman"/>
                <w:b w:val="false"/>
                <w:i w:val="false"/>
                <w:color w:val="000000"/>
                <w:sz w:val="20"/>
              </w:rPr>
              <w:t>
1) ашылған жылы;</w:t>
            </w:r>
            <w:r>
              <w:br/>
            </w:r>
            <w:r>
              <w:rPr>
                <w:rFonts w:ascii="Times New Roman"/>
                <w:b w:val="false"/>
                <w:i w:val="false"/>
                <w:color w:val="000000"/>
                <w:sz w:val="20"/>
              </w:rPr>
              <w:t>
2) игерілуге енгізілген жылы;</w:t>
            </w:r>
            <w:r>
              <w:br/>
            </w:r>
            <w:r>
              <w:rPr>
                <w:rFonts w:ascii="Times New Roman"/>
                <w:b w:val="false"/>
                <w:i w:val="false"/>
                <w:color w:val="000000"/>
                <w:sz w:val="20"/>
              </w:rPr>
              <w:t>
3) консервацияланған жылы;</w:t>
            </w:r>
            <w:r>
              <w:br/>
            </w:r>
            <w:r>
              <w:rPr>
                <w:rFonts w:ascii="Times New Roman"/>
                <w:b w:val="false"/>
                <w:i w:val="false"/>
                <w:color w:val="000000"/>
                <w:sz w:val="20"/>
              </w:rPr>
              <w:t>
4) игеру басталғаннан бергі өндіру;</w:t>
            </w:r>
            <w:r>
              <w:br/>
            </w:r>
            <w:r>
              <w:rPr>
                <w:rFonts w:ascii="Times New Roman"/>
                <w:b w:val="false"/>
                <w:i w:val="false"/>
                <w:color w:val="000000"/>
                <w:sz w:val="20"/>
              </w:rPr>
              <w:t>
5) МҚК бекіткен күнгі өндіру</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түрі</w:t>
            </w:r>
            <w:r>
              <w:br/>
            </w:r>
            <w:r>
              <w:rPr>
                <w:rFonts w:ascii="Times New Roman"/>
                <w:b w:val="false"/>
                <w:i w:val="false"/>
                <w:color w:val="000000"/>
                <w:sz w:val="20"/>
              </w:rPr>
              <w:t>
1) еріген;</w:t>
            </w:r>
            <w:r>
              <w:br/>
            </w:r>
            <w:r>
              <w:rPr>
                <w:rFonts w:ascii="Times New Roman"/>
                <w:b w:val="false"/>
                <w:i w:val="false"/>
                <w:color w:val="000000"/>
                <w:sz w:val="20"/>
              </w:rPr>
              <w:t>
2) бүркенбе газ;</w:t>
            </w:r>
            <w:r>
              <w:br/>
            </w:r>
            <w:r>
              <w:rPr>
                <w:rFonts w:ascii="Times New Roman"/>
                <w:b w:val="false"/>
                <w:i w:val="false"/>
                <w:color w:val="000000"/>
                <w:sz w:val="20"/>
              </w:rPr>
              <w:t>
3) еркін</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8"/>
        <w:gridCol w:w="1377"/>
        <w:gridCol w:w="1803"/>
        <w:gridCol w:w="1804"/>
        <w:gridCol w:w="1804"/>
        <w:gridCol w:w="180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 жылғы 1 қаңтардағы баланстық 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Нәтижесінде ___ жылғы баланстық қорлардың өзгеруі</w:t>
            </w:r>
          </w:p>
        </w:tc>
      </w:tr>
      <w:tr>
        <w:trPr>
          <w:trHeight w:val="30" w:hRule="atLeast"/>
        </w:trPr>
        <w:tc>
          <w:tcPr>
            <w:tcW w:w="3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A+B+C</w:t>
            </w:r>
            <w:r>
              <w:rPr>
                <w:rFonts w:ascii="Times New Roman"/>
                <w:b w:val="false"/>
                <w:i w:val="false"/>
                <w:color w:val="000000"/>
                <w:vertAlign w:val="subscript"/>
              </w:rPr>
              <w:t>1</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өндіру</w:t>
            </w:r>
            <w:r>
              <w:br/>
            </w:r>
            <w:r>
              <w:rPr>
                <w:rFonts w:ascii="Times New Roman"/>
                <w:b w:val="false"/>
                <w:i w:val="false"/>
                <w:color w:val="000000"/>
                <w:sz w:val="20"/>
              </w:rPr>
              <w:t>
2) шығын</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беруді қайта бағалау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қорларды есептен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w:t>
            </w:r>
            <w:r>
              <w:rPr>
                <w:rFonts w:ascii="Times New Roman"/>
                <w:b w:val="false"/>
                <w:i w:val="false"/>
                <w:color w:val="000000"/>
                <w:vertAlign w:val="subscript"/>
              </w:rPr>
              <w:t>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w:t>
            </w:r>
            <w:r>
              <w:rPr>
                <w:rFonts w:ascii="Times New Roman"/>
                <w:b w:val="false"/>
                <w:i w:val="false"/>
                <w:color w:val="000000"/>
                <w:vertAlign w:val="subscript"/>
              </w:rPr>
              <w:t>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w:t>
            </w:r>
            <w:r>
              <w:rPr>
                <w:rFonts w:ascii="Times New Roman"/>
                <w:b w:val="false"/>
                <w:i w:val="false"/>
                <w:color w:val="000000"/>
                <w:vertAlign w:val="subscript"/>
              </w:rPr>
              <w:t>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w:t>
            </w:r>
            <w:r>
              <w:rPr>
                <w:rFonts w:ascii="Times New Roman"/>
                <w:b w:val="false"/>
                <w:i w:val="false"/>
                <w:color w:val="000000"/>
                <w:vertAlign w:val="subscript"/>
              </w:rPr>
              <w:t>1</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4"/>
        <w:gridCol w:w="1664"/>
        <w:gridCol w:w="1664"/>
        <w:gridCol w:w="1664"/>
        <w:gridCol w:w="2314"/>
        <w:gridCol w:w="1665"/>
        <w:gridCol w:w="166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 жылғы 1 қаңтардағы қорлар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баланстан тыс</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w:t>
            </w:r>
            <w:r>
              <w:rPr>
                <w:rFonts w:ascii="Times New Roman"/>
                <w:b w:val="false"/>
                <w:i w:val="false"/>
                <w:color w:val="000000"/>
                <w:vertAlign w:val="subscript"/>
              </w:rPr>
              <w:t>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9"/>
        <w:gridCol w:w="3893"/>
        <w:gridCol w:w="2800"/>
        <w:gridCol w:w="28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МҚК бекіткен баланстық қорлар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бекіткен күнгі</w:t>
            </w:r>
          </w:p>
        </w:tc>
        <w:tc>
          <w:tcPr>
            <w:tcW w:w="2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жылы, хаттаманың нөмірі</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w:t>
            </w:r>
            <w:r>
              <w:rPr>
                <w:rFonts w:ascii="Times New Roman"/>
                <w:b w:val="false"/>
                <w:i w:val="false"/>
                <w:color w:val="000000"/>
                <w:vertAlign w:val="subscript"/>
              </w:rPr>
              <w:t>1</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___________________________ ___________ </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xml:space="preserve">      Орындаушы ______________________ ___________ </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Орындаушының телефоны ___________________________</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мың м</w:t>
      </w:r>
      <w:r>
        <w:rPr>
          <w:rFonts w:ascii="Times New Roman"/>
          <w:b w:val="false"/>
          <w:i w:val="false"/>
          <w:color w:val="000000"/>
          <w:vertAlign w:val="superscript"/>
        </w:rPr>
        <w:t>2</w:t>
      </w:r>
      <w:r>
        <w:rPr>
          <w:rFonts w:ascii="Times New Roman"/>
          <w:b w:val="false"/>
          <w:i w:val="false"/>
          <w:color w:val="000000"/>
          <w:sz w:val="28"/>
        </w:rPr>
        <w:t xml:space="preserve"> - мың шаршы метр;</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мкм</w:t>
      </w:r>
      <w:r>
        <w:rPr>
          <w:rFonts w:ascii="Times New Roman"/>
          <w:b w:val="false"/>
          <w:i w:val="false"/>
          <w:color w:val="000000"/>
          <w:vertAlign w:val="superscript"/>
        </w:rPr>
        <w:t>2</w:t>
      </w:r>
      <w:r>
        <w:rPr>
          <w:rFonts w:ascii="Times New Roman"/>
          <w:b w:val="false"/>
          <w:i w:val="false"/>
          <w:color w:val="000000"/>
          <w:sz w:val="28"/>
        </w:rPr>
        <w:t xml:space="preserve"> - шаршы микрометр;</w:t>
      </w:r>
    </w:p>
    <w:p>
      <w:pPr>
        <w:spacing w:after="0"/>
        <w:ind w:left="0"/>
        <w:jc w:val="both"/>
      </w:pPr>
      <w:r>
        <w:rPr>
          <w:rFonts w:ascii="Times New Roman"/>
          <w:b w:val="false"/>
          <w:i w:val="false"/>
          <w:color w:val="000000"/>
          <w:sz w:val="28"/>
        </w:rPr>
        <w:t>      г/см</w:t>
      </w:r>
      <w:r>
        <w:rPr>
          <w:rFonts w:ascii="Times New Roman"/>
          <w:b w:val="false"/>
          <w:i w:val="false"/>
          <w:color w:val="000000"/>
          <w:vertAlign w:val="superscript"/>
        </w:rPr>
        <w:t>3</w:t>
      </w:r>
      <w:r>
        <w:rPr>
          <w:rFonts w:ascii="Times New Roman"/>
          <w:b w:val="false"/>
          <w:i w:val="false"/>
          <w:color w:val="000000"/>
          <w:sz w:val="28"/>
        </w:rPr>
        <w:t xml:space="preserve"> - текше сантиметрдегі грамм;</w:t>
      </w:r>
    </w:p>
    <w:p>
      <w:pPr>
        <w:spacing w:after="0"/>
        <w:ind w:left="0"/>
        <w:jc w:val="both"/>
      </w:pPr>
      <w:r>
        <w:rPr>
          <w:rFonts w:ascii="Times New Roman"/>
          <w:b w:val="false"/>
          <w:i w:val="false"/>
          <w:color w:val="000000"/>
          <w:sz w:val="28"/>
        </w:rPr>
        <w:t>      мПа*с - миллипаскаль-секунд;</w:t>
      </w:r>
    </w:p>
    <w:p>
      <w:pPr>
        <w:spacing w:after="0"/>
        <w:ind w:left="0"/>
        <w:jc w:val="both"/>
      </w:pPr>
      <w:r>
        <w:rPr>
          <w:rFonts w:ascii="Times New Roman"/>
          <w:b w:val="false"/>
          <w:i w:val="false"/>
          <w:color w:val="000000"/>
          <w:sz w:val="28"/>
        </w:rPr>
        <w:t>      Co - Цельсий градус;</w:t>
      </w:r>
    </w:p>
    <w:p>
      <w:pPr>
        <w:spacing w:after="0"/>
        <w:ind w:left="0"/>
        <w:jc w:val="both"/>
      </w:pPr>
      <w:r>
        <w:rPr>
          <w:rFonts w:ascii="Times New Roman"/>
          <w:b w:val="false"/>
          <w:i w:val="false"/>
          <w:color w:val="000000"/>
          <w:sz w:val="28"/>
        </w:rPr>
        <w:t>      % - пайыз;</w:t>
      </w:r>
    </w:p>
    <w:p>
      <w:pPr>
        <w:spacing w:after="0"/>
        <w:ind w:left="0"/>
        <w:jc w:val="both"/>
      </w:pPr>
      <w:r>
        <w:rPr>
          <w:rFonts w:ascii="Times New Roman"/>
          <w:b w:val="false"/>
          <w:i w:val="false"/>
          <w:color w:val="000000"/>
          <w:sz w:val="28"/>
        </w:rPr>
        <w:t>      ГКЗ - Мемлекеттік қорлар жөніндегі комиссия;</w:t>
      </w:r>
    </w:p>
    <w:p>
      <w:pPr>
        <w:spacing w:after="0"/>
        <w:ind w:left="0"/>
        <w:jc w:val="both"/>
      </w:pPr>
      <w:r>
        <w:rPr>
          <w:rFonts w:ascii="Times New Roman"/>
          <w:b w:val="false"/>
          <w:i w:val="false"/>
          <w:color w:val="000000"/>
          <w:sz w:val="28"/>
        </w:rPr>
        <w:t>      А - А санатты қорлар;</w:t>
      </w:r>
    </w:p>
    <w:p>
      <w:pPr>
        <w:spacing w:after="0"/>
        <w:ind w:left="0"/>
        <w:jc w:val="both"/>
      </w:pPr>
      <w:r>
        <w:rPr>
          <w:rFonts w:ascii="Times New Roman"/>
          <w:b w:val="false"/>
          <w:i w:val="false"/>
          <w:color w:val="000000"/>
          <w:sz w:val="28"/>
        </w:rPr>
        <w:t>      B - B санатты қорлар;</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1</w:t>
      </w:r>
      <w:r>
        <w:rPr>
          <w:rFonts w:ascii="Times New Roman"/>
          <w:b w:val="false"/>
          <w:i w:val="false"/>
          <w:color w:val="000000"/>
          <w:sz w:val="28"/>
        </w:rPr>
        <w:t xml:space="preserve"> - С</w:t>
      </w:r>
      <w:r>
        <w:rPr>
          <w:rFonts w:ascii="Times New Roman"/>
          <w:b w:val="false"/>
          <w:i w:val="false"/>
          <w:color w:val="000000"/>
          <w:vertAlign w:val="subscript"/>
        </w:rPr>
        <w:t>1</w:t>
      </w:r>
      <w:r>
        <w:rPr>
          <w:rFonts w:ascii="Times New Roman"/>
          <w:b w:val="false"/>
          <w:i w:val="false"/>
          <w:color w:val="000000"/>
          <w:sz w:val="28"/>
        </w:rPr>
        <w:t xml:space="preserve"> санатты қорлар;</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2</w:t>
      </w:r>
      <w:r>
        <w:rPr>
          <w:rFonts w:ascii="Times New Roman"/>
          <w:b w:val="false"/>
          <w:i w:val="false"/>
          <w:color w:val="000000"/>
          <w:sz w:val="28"/>
        </w:rPr>
        <w:t xml:space="preserve"> - С</w:t>
      </w:r>
      <w:r>
        <w:rPr>
          <w:rFonts w:ascii="Times New Roman"/>
          <w:b w:val="false"/>
          <w:i w:val="false"/>
          <w:color w:val="000000"/>
          <w:vertAlign w:val="subscript"/>
        </w:rPr>
        <w:t>2</w:t>
      </w:r>
      <w:r>
        <w:rPr>
          <w:rFonts w:ascii="Times New Roman"/>
          <w:b w:val="false"/>
          <w:i w:val="false"/>
          <w:color w:val="000000"/>
          <w:sz w:val="28"/>
        </w:rPr>
        <w:t xml:space="preserve"> санатты қорлар.</w:t>
      </w:r>
    </w:p>
    <w:p>
      <w:pPr>
        <w:spacing w:after="0"/>
        <w:ind w:left="0"/>
        <w:jc w:val="both"/>
      </w:pPr>
      <w:r>
        <w:rPr>
          <w:rFonts w:ascii="Times New Roman"/>
          <w:b w:val="false"/>
          <w:i w:val="false"/>
          <w:color w:val="000000"/>
          <w:sz w:val="28"/>
        </w:rPr>
        <w:t>      Ескертпе: жанатын табиғи газдар бойынша жер қойнауының жай-күйі туралы есептілік нысаны </w:t>
      </w:r>
      <w:r>
        <w:rPr>
          <w:rFonts w:ascii="Times New Roman"/>
          <w:b w:val="false"/>
          <w:i w:val="false"/>
          <w:color w:val="000000"/>
          <w:sz w:val="28"/>
        </w:rPr>
        <w:t>қосымшада</w:t>
      </w:r>
      <w:r>
        <w:rPr>
          <w:rFonts w:ascii="Times New Roman"/>
          <w:b w:val="false"/>
          <w:i w:val="false"/>
          <w:color w:val="000000"/>
          <w:sz w:val="28"/>
        </w:rPr>
        <w:t xml:space="preserve"> келтірілген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6" w:id="35"/>
          <w:p>
            <w:pPr>
              <w:spacing w:after="20"/>
              <w:ind w:left="20"/>
              <w:jc w:val="both"/>
            </w:pPr>
            <w:r>
              <w:rPr>
                <w:rFonts w:ascii="Times New Roman"/>
                <w:b w:val="false"/>
                <w:i w:val="false"/>
                <w:color w:val="000000"/>
                <w:sz w:val="20"/>
              </w:rPr>
              <w:t>
"Жанатын газ бойынша жер</w:t>
            </w:r>
            <w:r>
              <w:br/>
            </w:r>
            <w:r>
              <w:rPr>
                <w:rFonts w:ascii="Times New Roman"/>
                <w:b w:val="false"/>
                <w:i w:val="false"/>
                <w:color w:val="000000"/>
                <w:sz w:val="20"/>
              </w:rPr>
              <w:t>
қойнауы қорларын мемлекеттік</w:t>
            </w:r>
            <w:r>
              <w:br/>
            </w:r>
            <w:r>
              <w:rPr>
                <w:rFonts w:ascii="Times New Roman"/>
                <w:b w:val="false"/>
                <w:i w:val="false"/>
                <w:color w:val="000000"/>
                <w:sz w:val="20"/>
              </w:rPr>
              <w:t>
есепке алу" әкімшілік</w:t>
            </w:r>
            <w:r>
              <w:br/>
            </w:r>
            <w:r>
              <w:rPr>
                <w:rFonts w:ascii="Times New Roman"/>
                <w:b w:val="false"/>
                <w:i w:val="false"/>
                <w:color w:val="000000"/>
                <w:sz w:val="20"/>
              </w:rPr>
              <w:t>
деректерін жинауға</w:t>
            </w:r>
            <w:r>
              <w:br/>
            </w:r>
            <w:r>
              <w:rPr>
                <w:rFonts w:ascii="Times New Roman"/>
                <w:b w:val="false"/>
                <w:i w:val="false"/>
                <w:color w:val="000000"/>
                <w:sz w:val="20"/>
              </w:rPr>
              <w:t>
арналған нысанға</w:t>
            </w:r>
            <w:r>
              <w:br/>
            </w:r>
            <w:r>
              <w:rPr>
                <w:rFonts w:ascii="Times New Roman"/>
                <w:b w:val="false"/>
                <w:i w:val="false"/>
                <w:color w:val="000000"/>
                <w:sz w:val="20"/>
              </w:rPr>
              <w:t>
қосымша</w:t>
            </w:r>
          </w:p>
          <w:bookmarkEnd w:id="35"/>
        </w:tc>
      </w:tr>
    </w:tbl>
    <w:bookmarkStart w:name="z37" w:id="36"/>
    <w:p>
      <w:pPr>
        <w:spacing w:after="0"/>
        <w:ind w:left="0"/>
        <w:jc w:val="left"/>
      </w:pPr>
      <w:r>
        <w:rPr>
          <w:rFonts w:ascii="Times New Roman"/>
          <w:b/>
          <w:i w:val="false"/>
          <w:color w:val="000000"/>
        </w:rPr>
        <w:t xml:space="preserve"> 
"Жанатын газ бойынша жер қойнауы қорларын мемлекеттік есепке алу" әкімшілік деректерін жинауға арналған нысанды толтыру бойынша түсіндірме</w:t>
      </w:r>
    </w:p>
    <w:bookmarkEnd w:id="36"/>
    <w:p>
      <w:pPr>
        <w:spacing w:after="0"/>
        <w:ind w:left="0"/>
        <w:jc w:val="both"/>
      </w:pPr>
      <w:r>
        <w:rPr>
          <w:rFonts w:ascii="Times New Roman"/>
          <w:b w:val="false"/>
          <w:i w:val="false"/>
          <w:color w:val="000000"/>
          <w:sz w:val="28"/>
        </w:rPr>
        <w:t>      Нысанның 1-бағанында кен орнының реттік нөмірі көрсетіледі.</w:t>
      </w:r>
    </w:p>
    <w:p>
      <w:pPr>
        <w:spacing w:after="0"/>
        <w:ind w:left="0"/>
        <w:jc w:val="both"/>
      </w:pPr>
      <w:r>
        <w:rPr>
          <w:rFonts w:ascii="Times New Roman"/>
          <w:b w:val="false"/>
          <w:i w:val="false"/>
          <w:color w:val="000000"/>
          <w:sz w:val="28"/>
        </w:rPr>
        <w:t>      Нысанның 2-бағанында облыс, жер қойнауын пайдаланушы, кен орнының игерілу дәрежесі, мемлекеттік нөмірі, типі, учаске, өнімді шөгінділер; кенжатын; коллектор (К, КТ, ТК), жату тереңдігі мен кенжатын коды көрсетіледі.</w:t>
      </w:r>
    </w:p>
    <w:p>
      <w:pPr>
        <w:spacing w:after="0"/>
        <w:ind w:left="0"/>
        <w:jc w:val="both"/>
      </w:pPr>
      <w:r>
        <w:rPr>
          <w:rFonts w:ascii="Times New Roman"/>
          <w:b w:val="false"/>
          <w:i w:val="false"/>
          <w:color w:val="000000"/>
          <w:sz w:val="28"/>
        </w:rPr>
        <w:t>      Нысанның 3-бағанында қабат параметрлері: 1) газдылық алаңы, мың м</w:t>
      </w:r>
      <w:r>
        <w:rPr>
          <w:rFonts w:ascii="Times New Roman"/>
          <w:b w:val="false"/>
          <w:i w:val="false"/>
          <w:color w:val="000000"/>
          <w:vertAlign w:val="superscript"/>
        </w:rPr>
        <w:t>2</w:t>
      </w:r>
      <w:r>
        <w:rPr>
          <w:rFonts w:ascii="Times New Roman"/>
          <w:b w:val="false"/>
          <w:i w:val="false"/>
          <w:color w:val="000000"/>
          <w:sz w:val="28"/>
        </w:rPr>
        <w:t>; 2) жалпы қуаты, м; 3) мұнайлы қабатының қалыңдығы, тиімділігі м; 4) ашық кеуектілік коэффициенті; 5) газ қанықтылығы, mіn-max; 6) алу коэффициенті; 7) қабат қысымы, мкм</w:t>
      </w:r>
      <w:r>
        <w:rPr>
          <w:rFonts w:ascii="Times New Roman"/>
          <w:b w:val="false"/>
          <w:i w:val="false"/>
          <w:color w:val="000000"/>
          <w:vertAlign w:val="superscript"/>
        </w:rPr>
        <w:t>2</w:t>
      </w:r>
      <w:r>
        <w:rPr>
          <w:rFonts w:ascii="Times New Roman"/>
          <w:b w:val="false"/>
          <w:i w:val="false"/>
          <w:color w:val="000000"/>
          <w:sz w:val="28"/>
        </w:rPr>
        <w:t>; 8) газ мөлшері, м</w:t>
      </w:r>
      <w:r>
        <w:rPr>
          <w:rFonts w:ascii="Times New Roman"/>
          <w:b w:val="false"/>
          <w:i w:val="false"/>
          <w:color w:val="000000"/>
          <w:vertAlign w:val="superscript"/>
        </w:rPr>
        <w:t>3</w:t>
      </w:r>
      <w:r>
        <w:rPr>
          <w:rFonts w:ascii="Times New Roman"/>
          <w:b w:val="false"/>
          <w:i w:val="false"/>
          <w:color w:val="000000"/>
          <w:sz w:val="28"/>
        </w:rPr>
        <w:t>/т көрсетіледі.</w:t>
      </w:r>
    </w:p>
    <w:p>
      <w:pPr>
        <w:spacing w:after="0"/>
        <w:ind w:left="0"/>
        <w:jc w:val="both"/>
      </w:pPr>
      <w:r>
        <w:rPr>
          <w:rFonts w:ascii="Times New Roman"/>
          <w:b w:val="false"/>
          <w:i w:val="false"/>
          <w:color w:val="000000"/>
          <w:sz w:val="28"/>
        </w:rPr>
        <w:t>      Нысанның 4-бағанында сапалық сипаттары: 1) ауадағы тығыздық, 5/см</w:t>
      </w:r>
      <w:r>
        <w:rPr>
          <w:rFonts w:ascii="Times New Roman"/>
          <w:b w:val="false"/>
          <w:i w:val="false"/>
          <w:color w:val="000000"/>
          <w:vertAlign w:val="superscript"/>
        </w:rPr>
        <w:t>3</w:t>
      </w:r>
      <w:r>
        <w:rPr>
          <w:rFonts w:ascii="Times New Roman"/>
          <w:b w:val="false"/>
          <w:i w:val="false"/>
          <w:color w:val="000000"/>
          <w:sz w:val="28"/>
        </w:rPr>
        <w:t>; 2) төменгі жылу шығару қабілеті, кДж; 3) ауыр көмірсутектер мөлшері, %; 5) тұрақты конденсат мөлшері, г/м</w:t>
      </w:r>
      <w:r>
        <w:rPr>
          <w:rFonts w:ascii="Times New Roman"/>
          <w:b w:val="false"/>
          <w:i w:val="false"/>
          <w:color w:val="000000"/>
          <w:vertAlign w:val="superscript"/>
        </w:rPr>
        <w:t>3</w:t>
      </w:r>
      <w:r>
        <w:rPr>
          <w:rFonts w:ascii="Times New Roman"/>
          <w:b w:val="false"/>
          <w:i w:val="false"/>
          <w:color w:val="000000"/>
          <w:sz w:val="28"/>
        </w:rPr>
        <w:t>; 6) күкіртті сутек мөлшері, %; 7) азот мөлшері, %; 8) көмірқышқыл газы мөлшері, %; з) қабат температурасы, Со көрсетіледі.</w:t>
      </w:r>
    </w:p>
    <w:p>
      <w:pPr>
        <w:spacing w:after="0"/>
        <w:ind w:left="0"/>
        <w:jc w:val="both"/>
      </w:pPr>
      <w:r>
        <w:rPr>
          <w:rFonts w:ascii="Times New Roman"/>
          <w:b w:val="false"/>
          <w:i w:val="false"/>
          <w:color w:val="000000"/>
          <w:sz w:val="28"/>
        </w:rPr>
        <w:t>      Нысанның 5-бағанында 1) ашылу жылы; 2) игерілу жылы; 3) консервацияланған жылы; 5) жыл басынан бергі өндіру; 6) МҚК бекіткен күнгі өндіру көрсетіледі.</w:t>
      </w:r>
    </w:p>
    <w:p>
      <w:pPr>
        <w:spacing w:after="0"/>
        <w:ind w:left="0"/>
        <w:jc w:val="both"/>
      </w:pPr>
      <w:r>
        <w:rPr>
          <w:rFonts w:ascii="Times New Roman"/>
          <w:b w:val="false"/>
          <w:i w:val="false"/>
          <w:color w:val="000000"/>
          <w:sz w:val="28"/>
        </w:rPr>
        <w:t>      Нысанның 6-бағанында 1) ерітілген; 2) бүркенбе газ; 3) еркін газ түрі көрсетіледі.</w:t>
      </w:r>
    </w:p>
    <w:p>
      <w:pPr>
        <w:spacing w:after="0"/>
        <w:ind w:left="0"/>
        <w:jc w:val="both"/>
      </w:pPr>
      <w:r>
        <w:rPr>
          <w:rFonts w:ascii="Times New Roman"/>
          <w:b w:val="false"/>
          <w:i w:val="false"/>
          <w:color w:val="000000"/>
          <w:sz w:val="28"/>
        </w:rPr>
        <w:t>      Нысанның 7-бағанында __ жылғы 1 қаңтардағы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8-бағанында __ 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9-бағанында ____ 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1) өндіру 2) шығын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10-бағанында ____ 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барлау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11-бағанында ____ 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баластан балансқа беру немесе қайта бағалау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12-бағанында ____ 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қорларды есептен шығару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13-бағанында __ жылғы 1 қаңтардағы А санаты бойынша баланстық қорлар көрсетіледі.</w:t>
      </w:r>
    </w:p>
    <w:p>
      <w:pPr>
        <w:spacing w:after="0"/>
        <w:ind w:left="0"/>
        <w:jc w:val="both"/>
      </w:pPr>
      <w:r>
        <w:rPr>
          <w:rFonts w:ascii="Times New Roman"/>
          <w:b w:val="false"/>
          <w:i w:val="false"/>
          <w:color w:val="000000"/>
          <w:sz w:val="28"/>
        </w:rPr>
        <w:t>      Нысанның 14-бағанында __ жылғы 1 қаңтардағы В санаты бойынша баланстық қорлар көрсетіледі.</w:t>
      </w:r>
    </w:p>
    <w:p>
      <w:pPr>
        <w:spacing w:after="0"/>
        <w:ind w:left="0"/>
        <w:jc w:val="both"/>
      </w:pPr>
      <w:r>
        <w:rPr>
          <w:rFonts w:ascii="Times New Roman"/>
          <w:b w:val="false"/>
          <w:i w:val="false"/>
          <w:color w:val="000000"/>
          <w:sz w:val="28"/>
        </w:rPr>
        <w:t>      Нысанның 15-бағанында __ жылғы 1 қаңтардағы А+В санаты бойынша баланстық қорлар көрсетіледі.</w:t>
      </w:r>
    </w:p>
    <w:p>
      <w:pPr>
        <w:spacing w:after="0"/>
        <w:ind w:left="0"/>
        <w:jc w:val="both"/>
      </w:pPr>
      <w:r>
        <w:rPr>
          <w:rFonts w:ascii="Times New Roman"/>
          <w:b w:val="false"/>
          <w:i w:val="false"/>
          <w:color w:val="000000"/>
          <w:sz w:val="28"/>
        </w:rPr>
        <w:t>      Нысанның 16-бағанында __ жылғы 1 қаңтардағы С</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17-бағанында __ жылғы 1 қаңтардағы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18-бағанында __ 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19-бағанында __ жылғы 1 қаңтардағы баланстан тыс қорлар көрсетіледі.</w:t>
      </w:r>
    </w:p>
    <w:p>
      <w:pPr>
        <w:spacing w:after="0"/>
        <w:ind w:left="0"/>
        <w:jc w:val="both"/>
      </w:pPr>
      <w:r>
        <w:rPr>
          <w:rFonts w:ascii="Times New Roman"/>
          <w:b w:val="false"/>
          <w:i w:val="false"/>
          <w:color w:val="000000"/>
          <w:sz w:val="28"/>
        </w:rPr>
        <w:t>      Нысанның 20-бағанында А+В санаты бойынша ҚР МҚК бекіткен күнгі баланстық қорлар көрсетіледі.</w:t>
      </w:r>
    </w:p>
    <w:p>
      <w:pPr>
        <w:spacing w:after="0"/>
        <w:ind w:left="0"/>
        <w:jc w:val="both"/>
      </w:pPr>
      <w:r>
        <w:rPr>
          <w:rFonts w:ascii="Times New Roman"/>
          <w:b w:val="false"/>
          <w:i w:val="false"/>
          <w:color w:val="000000"/>
          <w:sz w:val="28"/>
        </w:rPr>
        <w:t>      Нысанның 21-бағанында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ҚР МҚК бекіткен күнгі баланстық қорлар көрсетіледі.</w:t>
      </w:r>
    </w:p>
    <w:p>
      <w:pPr>
        <w:spacing w:after="0"/>
        <w:ind w:left="0"/>
        <w:jc w:val="both"/>
      </w:pPr>
      <w:r>
        <w:rPr>
          <w:rFonts w:ascii="Times New Roman"/>
          <w:b w:val="false"/>
          <w:i w:val="false"/>
          <w:color w:val="000000"/>
          <w:sz w:val="28"/>
        </w:rPr>
        <w:t>      Нысанның 22-бағанында С</w:t>
      </w:r>
      <w:r>
        <w:rPr>
          <w:rFonts w:ascii="Times New Roman"/>
          <w:b w:val="false"/>
          <w:i w:val="false"/>
          <w:color w:val="000000"/>
          <w:vertAlign w:val="subscript"/>
        </w:rPr>
        <w:t>2</w:t>
      </w:r>
      <w:r>
        <w:rPr>
          <w:rFonts w:ascii="Times New Roman"/>
          <w:b w:val="false"/>
          <w:i w:val="false"/>
          <w:color w:val="000000"/>
          <w:sz w:val="28"/>
        </w:rPr>
        <w:t xml:space="preserve"> санаты бойынша ҚР МҚК бекіткен күнгі баланстық қорлар көрсетіледі.</w:t>
      </w:r>
    </w:p>
    <w:p>
      <w:pPr>
        <w:spacing w:after="0"/>
        <w:ind w:left="0"/>
        <w:jc w:val="both"/>
      </w:pPr>
      <w:r>
        <w:rPr>
          <w:rFonts w:ascii="Times New Roman"/>
          <w:b w:val="false"/>
          <w:i w:val="false"/>
          <w:color w:val="000000"/>
          <w:sz w:val="28"/>
        </w:rPr>
        <w:t>      Нысанның 23-бағанында ҚР МҚК хаттамасының нөмірі және бекітілген жылы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8" w:id="37"/>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Инвестициялар және даму</w:t>
            </w:r>
            <w:r>
              <w:br/>
            </w:r>
            <w:r>
              <w:rPr>
                <w:rFonts w:ascii="Times New Roman"/>
                <w:b w:val="false"/>
                <w:i w:val="false"/>
                <w:color w:val="000000"/>
                <w:sz w:val="20"/>
              </w:rPr>
              <w:t>
министрінің өзгерістер мен</w:t>
            </w:r>
            <w:r>
              <w:br/>
            </w:r>
            <w:r>
              <w:rPr>
                <w:rFonts w:ascii="Times New Roman"/>
                <w:b w:val="false"/>
                <w:i w:val="false"/>
                <w:color w:val="000000"/>
                <w:sz w:val="20"/>
              </w:rPr>
              <w:t>
толықтырулар енгізілетін кейбір</w:t>
            </w:r>
            <w:r>
              <w:br/>
            </w:r>
            <w:r>
              <w:rPr>
                <w:rFonts w:ascii="Times New Roman"/>
                <w:b w:val="false"/>
                <w:i w:val="false"/>
                <w:color w:val="000000"/>
                <w:sz w:val="20"/>
              </w:rPr>
              <w:t>
бұйрықтарының тізбесіне</w:t>
            </w:r>
            <w:r>
              <w:br/>
            </w:r>
            <w:r>
              <w:rPr>
                <w:rFonts w:ascii="Times New Roman"/>
                <w:b w:val="false"/>
                <w:i w:val="false"/>
                <w:color w:val="000000"/>
                <w:sz w:val="20"/>
              </w:rPr>
              <w:t>
3-қосымша</w:t>
            </w:r>
          </w:p>
          <w:bookmarkEnd w:id="37"/>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9" w:id="38"/>
          <w:p>
            <w:pPr>
              <w:spacing w:after="20"/>
              <w:ind w:left="20"/>
              <w:jc w:val="both"/>
            </w:pPr>
            <w:r>
              <w:rPr>
                <w:rFonts w:ascii="Times New Roman"/>
                <w:b w:val="false"/>
                <w:i w:val="false"/>
                <w:color w:val="000000"/>
                <w:sz w:val="20"/>
              </w:rPr>
              <w:t>
Мемлекеттік жер қойнауы</w:t>
            </w:r>
            <w:r>
              <w:br/>
            </w:r>
            <w:r>
              <w:rPr>
                <w:rFonts w:ascii="Times New Roman"/>
                <w:b w:val="false"/>
                <w:i w:val="false"/>
                <w:color w:val="000000"/>
                <w:sz w:val="20"/>
              </w:rPr>
              <w:t>
қорының бірыңғай кадастрын</w:t>
            </w:r>
            <w:r>
              <w:br/>
            </w:r>
            <w:r>
              <w:rPr>
                <w:rFonts w:ascii="Times New Roman"/>
                <w:b w:val="false"/>
                <w:i w:val="false"/>
                <w:color w:val="000000"/>
                <w:sz w:val="20"/>
              </w:rPr>
              <w:t>
жүргізу қағидаларына</w:t>
            </w:r>
            <w:r>
              <w:br/>
            </w:r>
            <w:r>
              <w:rPr>
                <w:rFonts w:ascii="Times New Roman"/>
                <w:b w:val="false"/>
                <w:i w:val="false"/>
                <w:color w:val="000000"/>
                <w:sz w:val="20"/>
              </w:rPr>
              <w:t>
19-қосымша</w:t>
            </w:r>
          </w:p>
          <w:bookmarkEnd w:id="38"/>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деректерді</w:t>
            </w:r>
            <w:r>
              <w:br/>
            </w:r>
            <w:r>
              <w:rPr>
                <w:rFonts w:ascii="Times New Roman"/>
                <w:b w:val="false"/>
                <w:i w:val="false"/>
                <w:color w:val="000000"/>
                <w:sz w:val="20"/>
              </w:rPr>
              <w:t>
жинауға арналған нысан</w:t>
            </w:r>
          </w:p>
        </w:tc>
      </w:tr>
    </w:tbl>
    <w:bookmarkStart w:name="z40" w:id="39"/>
    <w:p>
      <w:pPr>
        <w:spacing w:after="0"/>
        <w:ind w:left="0"/>
        <w:jc w:val="left"/>
      </w:pPr>
      <w:r>
        <w:rPr>
          <w:rFonts w:ascii="Times New Roman"/>
          <w:b/>
          <w:i w:val="false"/>
          <w:color w:val="000000"/>
        </w:rPr>
        <w:t xml:space="preserve"> 
Конденсаттар бойынша жер қойнауы қорларын мемлекеттік есепке алу _____ жылғы есептік кезең</w:t>
      </w:r>
    </w:p>
    <w:bookmarkEnd w:id="39"/>
    <w:p>
      <w:pPr>
        <w:spacing w:after="0"/>
        <w:ind w:left="0"/>
        <w:jc w:val="both"/>
      </w:pPr>
      <w:r>
        <w:rPr>
          <w:rFonts w:ascii="Times New Roman"/>
          <w:b w:val="false"/>
          <w:i w:val="false"/>
          <w:color w:val="000000"/>
          <w:sz w:val="28"/>
        </w:rPr>
        <w:t>      Индекс: 3-конденсаттар.</w:t>
      </w:r>
    </w:p>
    <w:p>
      <w:pPr>
        <w:spacing w:after="0"/>
        <w:ind w:left="0"/>
        <w:jc w:val="both"/>
      </w:pPr>
      <w:r>
        <w:rPr>
          <w:rFonts w:ascii="Times New Roman"/>
          <w:b w:val="false"/>
          <w:i w:val="false"/>
          <w:color w:val="000000"/>
          <w:sz w:val="28"/>
        </w:rPr>
        <w:t>      Кезеңділік: жыл сайын.</w:t>
      </w:r>
    </w:p>
    <w:p>
      <w:pPr>
        <w:spacing w:after="0"/>
        <w:ind w:left="0"/>
        <w:jc w:val="both"/>
      </w:pPr>
      <w:r>
        <w:rPr>
          <w:rFonts w:ascii="Times New Roman"/>
          <w:b w:val="false"/>
          <w:i w:val="false"/>
          <w:color w:val="000000"/>
          <w:sz w:val="28"/>
        </w:rPr>
        <w:t>      Ұсынатын тұлғалар тобы: жер қойнауын пайдаланушылар.</w:t>
      </w:r>
    </w:p>
    <w:p>
      <w:pPr>
        <w:spacing w:after="0"/>
        <w:ind w:left="0"/>
        <w:jc w:val="both"/>
      </w:pPr>
      <w:r>
        <w:rPr>
          <w:rFonts w:ascii="Times New Roman"/>
          <w:b w:val="false"/>
          <w:i w:val="false"/>
          <w:color w:val="000000"/>
          <w:sz w:val="28"/>
        </w:rPr>
        <w:t>      Қайда ұсынылады: жер қойнауын зерттеу жөніндегі уәкілетті органның аумақтық бөлімшелеріне, жер қойнауын зерттеу жөніндегі уәкілетті органға.</w:t>
      </w:r>
    </w:p>
    <w:p>
      <w:pPr>
        <w:spacing w:after="0"/>
        <w:ind w:left="0"/>
        <w:jc w:val="both"/>
      </w:pPr>
      <w:r>
        <w:rPr>
          <w:rFonts w:ascii="Times New Roman"/>
          <w:b w:val="false"/>
          <w:i w:val="false"/>
          <w:color w:val="000000"/>
          <w:sz w:val="28"/>
        </w:rPr>
        <w:t>      Ұсыну мерзімі: жыл сайын, есептік жылдан кейінгі жылдың отызыншы сәуіріне дейін.</w:t>
      </w:r>
    </w:p>
    <w:p>
      <w:pPr>
        <w:spacing w:after="0"/>
        <w:ind w:left="0"/>
        <w:jc w:val="both"/>
      </w:pPr>
      <w:r>
        <w:rPr>
          <w:rFonts w:ascii="Times New Roman"/>
          <w:b w:val="false"/>
          <w:i w:val="false"/>
          <w:color w:val="000000"/>
          <w:sz w:val="28"/>
        </w:rPr>
        <w:t>      қорлар мың тоннамен, геологиялық өндірілетін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4883"/>
        <w:gridCol w:w="1325"/>
        <w:gridCol w:w="885"/>
        <w:gridCol w:w="2172"/>
        <w:gridCol w:w="1007"/>
        <w:gridCol w:w="1633"/>
      </w:tblGrid>
      <w:tr>
        <w:trPr>
          <w:trHeight w:val="30"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жер қойнауын пайдаланушы, кен орнының игерілу дәрежесі, кен орнының мемлекеттік нөмірі және типі, учаске, өнімді шөгінділер, кенжатын, коллектор (К, Т, КТ, ТК), жату тереңдігі, м; кенжатын коды</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ашылған жыл;</w:t>
            </w:r>
            <w:r>
              <w:br/>
            </w:r>
            <w:r>
              <w:rPr>
                <w:rFonts w:ascii="Times New Roman"/>
                <w:b w:val="false"/>
                <w:i w:val="false"/>
                <w:color w:val="000000"/>
                <w:sz w:val="20"/>
              </w:rPr>
              <w:t>
2) газды игеруге енгізілген жыл;</w:t>
            </w:r>
            <w:r>
              <w:br/>
            </w:r>
            <w:r>
              <w:rPr>
                <w:rFonts w:ascii="Times New Roman"/>
                <w:b w:val="false"/>
                <w:i w:val="false"/>
                <w:color w:val="000000"/>
                <w:sz w:val="20"/>
              </w:rPr>
              <w:t>
3) конденсатты игеруге енгізілген жыл;</w:t>
            </w:r>
            <w:r>
              <w:br/>
            </w:r>
            <w:r>
              <w:rPr>
                <w:rFonts w:ascii="Times New Roman"/>
                <w:b w:val="false"/>
                <w:i w:val="false"/>
                <w:color w:val="000000"/>
                <w:sz w:val="20"/>
              </w:rPr>
              <w:t>
4) игеру басталғаннан бергі өндіру мен шығындар;</w:t>
            </w:r>
            <w:r>
              <w:br/>
            </w:r>
            <w:r>
              <w:rPr>
                <w:rFonts w:ascii="Times New Roman"/>
                <w:b w:val="false"/>
                <w:i w:val="false"/>
                <w:color w:val="000000"/>
                <w:sz w:val="20"/>
              </w:rPr>
              <w:t>
5) бекіткен күнгі өндіру мен шығындар</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тасымалдағыш түрі</w:t>
            </w:r>
            <w:r>
              <w:br/>
            </w:r>
            <w:r>
              <w:rPr>
                <w:rFonts w:ascii="Times New Roman"/>
                <w:b w:val="false"/>
                <w:i w:val="false"/>
                <w:color w:val="000000"/>
                <w:sz w:val="20"/>
              </w:rPr>
              <w:t>
1) бүркенбе газ;</w:t>
            </w:r>
            <w:r>
              <w:br/>
            </w:r>
            <w:r>
              <w:rPr>
                <w:rFonts w:ascii="Times New Roman"/>
                <w:b w:val="false"/>
                <w:i w:val="false"/>
                <w:color w:val="000000"/>
                <w:sz w:val="20"/>
              </w:rPr>
              <w:t>
2) еркін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жылғы 1 қантардағы (газ тасымалдағыштың) баланстық қорлары, млн. м</w:t>
            </w:r>
            <w:r>
              <w:rPr>
                <w:rFonts w:ascii="Times New Roman"/>
                <w:b w:val="false"/>
                <w:i w:val="false"/>
                <w:color w:val="000000"/>
                <w:vertAlign w:val="superscript"/>
              </w:rPr>
              <w:t>3</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сипаттары</w:t>
            </w:r>
            <w:r>
              <w:br/>
            </w:r>
            <w:r>
              <w:rPr>
                <w:rFonts w:ascii="Times New Roman"/>
                <w:b w:val="false"/>
                <w:i w:val="false"/>
                <w:color w:val="000000"/>
                <w:sz w:val="20"/>
              </w:rPr>
              <w:t>
1) тығыздық, 5/см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2) тұрақты конденсаттың бастапқы мөлшері, г/см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3) тұрақты конденсаттың ағымдағы мөлшері, г/см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4) күкірт мөлшері, %;</w:t>
            </w:r>
            <w:r>
              <w:br/>
            </w:r>
            <w:r>
              <w:rPr>
                <w:rFonts w:ascii="Times New Roman"/>
                <w:b w:val="false"/>
                <w:i w:val="false"/>
                <w:color w:val="000000"/>
                <w:sz w:val="20"/>
              </w:rPr>
              <w:t>
5) парафин мөлшері, %;</w:t>
            </w:r>
            <w:r>
              <w:br/>
            </w:r>
            <w:r>
              <w:rPr>
                <w:rFonts w:ascii="Times New Roman"/>
                <w:b w:val="false"/>
                <w:i w:val="false"/>
                <w:color w:val="000000"/>
                <w:sz w:val="20"/>
              </w:rPr>
              <w:t>
6) алу 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w:t>
            </w:r>
            <w:r>
              <w:rPr>
                <w:rFonts w:ascii="Times New Roman"/>
                <w:b w:val="false"/>
                <w:i w:val="false"/>
                <w:color w:val="000000"/>
                <w:vertAlign w:val="subscript"/>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8"/>
        <w:gridCol w:w="1377"/>
        <w:gridCol w:w="1803"/>
        <w:gridCol w:w="1804"/>
        <w:gridCol w:w="1804"/>
        <w:gridCol w:w="180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 жылғы 1 қантардағы конденсаттың баланстық қорлары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жылғы баланстық қорлардың өзгеруі</w:t>
            </w:r>
          </w:p>
        </w:tc>
      </w:tr>
      <w:tr>
        <w:trPr>
          <w:trHeight w:val="30" w:hRule="atLeast"/>
        </w:trPr>
        <w:tc>
          <w:tcPr>
            <w:tcW w:w="3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A+B+C</w:t>
            </w:r>
            <w:r>
              <w:rPr>
                <w:rFonts w:ascii="Times New Roman"/>
                <w:b w:val="false"/>
                <w:i w:val="false"/>
                <w:color w:val="000000"/>
                <w:vertAlign w:val="subscript"/>
              </w:rPr>
              <w:t>1</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өндіру</w:t>
            </w:r>
            <w:r>
              <w:br/>
            </w:r>
            <w:r>
              <w:rPr>
                <w:rFonts w:ascii="Times New Roman"/>
                <w:b w:val="false"/>
                <w:i w:val="false"/>
                <w:color w:val="000000"/>
                <w:sz w:val="20"/>
              </w:rPr>
              <w:t>
2) шығын</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беруді қайта бағалау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қорларды есептен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w:t>
            </w:r>
            <w:r>
              <w:rPr>
                <w:rFonts w:ascii="Times New Roman"/>
                <w:b w:val="false"/>
                <w:i w:val="false"/>
                <w:color w:val="000000"/>
                <w:vertAlign w:val="subscript"/>
              </w:rPr>
              <w:t>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w:t>
            </w:r>
            <w:r>
              <w:rPr>
                <w:rFonts w:ascii="Times New Roman"/>
                <w:b w:val="false"/>
                <w:i w:val="false"/>
                <w:color w:val="000000"/>
                <w:vertAlign w:val="subscript"/>
              </w:rPr>
              <w:t>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w:t>
            </w:r>
            <w:r>
              <w:rPr>
                <w:rFonts w:ascii="Times New Roman"/>
                <w:b w:val="false"/>
                <w:i w:val="false"/>
                <w:color w:val="000000"/>
                <w:vertAlign w:val="subscript"/>
              </w:rPr>
              <w:t>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w:t>
            </w:r>
            <w:r>
              <w:rPr>
                <w:rFonts w:ascii="Times New Roman"/>
                <w:b w:val="false"/>
                <w:i w:val="false"/>
                <w:color w:val="000000"/>
                <w:vertAlign w:val="subscript"/>
              </w:rPr>
              <w:t>1</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257"/>
        <w:gridCol w:w="1748"/>
        <w:gridCol w:w="1257"/>
        <w:gridCol w:w="1257"/>
        <w:gridCol w:w="1257"/>
        <w:gridCol w:w="1748"/>
        <w:gridCol w:w="1257"/>
        <w:gridCol w:w="12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 жылғы 1 қантардағы 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МҚК бекіткен баланстық қорлар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баланстан тыс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бекіткен күнгі</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жылы, хаттама нөмірі</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w:t>
            </w:r>
            <w:r>
              <w:rPr>
                <w:rFonts w:ascii="Times New Roman"/>
                <w:b w:val="false"/>
                <w:i w:val="false"/>
                <w:color w:val="000000"/>
                <w:vertAlign w:val="subscript"/>
              </w:rPr>
              <w:t>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w:t>
            </w:r>
            <w:r>
              <w:rPr>
                <w:rFonts w:ascii="Times New Roman"/>
                <w:b w:val="false"/>
                <w:i w:val="false"/>
                <w:color w:val="000000"/>
                <w:vertAlign w:val="subscript"/>
              </w:rPr>
              <w:t>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___________________________ ___________ </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xml:space="preserve">      Орындаушы ______________________ ___________ </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Орындаушының телефоны ___________________________</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К, Т, КТ, ТК - коллектор типтері</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млн. м</w:t>
      </w:r>
      <w:r>
        <w:rPr>
          <w:rFonts w:ascii="Times New Roman"/>
          <w:b w:val="false"/>
          <w:i w:val="false"/>
          <w:color w:val="000000"/>
          <w:vertAlign w:val="superscript"/>
        </w:rPr>
        <w:t>3</w:t>
      </w:r>
      <w:r>
        <w:rPr>
          <w:rFonts w:ascii="Times New Roman"/>
          <w:b w:val="false"/>
          <w:i w:val="false"/>
          <w:color w:val="000000"/>
          <w:sz w:val="28"/>
        </w:rPr>
        <w:t xml:space="preserve"> - миллион шаршы метр;</w:t>
      </w:r>
    </w:p>
    <w:p>
      <w:pPr>
        <w:spacing w:after="0"/>
        <w:ind w:left="0"/>
        <w:jc w:val="both"/>
      </w:pPr>
      <w:r>
        <w:rPr>
          <w:rFonts w:ascii="Times New Roman"/>
          <w:b w:val="false"/>
          <w:i w:val="false"/>
          <w:color w:val="000000"/>
          <w:sz w:val="28"/>
        </w:rPr>
        <w:t>      г/см</w:t>
      </w:r>
      <w:r>
        <w:rPr>
          <w:rFonts w:ascii="Times New Roman"/>
          <w:b w:val="false"/>
          <w:i w:val="false"/>
          <w:color w:val="000000"/>
          <w:vertAlign w:val="superscript"/>
        </w:rPr>
        <w:t>3</w:t>
      </w:r>
      <w:r>
        <w:rPr>
          <w:rFonts w:ascii="Times New Roman"/>
          <w:b w:val="false"/>
          <w:i w:val="false"/>
          <w:color w:val="000000"/>
          <w:sz w:val="28"/>
        </w:rPr>
        <w:t xml:space="preserve"> - текше сантиметрдегі грамм;</w:t>
      </w:r>
    </w:p>
    <w:p>
      <w:pPr>
        <w:spacing w:after="0"/>
        <w:ind w:left="0"/>
        <w:jc w:val="both"/>
      </w:pPr>
      <w:r>
        <w:rPr>
          <w:rFonts w:ascii="Times New Roman"/>
          <w:b w:val="false"/>
          <w:i w:val="false"/>
          <w:color w:val="000000"/>
          <w:sz w:val="28"/>
        </w:rPr>
        <w:t>      % - пайыз;</w:t>
      </w:r>
    </w:p>
    <w:p>
      <w:pPr>
        <w:spacing w:after="0"/>
        <w:ind w:left="0"/>
        <w:jc w:val="both"/>
      </w:pPr>
      <w:r>
        <w:rPr>
          <w:rFonts w:ascii="Times New Roman"/>
          <w:b w:val="false"/>
          <w:i w:val="false"/>
          <w:color w:val="000000"/>
          <w:sz w:val="28"/>
        </w:rPr>
        <w:t>      МҚК - мемлекеттік қорлар жөніндегі комиссия;</w:t>
      </w:r>
    </w:p>
    <w:p>
      <w:pPr>
        <w:spacing w:after="0"/>
        <w:ind w:left="0"/>
        <w:jc w:val="both"/>
      </w:pPr>
      <w:r>
        <w:rPr>
          <w:rFonts w:ascii="Times New Roman"/>
          <w:b w:val="false"/>
          <w:i w:val="false"/>
          <w:color w:val="000000"/>
          <w:sz w:val="28"/>
        </w:rPr>
        <w:t>      А - А санатты қорлар;</w:t>
      </w:r>
    </w:p>
    <w:p>
      <w:pPr>
        <w:spacing w:after="0"/>
        <w:ind w:left="0"/>
        <w:jc w:val="both"/>
      </w:pPr>
      <w:r>
        <w:rPr>
          <w:rFonts w:ascii="Times New Roman"/>
          <w:b w:val="false"/>
          <w:i w:val="false"/>
          <w:color w:val="000000"/>
          <w:sz w:val="28"/>
        </w:rPr>
        <w:t>      B - B санатты қорлар;</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1</w:t>
      </w:r>
      <w:r>
        <w:rPr>
          <w:rFonts w:ascii="Times New Roman"/>
          <w:b w:val="false"/>
          <w:i w:val="false"/>
          <w:color w:val="000000"/>
          <w:sz w:val="28"/>
        </w:rPr>
        <w:t xml:space="preserve"> -С</w:t>
      </w:r>
      <w:r>
        <w:rPr>
          <w:rFonts w:ascii="Times New Roman"/>
          <w:b w:val="false"/>
          <w:i w:val="false"/>
          <w:color w:val="000000"/>
          <w:vertAlign w:val="subscript"/>
        </w:rPr>
        <w:t>1</w:t>
      </w:r>
      <w:r>
        <w:rPr>
          <w:rFonts w:ascii="Times New Roman"/>
          <w:b w:val="false"/>
          <w:i w:val="false"/>
          <w:color w:val="000000"/>
          <w:sz w:val="28"/>
        </w:rPr>
        <w:t xml:space="preserve"> санатты қорлар;</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2</w:t>
      </w:r>
      <w:r>
        <w:rPr>
          <w:rFonts w:ascii="Times New Roman"/>
          <w:b w:val="false"/>
          <w:i w:val="false"/>
          <w:color w:val="000000"/>
          <w:sz w:val="28"/>
        </w:rPr>
        <w:t xml:space="preserve"> - С</w:t>
      </w:r>
      <w:r>
        <w:rPr>
          <w:rFonts w:ascii="Times New Roman"/>
          <w:b w:val="false"/>
          <w:i w:val="false"/>
          <w:color w:val="000000"/>
          <w:vertAlign w:val="subscript"/>
        </w:rPr>
        <w:t>2</w:t>
      </w:r>
      <w:r>
        <w:rPr>
          <w:rFonts w:ascii="Times New Roman"/>
          <w:b w:val="false"/>
          <w:i w:val="false"/>
          <w:color w:val="000000"/>
          <w:sz w:val="28"/>
        </w:rPr>
        <w:t xml:space="preserve"> санатты қорлар.</w:t>
      </w:r>
    </w:p>
    <w:p>
      <w:pPr>
        <w:spacing w:after="0"/>
        <w:ind w:left="0"/>
        <w:jc w:val="both"/>
      </w:pPr>
      <w:r>
        <w:rPr>
          <w:rFonts w:ascii="Times New Roman"/>
          <w:b w:val="false"/>
          <w:i w:val="false"/>
          <w:color w:val="000000"/>
          <w:sz w:val="28"/>
        </w:rPr>
        <w:t>      Ескертпе: конденсат бойынша жер қойнауының жай-күйі туралы есептілік нысаны </w:t>
      </w:r>
      <w:r>
        <w:rPr>
          <w:rFonts w:ascii="Times New Roman"/>
          <w:b w:val="false"/>
          <w:i w:val="false"/>
          <w:color w:val="000000"/>
          <w:sz w:val="28"/>
        </w:rPr>
        <w:t>қосымшада</w:t>
      </w:r>
      <w:r>
        <w:rPr>
          <w:rFonts w:ascii="Times New Roman"/>
          <w:b w:val="false"/>
          <w:i w:val="false"/>
          <w:color w:val="000000"/>
          <w:sz w:val="28"/>
        </w:rPr>
        <w:t xml:space="preserve"> келтірілген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1" w:id="40"/>
          <w:p>
            <w:pPr>
              <w:spacing w:after="20"/>
              <w:ind w:left="20"/>
              <w:jc w:val="both"/>
            </w:pPr>
            <w:r>
              <w:rPr>
                <w:rFonts w:ascii="Times New Roman"/>
                <w:b w:val="false"/>
                <w:i w:val="false"/>
                <w:color w:val="000000"/>
                <w:sz w:val="20"/>
              </w:rPr>
              <w:t>
"Конденсаттар бойынша жер</w:t>
            </w:r>
            <w:r>
              <w:br/>
            </w:r>
            <w:r>
              <w:rPr>
                <w:rFonts w:ascii="Times New Roman"/>
                <w:b w:val="false"/>
                <w:i w:val="false"/>
                <w:color w:val="000000"/>
                <w:sz w:val="20"/>
              </w:rPr>
              <w:t>
қойнауы қорларын мемлекеттік</w:t>
            </w:r>
            <w:r>
              <w:br/>
            </w:r>
            <w:r>
              <w:rPr>
                <w:rFonts w:ascii="Times New Roman"/>
                <w:b w:val="false"/>
                <w:i w:val="false"/>
                <w:color w:val="000000"/>
                <w:sz w:val="20"/>
              </w:rPr>
              <w:t>
есепке алу" әкімшілік</w:t>
            </w:r>
            <w:r>
              <w:br/>
            </w:r>
            <w:r>
              <w:rPr>
                <w:rFonts w:ascii="Times New Roman"/>
                <w:b w:val="false"/>
                <w:i w:val="false"/>
                <w:color w:val="000000"/>
                <w:sz w:val="20"/>
              </w:rPr>
              <w:t>
деректерін жинауға</w:t>
            </w:r>
            <w:r>
              <w:br/>
            </w:r>
            <w:r>
              <w:rPr>
                <w:rFonts w:ascii="Times New Roman"/>
                <w:b w:val="false"/>
                <w:i w:val="false"/>
                <w:color w:val="000000"/>
                <w:sz w:val="20"/>
              </w:rPr>
              <w:t>
арналған нысанға</w:t>
            </w:r>
            <w:r>
              <w:br/>
            </w:r>
            <w:r>
              <w:rPr>
                <w:rFonts w:ascii="Times New Roman"/>
                <w:b w:val="false"/>
                <w:i w:val="false"/>
                <w:color w:val="000000"/>
                <w:sz w:val="20"/>
              </w:rPr>
              <w:t>
қосымша</w:t>
            </w:r>
          </w:p>
          <w:bookmarkEnd w:id="40"/>
        </w:tc>
      </w:tr>
    </w:tbl>
    <w:bookmarkStart w:name="z42" w:id="41"/>
    <w:p>
      <w:pPr>
        <w:spacing w:after="0"/>
        <w:ind w:left="0"/>
        <w:jc w:val="left"/>
      </w:pPr>
      <w:r>
        <w:rPr>
          <w:rFonts w:ascii="Times New Roman"/>
          <w:b/>
          <w:i w:val="false"/>
          <w:color w:val="000000"/>
        </w:rPr>
        <w:t xml:space="preserve"> 
"Конденсаттар бойынша жер қойнауы қорларын мемлекеттік есепке алу" әкімшілік деректерін жинауға арналған нысанды толтыру бойынша түсіндірме</w:t>
      </w:r>
    </w:p>
    <w:bookmarkEnd w:id="41"/>
    <w:p>
      <w:pPr>
        <w:spacing w:after="0"/>
        <w:ind w:left="0"/>
        <w:jc w:val="both"/>
      </w:pPr>
      <w:r>
        <w:rPr>
          <w:rFonts w:ascii="Times New Roman"/>
          <w:b w:val="false"/>
          <w:i w:val="false"/>
          <w:color w:val="000000"/>
          <w:sz w:val="28"/>
        </w:rPr>
        <w:t>      Нысанның 1-бағанында кен орнының реттік нөмірі көрсетіледі.</w:t>
      </w:r>
    </w:p>
    <w:p>
      <w:pPr>
        <w:spacing w:after="0"/>
        <w:ind w:left="0"/>
        <w:jc w:val="both"/>
      </w:pPr>
      <w:r>
        <w:rPr>
          <w:rFonts w:ascii="Times New Roman"/>
          <w:b w:val="false"/>
          <w:i w:val="false"/>
          <w:color w:val="000000"/>
          <w:sz w:val="28"/>
        </w:rPr>
        <w:t>      Нысанның 2-бағанында облыс, жер қойнауын пайдаланушы, кен орнының игерілу дәрежесі, кен орнының мемлекеттік нөмірі, типі, учаске, кен орнының өнімді шөгінділері; кенжатын; коллектор (К, КТ, ТК), жату тереңдігі мен кенжатынның коды көрсетіледі.</w:t>
      </w:r>
    </w:p>
    <w:p>
      <w:pPr>
        <w:spacing w:after="0"/>
        <w:ind w:left="0"/>
        <w:jc w:val="both"/>
      </w:pPr>
      <w:r>
        <w:rPr>
          <w:rFonts w:ascii="Times New Roman"/>
          <w:b w:val="false"/>
          <w:i w:val="false"/>
          <w:color w:val="000000"/>
          <w:sz w:val="28"/>
        </w:rPr>
        <w:t>      Нысанның 3-бағанында 1) ашылу жылы; 2) газды игеруге енгізген жыл; 3) конденсатты игеруге енгізген жыл; 5) игеру басталғаннан бергі өндіру мен шығындар; 6) бекіткен күнгі өндіру мен шығындар көрсетіледі.</w:t>
      </w:r>
    </w:p>
    <w:p>
      <w:pPr>
        <w:spacing w:after="0"/>
        <w:ind w:left="0"/>
        <w:jc w:val="both"/>
      </w:pPr>
      <w:r>
        <w:rPr>
          <w:rFonts w:ascii="Times New Roman"/>
          <w:b w:val="false"/>
          <w:i w:val="false"/>
          <w:color w:val="000000"/>
          <w:sz w:val="28"/>
        </w:rPr>
        <w:t>      Нысанның 4-бағанында газ тасымалдағыштың түрі көрсетіледі: 1) бүркенбе газ; 2) еркін газ.</w:t>
      </w:r>
    </w:p>
    <w:p>
      <w:pPr>
        <w:spacing w:after="0"/>
        <w:ind w:left="0"/>
        <w:jc w:val="both"/>
      </w:pPr>
      <w:r>
        <w:rPr>
          <w:rFonts w:ascii="Times New Roman"/>
          <w:b w:val="false"/>
          <w:i w:val="false"/>
          <w:color w:val="000000"/>
          <w:sz w:val="28"/>
        </w:rPr>
        <w:t>      Нысанның 5-бағанында __ жылғы 1 қаңтардағы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(газ тасымалдағыштың) баланстық қорлары, млн.м</w:t>
      </w:r>
      <w:r>
        <w:rPr>
          <w:rFonts w:ascii="Times New Roman"/>
          <w:b w:val="false"/>
          <w:i w:val="false"/>
          <w:color w:val="000000"/>
          <w:vertAlign w:val="superscript"/>
        </w:rPr>
        <w:t>3</w:t>
      </w:r>
      <w:r>
        <w:rPr>
          <w:rFonts w:ascii="Times New Roman"/>
          <w:b w:val="false"/>
          <w:i w:val="false"/>
          <w:color w:val="000000"/>
          <w:sz w:val="28"/>
        </w:rPr>
        <w:t xml:space="preserve"> көрсетіледі.</w:t>
      </w:r>
    </w:p>
    <w:p>
      <w:pPr>
        <w:spacing w:after="0"/>
        <w:ind w:left="0"/>
        <w:jc w:val="both"/>
      </w:pPr>
      <w:r>
        <w:rPr>
          <w:rFonts w:ascii="Times New Roman"/>
          <w:b w:val="false"/>
          <w:i w:val="false"/>
          <w:color w:val="000000"/>
          <w:sz w:val="28"/>
        </w:rPr>
        <w:t>      Нысанның 6-бағанында __ 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(газ тасымалдағыштың) баланстық қорлары көрсетіледі, млн.м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Нысанның 7-бағанында сапалық сипаттары көрсетіледі: 1) тығыздығы, г/см</w:t>
      </w:r>
      <w:r>
        <w:rPr>
          <w:rFonts w:ascii="Times New Roman"/>
          <w:b w:val="false"/>
          <w:i w:val="false"/>
          <w:color w:val="000000"/>
          <w:vertAlign w:val="superscript"/>
        </w:rPr>
        <w:t>3</w:t>
      </w:r>
      <w:r>
        <w:rPr>
          <w:rFonts w:ascii="Times New Roman"/>
          <w:b w:val="false"/>
          <w:i w:val="false"/>
          <w:color w:val="000000"/>
          <w:sz w:val="28"/>
        </w:rPr>
        <w:t>; 2) тұрақты конденсаттың бастапқы мөлшері, г/см</w:t>
      </w:r>
      <w:r>
        <w:rPr>
          <w:rFonts w:ascii="Times New Roman"/>
          <w:b w:val="false"/>
          <w:i w:val="false"/>
          <w:color w:val="000000"/>
          <w:vertAlign w:val="superscript"/>
        </w:rPr>
        <w:t>3</w:t>
      </w:r>
      <w:r>
        <w:rPr>
          <w:rFonts w:ascii="Times New Roman"/>
          <w:b w:val="false"/>
          <w:i w:val="false"/>
          <w:color w:val="000000"/>
          <w:sz w:val="28"/>
        </w:rPr>
        <w:t>; 3) тұрақты конденсаттың ағымдағы мөлшері, г/см</w:t>
      </w:r>
      <w:r>
        <w:rPr>
          <w:rFonts w:ascii="Times New Roman"/>
          <w:b w:val="false"/>
          <w:i w:val="false"/>
          <w:color w:val="000000"/>
          <w:vertAlign w:val="superscript"/>
        </w:rPr>
        <w:t>3</w:t>
      </w:r>
      <w:r>
        <w:rPr>
          <w:rFonts w:ascii="Times New Roman"/>
          <w:b w:val="false"/>
          <w:i w:val="false"/>
          <w:color w:val="000000"/>
          <w:sz w:val="28"/>
        </w:rPr>
        <w:t>; 5) күкірт мөлшері ,%; 6) парафин мөлшері, %; 7) алыну коэффициенті.</w:t>
      </w:r>
    </w:p>
    <w:p>
      <w:pPr>
        <w:spacing w:after="0"/>
        <w:ind w:left="0"/>
        <w:jc w:val="both"/>
      </w:pPr>
      <w:r>
        <w:rPr>
          <w:rFonts w:ascii="Times New Roman"/>
          <w:b w:val="false"/>
          <w:i w:val="false"/>
          <w:color w:val="000000"/>
          <w:sz w:val="28"/>
        </w:rPr>
        <w:t>      Нысанның 8-бағанында __ жылғы 1 қаңтардағы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конденсаттың баланстық қорлары көрсетіледі.</w:t>
      </w:r>
    </w:p>
    <w:p>
      <w:pPr>
        <w:spacing w:after="0"/>
        <w:ind w:left="0"/>
        <w:jc w:val="both"/>
      </w:pPr>
      <w:r>
        <w:rPr>
          <w:rFonts w:ascii="Times New Roman"/>
          <w:b w:val="false"/>
          <w:i w:val="false"/>
          <w:color w:val="000000"/>
          <w:sz w:val="28"/>
        </w:rPr>
        <w:t>      Нысанның 9-бағанында ____ жылғы 1 қантардағы С</w:t>
      </w:r>
      <w:r>
        <w:rPr>
          <w:rFonts w:ascii="Times New Roman"/>
          <w:b w:val="false"/>
          <w:i w:val="false"/>
          <w:color w:val="000000"/>
          <w:vertAlign w:val="subscript"/>
        </w:rPr>
        <w:t>2</w:t>
      </w:r>
      <w:r>
        <w:rPr>
          <w:rFonts w:ascii="Times New Roman"/>
          <w:b w:val="false"/>
          <w:i w:val="false"/>
          <w:color w:val="000000"/>
          <w:sz w:val="28"/>
        </w:rPr>
        <w:t xml:space="preserve"> санат бойынша конденсаттың теңгерімдік қорлары көрсетіледі.</w:t>
      </w:r>
    </w:p>
    <w:p>
      <w:pPr>
        <w:spacing w:after="0"/>
        <w:ind w:left="0"/>
        <w:jc w:val="both"/>
      </w:pPr>
      <w:r>
        <w:rPr>
          <w:rFonts w:ascii="Times New Roman"/>
          <w:b w:val="false"/>
          <w:i w:val="false"/>
          <w:color w:val="000000"/>
          <w:sz w:val="28"/>
        </w:rPr>
        <w:t>      Нысанның 10-бағанында ____ 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1) өндіру 2) шығын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11-бағанында ____ 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барлау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12-бағанында ____ 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баланстан балансқа беру немесе қайта бағалау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13-бағанында ____ 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қорларды есептен шығару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14-бағанында __ жылғы 1 қаңтардағы А+В санаты бойынша баланстық қорлар көрсетіледі.</w:t>
      </w:r>
    </w:p>
    <w:p>
      <w:pPr>
        <w:spacing w:after="0"/>
        <w:ind w:left="0"/>
        <w:jc w:val="both"/>
      </w:pPr>
      <w:r>
        <w:rPr>
          <w:rFonts w:ascii="Times New Roman"/>
          <w:b w:val="false"/>
          <w:i w:val="false"/>
          <w:color w:val="000000"/>
          <w:sz w:val="28"/>
        </w:rPr>
        <w:t>      Нысанның 15-бағанында __ жылғы 1 қаңтардағы С</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16-бағанында __ жылғы 1 қаңтардағы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17-бағанында __ 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18-бағанында __ жылғы 1 қаңтардағы баланстан тыс қорлар көрсетіледі.</w:t>
      </w:r>
    </w:p>
    <w:p>
      <w:pPr>
        <w:spacing w:after="0"/>
        <w:ind w:left="0"/>
        <w:jc w:val="both"/>
      </w:pPr>
      <w:r>
        <w:rPr>
          <w:rFonts w:ascii="Times New Roman"/>
          <w:b w:val="false"/>
          <w:i w:val="false"/>
          <w:color w:val="000000"/>
          <w:sz w:val="28"/>
        </w:rPr>
        <w:t>      Нысанның 19-бағанында А+В санаты бойынша ҚР МҚК бекіткен күнгі баланстық қорлар көрсетіледі.</w:t>
      </w:r>
    </w:p>
    <w:p>
      <w:pPr>
        <w:spacing w:after="0"/>
        <w:ind w:left="0"/>
        <w:jc w:val="both"/>
      </w:pPr>
      <w:r>
        <w:rPr>
          <w:rFonts w:ascii="Times New Roman"/>
          <w:b w:val="false"/>
          <w:i w:val="false"/>
          <w:color w:val="000000"/>
          <w:sz w:val="28"/>
        </w:rPr>
        <w:t>      Нысанның 20-бағанында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ҚР МҚК бекіткен күнгі баланстық қорлар көрсетіледі.</w:t>
      </w:r>
    </w:p>
    <w:p>
      <w:pPr>
        <w:spacing w:after="0"/>
        <w:ind w:left="0"/>
        <w:jc w:val="both"/>
      </w:pPr>
      <w:r>
        <w:rPr>
          <w:rFonts w:ascii="Times New Roman"/>
          <w:b w:val="false"/>
          <w:i w:val="false"/>
          <w:color w:val="000000"/>
          <w:sz w:val="28"/>
        </w:rPr>
        <w:t>      Нысанның 21-бағанында С</w:t>
      </w:r>
      <w:r>
        <w:rPr>
          <w:rFonts w:ascii="Times New Roman"/>
          <w:b w:val="false"/>
          <w:i w:val="false"/>
          <w:color w:val="000000"/>
          <w:vertAlign w:val="subscript"/>
        </w:rPr>
        <w:t>2</w:t>
      </w:r>
      <w:r>
        <w:rPr>
          <w:rFonts w:ascii="Times New Roman"/>
          <w:b w:val="false"/>
          <w:i w:val="false"/>
          <w:color w:val="000000"/>
          <w:sz w:val="28"/>
        </w:rPr>
        <w:t xml:space="preserve"> санаты бойынша ҚР МҚК бекіткен күнгі баланстық қорлар көрсетіледі.</w:t>
      </w:r>
    </w:p>
    <w:p>
      <w:pPr>
        <w:spacing w:after="0"/>
        <w:ind w:left="0"/>
        <w:jc w:val="both"/>
      </w:pPr>
      <w:r>
        <w:rPr>
          <w:rFonts w:ascii="Times New Roman"/>
          <w:b w:val="false"/>
          <w:i w:val="false"/>
          <w:color w:val="000000"/>
          <w:sz w:val="28"/>
        </w:rPr>
        <w:t>      Нысанның 22-бағанында ҚР МҚК хаттамасының нөмірі және бекітілген жылы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3" w:id="42"/>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Инвестициялар және даму</w:t>
            </w:r>
            <w:r>
              <w:br/>
            </w:r>
            <w:r>
              <w:rPr>
                <w:rFonts w:ascii="Times New Roman"/>
                <w:b w:val="false"/>
                <w:i w:val="false"/>
                <w:color w:val="000000"/>
                <w:sz w:val="20"/>
              </w:rPr>
              <w:t>
министрінің өзгерістер мен</w:t>
            </w:r>
            <w:r>
              <w:br/>
            </w:r>
            <w:r>
              <w:rPr>
                <w:rFonts w:ascii="Times New Roman"/>
                <w:b w:val="false"/>
                <w:i w:val="false"/>
                <w:color w:val="000000"/>
                <w:sz w:val="20"/>
              </w:rPr>
              <w:t>
толықтырулар енгізілетін кейбір</w:t>
            </w:r>
            <w:r>
              <w:br/>
            </w:r>
            <w:r>
              <w:rPr>
                <w:rFonts w:ascii="Times New Roman"/>
                <w:b w:val="false"/>
                <w:i w:val="false"/>
                <w:color w:val="000000"/>
                <w:sz w:val="20"/>
              </w:rPr>
              <w:t>
бұйрықтарының тізбесіне</w:t>
            </w:r>
            <w:r>
              <w:br/>
            </w:r>
            <w:r>
              <w:rPr>
                <w:rFonts w:ascii="Times New Roman"/>
                <w:b w:val="false"/>
                <w:i w:val="false"/>
                <w:color w:val="000000"/>
                <w:sz w:val="20"/>
              </w:rPr>
              <w:t>
4-қосымша</w:t>
            </w:r>
          </w:p>
          <w:bookmarkEnd w:id="4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4" w:id="43"/>
          <w:p>
            <w:pPr>
              <w:spacing w:after="20"/>
              <w:ind w:left="20"/>
              <w:jc w:val="both"/>
            </w:pPr>
            <w:r>
              <w:rPr>
                <w:rFonts w:ascii="Times New Roman"/>
                <w:b w:val="false"/>
                <w:i w:val="false"/>
                <w:color w:val="000000"/>
                <w:sz w:val="20"/>
              </w:rPr>
              <w:t>
Мемлекеттік жер қойнауы</w:t>
            </w:r>
            <w:r>
              <w:br/>
            </w:r>
            <w:r>
              <w:rPr>
                <w:rFonts w:ascii="Times New Roman"/>
                <w:b w:val="false"/>
                <w:i w:val="false"/>
                <w:color w:val="000000"/>
                <w:sz w:val="20"/>
              </w:rPr>
              <w:t>
қорының бірыңғай кадастрын</w:t>
            </w:r>
            <w:r>
              <w:br/>
            </w:r>
            <w:r>
              <w:rPr>
                <w:rFonts w:ascii="Times New Roman"/>
                <w:b w:val="false"/>
                <w:i w:val="false"/>
                <w:color w:val="000000"/>
                <w:sz w:val="20"/>
              </w:rPr>
              <w:t>
жүргізу қағидаларына</w:t>
            </w:r>
            <w:r>
              <w:br/>
            </w:r>
            <w:r>
              <w:rPr>
                <w:rFonts w:ascii="Times New Roman"/>
                <w:b w:val="false"/>
                <w:i w:val="false"/>
                <w:color w:val="000000"/>
                <w:sz w:val="20"/>
              </w:rPr>
              <w:t>
20-қосымша</w:t>
            </w:r>
          </w:p>
          <w:bookmarkEnd w:id="4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деректерді</w:t>
            </w:r>
            <w:r>
              <w:br/>
            </w:r>
            <w:r>
              <w:rPr>
                <w:rFonts w:ascii="Times New Roman"/>
                <w:b w:val="false"/>
                <w:i w:val="false"/>
                <w:color w:val="000000"/>
                <w:sz w:val="20"/>
              </w:rPr>
              <w:t>
жинауға арналған нысан</w:t>
            </w:r>
          </w:p>
        </w:tc>
      </w:tr>
    </w:tbl>
    <w:bookmarkStart w:name="z45" w:id="44"/>
    <w:p>
      <w:pPr>
        <w:spacing w:after="0"/>
        <w:ind w:left="0"/>
        <w:jc w:val="left"/>
      </w:pPr>
      <w:r>
        <w:rPr>
          <w:rFonts w:ascii="Times New Roman"/>
          <w:b/>
          <w:i w:val="false"/>
          <w:color w:val="000000"/>
        </w:rPr>
        <w:t xml:space="preserve"> 
Құрауыштар (еріген және еркін газдағы этан, пропан, бутандар) бойынша жер қойнауы қорларын мемлекеттік есепке алу _____ жылғы есептік кезең</w:t>
      </w:r>
    </w:p>
    <w:bookmarkEnd w:id="44"/>
    <w:p>
      <w:pPr>
        <w:spacing w:after="0"/>
        <w:ind w:left="0"/>
        <w:jc w:val="both"/>
      </w:pPr>
      <w:r>
        <w:rPr>
          <w:rFonts w:ascii="Times New Roman"/>
          <w:b w:val="false"/>
          <w:i w:val="false"/>
          <w:color w:val="000000"/>
          <w:sz w:val="28"/>
        </w:rPr>
        <w:t>      Индекс: 4-құрауыштар.</w:t>
      </w:r>
    </w:p>
    <w:p>
      <w:pPr>
        <w:spacing w:after="0"/>
        <w:ind w:left="0"/>
        <w:jc w:val="both"/>
      </w:pPr>
      <w:r>
        <w:rPr>
          <w:rFonts w:ascii="Times New Roman"/>
          <w:b w:val="false"/>
          <w:i w:val="false"/>
          <w:color w:val="000000"/>
          <w:sz w:val="28"/>
        </w:rPr>
        <w:t>      Кезеңділік: жыл сайын.</w:t>
      </w:r>
    </w:p>
    <w:p>
      <w:pPr>
        <w:spacing w:after="0"/>
        <w:ind w:left="0"/>
        <w:jc w:val="both"/>
      </w:pPr>
      <w:r>
        <w:rPr>
          <w:rFonts w:ascii="Times New Roman"/>
          <w:b w:val="false"/>
          <w:i w:val="false"/>
          <w:color w:val="000000"/>
          <w:sz w:val="28"/>
        </w:rPr>
        <w:t>      Ұсынатын тұлғалар тобы: жер қойнауын пайдаланушылар.</w:t>
      </w:r>
    </w:p>
    <w:p>
      <w:pPr>
        <w:spacing w:after="0"/>
        <w:ind w:left="0"/>
        <w:jc w:val="both"/>
      </w:pPr>
      <w:r>
        <w:rPr>
          <w:rFonts w:ascii="Times New Roman"/>
          <w:b w:val="false"/>
          <w:i w:val="false"/>
          <w:color w:val="000000"/>
          <w:sz w:val="28"/>
        </w:rPr>
        <w:t>      Қайда ұсынылады: жер қойнауын зерттеу жөніндегі уәкілетті органның аумақтық бөлімшелеріне, жер қойнауын зерттеу жөніндегі уәкілетті органға.</w:t>
      </w:r>
    </w:p>
    <w:p>
      <w:pPr>
        <w:spacing w:after="0"/>
        <w:ind w:left="0"/>
        <w:jc w:val="both"/>
      </w:pPr>
      <w:r>
        <w:rPr>
          <w:rFonts w:ascii="Times New Roman"/>
          <w:b w:val="false"/>
          <w:i w:val="false"/>
          <w:color w:val="000000"/>
          <w:sz w:val="28"/>
        </w:rPr>
        <w:t>      Ұсыну мерзімі: жыл сайын, есептік жылдан кейінгі жылдың отызыншы сәуіріне дейін.</w:t>
      </w:r>
    </w:p>
    <w:p>
      <w:pPr>
        <w:spacing w:after="0"/>
        <w:ind w:left="0"/>
        <w:jc w:val="both"/>
      </w:pPr>
      <w:r>
        <w:rPr>
          <w:rFonts w:ascii="Times New Roman"/>
          <w:b w:val="false"/>
          <w:i w:val="false"/>
          <w:color w:val="000000"/>
          <w:sz w:val="28"/>
        </w:rPr>
        <w:t>      қорлар мың тоннамен, геологиялық игерілетін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5084"/>
        <w:gridCol w:w="1320"/>
        <w:gridCol w:w="882"/>
        <w:gridCol w:w="2163"/>
        <w:gridCol w:w="1003"/>
        <w:gridCol w:w="1454"/>
      </w:tblGrid>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жер қойнауын пайдаланушы, кен орнының игерілу дәрежесі, кен орнының мемлекеттік нөмірі және типі, учаске, кен орнының өнімді шөгінділері, кенжатын, коллектор (К, Т, КТ, ТК), жату тереңдігі, м; кенжатын коды</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ашылған жыл;</w:t>
            </w:r>
            <w:r>
              <w:br/>
            </w:r>
            <w:r>
              <w:rPr>
                <w:rFonts w:ascii="Times New Roman"/>
                <w:b w:val="false"/>
                <w:i w:val="false"/>
                <w:color w:val="000000"/>
                <w:sz w:val="20"/>
              </w:rPr>
              <w:t>
2) газды игеруге енгізілген жыл;</w:t>
            </w:r>
            <w:r>
              <w:br/>
            </w:r>
            <w:r>
              <w:rPr>
                <w:rFonts w:ascii="Times New Roman"/>
                <w:b w:val="false"/>
                <w:i w:val="false"/>
                <w:color w:val="000000"/>
                <w:sz w:val="20"/>
              </w:rPr>
              <w:t>
3) игеруге енгізілген жыл;</w:t>
            </w:r>
            <w:r>
              <w:br/>
            </w:r>
            <w:r>
              <w:rPr>
                <w:rFonts w:ascii="Times New Roman"/>
                <w:b w:val="false"/>
                <w:i w:val="false"/>
                <w:color w:val="000000"/>
                <w:sz w:val="20"/>
              </w:rPr>
              <w:t>
4) игеру басталғаннан бергі өндіру мен шығындар;</w:t>
            </w:r>
            <w:r>
              <w:br/>
            </w:r>
            <w:r>
              <w:rPr>
                <w:rFonts w:ascii="Times New Roman"/>
                <w:b w:val="false"/>
                <w:i w:val="false"/>
                <w:color w:val="000000"/>
                <w:sz w:val="20"/>
              </w:rPr>
              <w:t>
5) бекіткен күнгі өндіру және шығындар</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тасымалдағыштың түрі</w:t>
            </w:r>
            <w:r>
              <w:br/>
            </w:r>
            <w:r>
              <w:rPr>
                <w:rFonts w:ascii="Times New Roman"/>
                <w:b w:val="false"/>
                <w:i w:val="false"/>
                <w:color w:val="000000"/>
                <w:sz w:val="20"/>
              </w:rPr>
              <w:t>
1) еріген;</w:t>
            </w:r>
            <w:r>
              <w:br/>
            </w:r>
            <w:r>
              <w:rPr>
                <w:rFonts w:ascii="Times New Roman"/>
                <w:b w:val="false"/>
                <w:i w:val="false"/>
                <w:color w:val="000000"/>
                <w:sz w:val="20"/>
              </w:rPr>
              <w:t>
2) бүркенбе газ;</w:t>
            </w:r>
            <w:r>
              <w:br/>
            </w:r>
            <w:r>
              <w:rPr>
                <w:rFonts w:ascii="Times New Roman"/>
                <w:b w:val="false"/>
                <w:i w:val="false"/>
                <w:color w:val="000000"/>
                <w:sz w:val="20"/>
              </w:rPr>
              <w:t>
3) еркін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жылғы 1 қантардағы (газ тасымалдағыштың) баланстық қорлары, млн. м</w:t>
            </w:r>
            <w:r>
              <w:rPr>
                <w:rFonts w:ascii="Times New Roman"/>
                <w:b w:val="false"/>
                <w:i w:val="false"/>
                <w:color w:val="000000"/>
                <w:vertAlign w:val="superscript"/>
              </w:rPr>
              <w:t>3</w:t>
            </w: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көрсетілген газ түріндегі этанның, пропанның, бутанның</w:t>
            </w:r>
            <w:r>
              <w:br/>
            </w:r>
            <w:r>
              <w:rPr>
                <w:rFonts w:ascii="Times New Roman"/>
                <w:b w:val="false"/>
                <w:i w:val="false"/>
                <w:color w:val="000000"/>
                <w:sz w:val="20"/>
              </w:rPr>
              <w:t>
2) азоттың</w:t>
            </w:r>
            <w:r>
              <w:br/>
            </w:r>
            <w:r>
              <w:rPr>
                <w:rFonts w:ascii="Times New Roman"/>
                <w:b w:val="false"/>
                <w:i w:val="false"/>
                <w:color w:val="000000"/>
                <w:sz w:val="20"/>
              </w:rPr>
              <w:t>
4) күкірт сутегінің</w:t>
            </w:r>
            <w:r>
              <w:br/>
            </w:r>
            <w:r>
              <w:rPr>
                <w:rFonts w:ascii="Times New Roman"/>
                <w:b w:val="false"/>
                <w:i w:val="false"/>
                <w:color w:val="000000"/>
                <w:sz w:val="20"/>
              </w:rPr>
              <w:t>
3) көмірқышқыл газының мөлшері,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w:t>
            </w:r>
            <w:r>
              <w:rPr>
                <w:rFonts w:ascii="Times New Roman"/>
                <w:b w:val="false"/>
                <w:i w:val="false"/>
                <w:color w:val="000000"/>
                <w:vertAlign w:val="subscript"/>
              </w:rPr>
              <w:t>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8"/>
        <w:gridCol w:w="1377"/>
        <w:gridCol w:w="1803"/>
        <w:gridCol w:w="1804"/>
        <w:gridCol w:w="1804"/>
        <w:gridCol w:w="180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 жылғы 1 қантардағы баланстық 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нәтижесінде ___ жылғы баланстық қорлардың өзгеруі</w:t>
            </w:r>
          </w:p>
        </w:tc>
      </w:tr>
      <w:tr>
        <w:trPr>
          <w:trHeight w:val="30" w:hRule="atLeast"/>
        </w:trPr>
        <w:tc>
          <w:tcPr>
            <w:tcW w:w="3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A+B+C</w:t>
            </w:r>
            <w:r>
              <w:rPr>
                <w:rFonts w:ascii="Times New Roman"/>
                <w:b w:val="false"/>
                <w:i w:val="false"/>
                <w:color w:val="000000"/>
                <w:vertAlign w:val="subscript"/>
              </w:rPr>
              <w:t>1</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өндіру</w:t>
            </w:r>
            <w:r>
              <w:br/>
            </w:r>
            <w:r>
              <w:rPr>
                <w:rFonts w:ascii="Times New Roman"/>
                <w:b w:val="false"/>
                <w:i w:val="false"/>
                <w:color w:val="000000"/>
                <w:sz w:val="20"/>
              </w:rPr>
              <w:t>
2) шығын</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беруді қайта бағалау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қорларды есептен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w:t>
            </w:r>
            <w:r>
              <w:rPr>
                <w:rFonts w:ascii="Times New Roman"/>
                <w:b w:val="false"/>
                <w:i w:val="false"/>
                <w:color w:val="000000"/>
                <w:vertAlign w:val="subscript"/>
              </w:rPr>
              <w:t>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w:t>
            </w:r>
            <w:r>
              <w:rPr>
                <w:rFonts w:ascii="Times New Roman"/>
                <w:b w:val="false"/>
                <w:i w:val="false"/>
                <w:color w:val="000000"/>
                <w:vertAlign w:val="subscript"/>
              </w:rPr>
              <w:t>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w:t>
            </w:r>
            <w:r>
              <w:rPr>
                <w:rFonts w:ascii="Times New Roman"/>
                <w:b w:val="false"/>
                <w:i w:val="false"/>
                <w:color w:val="000000"/>
                <w:vertAlign w:val="subscript"/>
              </w:rPr>
              <w:t>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w:t>
            </w:r>
            <w:r>
              <w:rPr>
                <w:rFonts w:ascii="Times New Roman"/>
                <w:b w:val="false"/>
                <w:i w:val="false"/>
                <w:color w:val="000000"/>
                <w:vertAlign w:val="subscript"/>
              </w:rPr>
              <w:t>1</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257"/>
        <w:gridCol w:w="1748"/>
        <w:gridCol w:w="1257"/>
        <w:gridCol w:w="1257"/>
        <w:gridCol w:w="1257"/>
        <w:gridCol w:w="1748"/>
        <w:gridCol w:w="1257"/>
        <w:gridCol w:w="12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 жылғы 1 қантардағы 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МҚК бекіткен баланстық қорлар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баланстан тыс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бекіткен күнгі</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жылы, хаттама нөмірі</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w:t>
            </w:r>
            <w:r>
              <w:rPr>
                <w:rFonts w:ascii="Times New Roman"/>
                <w:b w:val="false"/>
                <w:i w:val="false"/>
                <w:color w:val="000000"/>
                <w:vertAlign w:val="subscript"/>
              </w:rPr>
              <w:t>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w:t>
            </w:r>
            <w:r>
              <w:rPr>
                <w:rFonts w:ascii="Times New Roman"/>
                <w:b w:val="false"/>
                <w:i w:val="false"/>
                <w:color w:val="000000"/>
                <w:vertAlign w:val="subscript"/>
              </w:rPr>
              <w:t>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___________________________ ___________ </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xml:space="preserve">      Орындаушы ______________________ ___________ </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Орындаушының телефоны ___________________________</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К, Т, КТ, ТК - коллектор типтері</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млн. м</w:t>
      </w:r>
      <w:r>
        <w:rPr>
          <w:rFonts w:ascii="Times New Roman"/>
          <w:b w:val="false"/>
          <w:i w:val="false"/>
          <w:color w:val="000000"/>
          <w:vertAlign w:val="superscript"/>
        </w:rPr>
        <w:t>3</w:t>
      </w:r>
      <w:r>
        <w:rPr>
          <w:rFonts w:ascii="Times New Roman"/>
          <w:b w:val="false"/>
          <w:i w:val="false"/>
          <w:color w:val="000000"/>
          <w:sz w:val="28"/>
        </w:rPr>
        <w:t xml:space="preserve"> - миллион шаршы метр;</w:t>
      </w:r>
    </w:p>
    <w:p>
      <w:pPr>
        <w:spacing w:after="0"/>
        <w:ind w:left="0"/>
        <w:jc w:val="both"/>
      </w:pPr>
      <w:r>
        <w:rPr>
          <w:rFonts w:ascii="Times New Roman"/>
          <w:b w:val="false"/>
          <w:i w:val="false"/>
          <w:color w:val="000000"/>
          <w:sz w:val="28"/>
        </w:rPr>
        <w:t>      % - пайыз;</w:t>
      </w:r>
    </w:p>
    <w:p>
      <w:pPr>
        <w:spacing w:after="0"/>
        <w:ind w:left="0"/>
        <w:jc w:val="both"/>
      </w:pPr>
      <w:r>
        <w:rPr>
          <w:rFonts w:ascii="Times New Roman"/>
          <w:b w:val="false"/>
          <w:i w:val="false"/>
          <w:color w:val="000000"/>
          <w:sz w:val="28"/>
        </w:rPr>
        <w:t>      МҚК - Мемлекеттік қорлар жөніндегі комиссия;</w:t>
      </w:r>
    </w:p>
    <w:p>
      <w:pPr>
        <w:spacing w:after="0"/>
        <w:ind w:left="0"/>
        <w:jc w:val="both"/>
      </w:pPr>
      <w:r>
        <w:rPr>
          <w:rFonts w:ascii="Times New Roman"/>
          <w:b w:val="false"/>
          <w:i w:val="false"/>
          <w:color w:val="000000"/>
          <w:sz w:val="28"/>
        </w:rPr>
        <w:t>      А - А санатты қорлар;</w:t>
      </w:r>
    </w:p>
    <w:p>
      <w:pPr>
        <w:spacing w:after="0"/>
        <w:ind w:left="0"/>
        <w:jc w:val="both"/>
      </w:pPr>
      <w:r>
        <w:rPr>
          <w:rFonts w:ascii="Times New Roman"/>
          <w:b w:val="false"/>
          <w:i w:val="false"/>
          <w:color w:val="000000"/>
          <w:sz w:val="28"/>
        </w:rPr>
        <w:t>      B - B санатты қорлар;</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1</w:t>
      </w:r>
      <w:r>
        <w:rPr>
          <w:rFonts w:ascii="Times New Roman"/>
          <w:b w:val="false"/>
          <w:i w:val="false"/>
          <w:color w:val="000000"/>
          <w:sz w:val="28"/>
        </w:rPr>
        <w:t xml:space="preserve"> - С</w:t>
      </w:r>
      <w:r>
        <w:rPr>
          <w:rFonts w:ascii="Times New Roman"/>
          <w:b w:val="false"/>
          <w:i w:val="false"/>
          <w:color w:val="000000"/>
          <w:vertAlign w:val="subscript"/>
        </w:rPr>
        <w:t>1</w:t>
      </w:r>
      <w:r>
        <w:rPr>
          <w:rFonts w:ascii="Times New Roman"/>
          <w:b w:val="false"/>
          <w:i w:val="false"/>
          <w:color w:val="000000"/>
          <w:sz w:val="28"/>
        </w:rPr>
        <w:t xml:space="preserve"> санатты қорлар;</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2</w:t>
      </w:r>
      <w:r>
        <w:rPr>
          <w:rFonts w:ascii="Times New Roman"/>
          <w:b w:val="false"/>
          <w:i w:val="false"/>
          <w:color w:val="000000"/>
          <w:sz w:val="28"/>
        </w:rPr>
        <w:t xml:space="preserve"> - С</w:t>
      </w:r>
      <w:r>
        <w:rPr>
          <w:rFonts w:ascii="Times New Roman"/>
          <w:b w:val="false"/>
          <w:i w:val="false"/>
          <w:color w:val="000000"/>
          <w:vertAlign w:val="subscript"/>
        </w:rPr>
        <w:t>2</w:t>
      </w:r>
      <w:r>
        <w:rPr>
          <w:rFonts w:ascii="Times New Roman"/>
          <w:b w:val="false"/>
          <w:i w:val="false"/>
          <w:color w:val="000000"/>
          <w:sz w:val="28"/>
        </w:rPr>
        <w:t xml:space="preserve"> санатты қорлар.</w:t>
      </w:r>
    </w:p>
    <w:p>
      <w:pPr>
        <w:spacing w:after="0"/>
        <w:ind w:left="0"/>
        <w:jc w:val="both"/>
      </w:pPr>
      <w:r>
        <w:rPr>
          <w:rFonts w:ascii="Times New Roman"/>
          <w:b w:val="false"/>
          <w:i w:val="false"/>
          <w:color w:val="000000"/>
          <w:sz w:val="28"/>
        </w:rPr>
        <w:t>      Ескертпе: құрауыштар (еріген және еркін газдағы этан, пропан, бутандар) бойынша жер қойнауының жай-күйі туралы есептілік нысаны </w:t>
      </w:r>
      <w:r>
        <w:rPr>
          <w:rFonts w:ascii="Times New Roman"/>
          <w:b w:val="false"/>
          <w:i w:val="false"/>
          <w:color w:val="000000"/>
          <w:sz w:val="28"/>
        </w:rPr>
        <w:t>қосымшада</w:t>
      </w:r>
      <w:r>
        <w:rPr>
          <w:rFonts w:ascii="Times New Roman"/>
          <w:b w:val="false"/>
          <w:i w:val="false"/>
          <w:color w:val="000000"/>
          <w:sz w:val="28"/>
        </w:rPr>
        <w:t xml:space="preserve"> келтірілген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6" w:id="45"/>
          <w:p>
            <w:pPr>
              <w:spacing w:after="20"/>
              <w:ind w:left="20"/>
              <w:jc w:val="both"/>
            </w:pPr>
            <w:r>
              <w:rPr>
                <w:rFonts w:ascii="Times New Roman"/>
                <w:b w:val="false"/>
                <w:i w:val="false"/>
                <w:color w:val="000000"/>
                <w:sz w:val="20"/>
              </w:rPr>
              <w:t>
"Құрауыштар (еріген және еркін</w:t>
            </w:r>
            <w:r>
              <w:br/>
            </w:r>
            <w:r>
              <w:rPr>
                <w:rFonts w:ascii="Times New Roman"/>
                <w:b w:val="false"/>
                <w:i w:val="false"/>
                <w:color w:val="000000"/>
                <w:sz w:val="20"/>
              </w:rPr>
              <w:t>
газдағы этан, пропан, бутандар)</w:t>
            </w:r>
            <w:r>
              <w:br/>
            </w:r>
            <w:r>
              <w:rPr>
                <w:rFonts w:ascii="Times New Roman"/>
                <w:b w:val="false"/>
                <w:i w:val="false"/>
                <w:color w:val="000000"/>
                <w:sz w:val="20"/>
              </w:rPr>
              <w:t>
бойынша жер қойнауы қорларын</w:t>
            </w:r>
            <w:r>
              <w:br/>
            </w:r>
            <w:r>
              <w:rPr>
                <w:rFonts w:ascii="Times New Roman"/>
                <w:b w:val="false"/>
                <w:i w:val="false"/>
                <w:color w:val="000000"/>
                <w:sz w:val="20"/>
              </w:rPr>
              <w:t>
мемлекеттік есепке алу"</w:t>
            </w:r>
            <w:r>
              <w:br/>
            </w:r>
            <w:r>
              <w:rPr>
                <w:rFonts w:ascii="Times New Roman"/>
                <w:b w:val="false"/>
                <w:i w:val="false"/>
                <w:color w:val="000000"/>
                <w:sz w:val="20"/>
              </w:rPr>
              <w:t>
әкімшілік деректерін жинауға</w:t>
            </w:r>
            <w:r>
              <w:br/>
            </w:r>
            <w:r>
              <w:rPr>
                <w:rFonts w:ascii="Times New Roman"/>
                <w:b w:val="false"/>
                <w:i w:val="false"/>
                <w:color w:val="000000"/>
                <w:sz w:val="20"/>
              </w:rPr>
              <w:t>
арналған нысанға</w:t>
            </w:r>
            <w:r>
              <w:br/>
            </w:r>
            <w:r>
              <w:rPr>
                <w:rFonts w:ascii="Times New Roman"/>
                <w:b w:val="false"/>
                <w:i w:val="false"/>
                <w:color w:val="000000"/>
                <w:sz w:val="20"/>
              </w:rPr>
              <w:t>
қосымша</w:t>
            </w:r>
          </w:p>
          <w:bookmarkEnd w:id="45"/>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деректерді</w:t>
            </w:r>
            <w:r>
              <w:br/>
            </w:r>
            <w:r>
              <w:rPr>
                <w:rFonts w:ascii="Times New Roman"/>
                <w:b w:val="false"/>
                <w:i w:val="false"/>
                <w:color w:val="000000"/>
                <w:sz w:val="20"/>
              </w:rPr>
              <w:t>
жинауға арналған нысан</w:t>
            </w:r>
          </w:p>
        </w:tc>
      </w:tr>
    </w:tbl>
    <w:bookmarkStart w:name="z47" w:id="46"/>
    <w:p>
      <w:pPr>
        <w:spacing w:after="0"/>
        <w:ind w:left="0"/>
        <w:jc w:val="left"/>
      </w:pPr>
      <w:r>
        <w:rPr>
          <w:rFonts w:ascii="Times New Roman"/>
          <w:b/>
          <w:i w:val="false"/>
          <w:color w:val="000000"/>
        </w:rPr>
        <w:t xml:space="preserve"> 
Құрауыштар (еріген және еркін газдағы этан, пропан, бутандар) бойынша жер қойнауы қорларын мемлекеттік есепке алу" әкімшілік деректерін жинауға арналған нысанды толтыру бойынша түсіндірме</w:t>
      </w:r>
    </w:p>
    <w:bookmarkEnd w:id="46"/>
    <w:p>
      <w:pPr>
        <w:spacing w:after="0"/>
        <w:ind w:left="0"/>
        <w:jc w:val="both"/>
      </w:pPr>
      <w:r>
        <w:rPr>
          <w:rFonts w:ascii="Times New Roman"/>
          <w:b w:val="false"/>
          <w:i w:val="false"/>
          <w:color w:val="000000"/>
          <w:sz w:val="28"/>
        </w:rPr>
        <w:t>      Нысанның 1-бағанында кен орнының реттік нөмірі көрсетіледі.</w:t>
      </w:r>
    </w:p>
    <w:p>
      <w:pPr>
        <w:spacing w:after="0"/>
        <w:ind w:left="0"/>
        <w:jc w:val="both"/>
      </w:pPr>
      <w:r>
        <w:rPr>
          <w:rFonts w:ascii="Times New Roman"/>
          <w:b w:val="false"/>
          <w:i w:val="false"/>
          <w:color w:val="000000"/>
          <w:sz w:val="28"/>
        </w:rPr>
        <w:t>      Нысанның 2-бағанында облыс, жер қойнауын пайдаланушы, кен орнының игерілу дәрежесі, кен орнының мемлекеттік нөмірі, типі, учаске, кен орнының өнімді шөгінділері; кенжатын; коллектор (К, КТ, ТК), жату тереңдігі мен кенжатынның коды көрсетіледі.</w:t>
      </w:r>
    </w:p>
    <w:p>
      <w:pPr>
        <w:spacing w:after="0"/>
        <w:ind w:left="0"/>
        <w:jc w:val="both"/>
      </w:pPr>
      <w:r>
        <w:rPr>
          <w:rFonts w:ascii="Times New Roman"/>
          <w:b w:val="false"/>
          <w:i w:val="false"/>
          <w:color w:val="000000"/>
          <w:sz w:val="28"/>
        </w:rPr>
        <w:t>      Нысанның 3-бағанында 1) ашылған жылы; 2) газды игеруге енгізген жыл; 3) игеруге енгізілген жыл; 4) игеру басталғаннан бергі өндіру мен шығындар; 5) бекіткен күнгі өндіру мен шығындар көрсетіледі.</w:t>
      </w:r>
    </w:p>
    <w:p>
      <w:pPr>
        <w:spacing w:after="0"/>
        <w:ind w:left="0"/>
        <w:jc w:val="both"/>
      </w:pPr>
      <w:r>
        <w:rPr>
          <w:rFonts w:ascii="Times New Roman"/>
          <w:b w:val="false"/>
          <w:i w:val="false"/>
          <w:color w:val="000000"/>
          <w:sz w:val="28"/>
        </w:rPr>
        <w:t>      Нысанның 4-бағанында газ тасымалдағыштың түрі көрсетіледі: 1) бүркенбе газ; 2) еркін газ.</w:t>
      </w:r>
    </w:p>
    <w:p>
      <w:pPr>
        <w:spacing w:after="0"/>
        <w:ind w:left="0"/>
        <w:jc w:val="both"/>
      </w:pPr>
      <w:r>
        <w:rPr>
          <w:rFonts w:ascii="Times New Roman"/>
          <w:b w:val="false"/>
          <w:i w:val="false"/>
          <w:color w:val="000000"/>
          <w:sz w:val="28"/>
        </w:rPr>
        <w:t>      Нысанның 5-бағанында __жылғы 1 қаңтардағы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(газ тасымалдағыштың) баланстық қорлары, млн.м</w:t>
      </w:r>
      <w:r>
        <w:rPr>
          <w:rFonts w:ascii="Times New Roman"/>
          <w:b w:val="false"/>
          <w:i w:val="false"/>
          <w:color w:val="000000"/>
          <w:vertAlign w:val="superscript"/>
        </w:rPr>
        <w:t>3</w:t>
      </w:r>
      <w:r>
        <w:rPr>
          <w:rFonts w:ascii="Times New Roman"/>
          <w:b w:val="false"/>
          <w:i w:val="false"/>
          <w:color w:val="000000"/>
          <w:sz w:val="28"/>
        </w:rPr>
        <w:t xml:space="preserve"> көрсетіледі.</w:t>
      </w:r>
    </w:p>
    <w:p>
      <w:pPr>
        <w:spacing w:after="0"/>
        <w:ind w:left="0"/>
        <w:jc w:val="both"/>
      </w:pPr>
      <w:r>
        <w:rPr>
          <w:rFonts w:ascii="Times New Roman"/>
          <w:b w:val="false"/>
          <w:i w:val="false"/>
          <w:color w:val="000000"/>
          <w:sz w:val="28"/>
        </w:rPr>
        <w:t>      Нысанның 6-бағанында __жылғы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(газ тасымалдағыштың) баланстық қорлары көрсетіледі, млн.м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Нысанның 7-бағанында 1) газдың көрсетілген түріндегі этан, пропан, бутан; 2) азот; 3) күкірт сутегі 4) көмірқышқыл газының мөлшері көрсетіледі.</w:t>
      </w:r>
    </w:p>
    <w:p>
      <w:pPr>
        <w:spacing w:after="0"/>
        <w:ind w:left="0"/>
        <w:jc w:val="both"/>
      </w:pPr>
      <w:r>
        <w:rPr>
          <w:rFonts w:ascii="Times New Roman"/>
          <w:b w:val="false"/>
          <w:i w:val="false"/>
          <w:color w:val="000000"/>
          <w:sz w:val="28"/>
        </w:rPr>
        <w:t>      Нысанның 8-бағанында __жылғы 1 қаңтардағы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9-бағанында____ жылғы 1 қантардағы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10-бағанында ____ 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1) өндіру 2) шығын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11-бағанында ____ 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барлау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12-бағанында ____ 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баланстан балансқа беру немесе қайта бағалау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13-бағанында ____ 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қорларды есептен шығару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14-бағанында __жылғы 1 қаңтардағы А+В санаты бойынша баланстық қорлар көрсетіледі.</w:t>
      </w:r>
    </w:p>
    <w:p>
      <w:pPr>
        <w:spacing w:after="0"/>
        <w:ind w:left="0"/>
        <w:jc w:val="both"/>
      </w:pPr>
      <w:r>
        <w:rPr>
          <w:rFonts w:ascii="Times New Roman"/>
          <w:b w:val="false"/>
          <w:i w:val="false"/>
          <w:color w:val="000000"/>
          <w:sz w:val="28"/>
        </w:rPr>
        <w:t>      Нысанның 15-бағанында __жылғы 1 қаңтардағы С</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16-бағанында __жылғы 1 қаңтардағы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17-бағанында __жылғы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18-бағанында __жылғы 1 қаңтардағы баланстан тыс қорлар көрсетіледі.</w:t>
      </w:r>
    </w:p>
    <w:p>
      <w:pPr>
        <w:spacing w:after="0"/>
        <w:ind w:left="0"/>
        <w:jc w:val="both"/>
      </w:pPr>
      <w:r>
        <w:rPr>
          <w:rFonts w:ascii="Times New Roman"/>
          <w:b w:val="false"/>
          <w:i w:val="false"/>
          <w:color w:val="000000"/>
          <w:sz w:val="28"/>
        </w:rPr>
        <w:t>      Нысанның 19-бағанында А+В санаты бойынша ҚР МҚК бекіткен күнгі баланстық қорлар көрсетіледі.</w:t>
      </w:r>
    </w:p>
    <w:p>
      <w:pPr>
        <w:spacing w:after="0"/>
        <w:ind w:left="0"/>
        <w:jc w:val="both"/>
      </w:pPr>
      <w:r>
        <w:rPr>
          <w:rFonts w:ascii="Times New Roman"/>
          <w:b w:val="false"/>
          <w:i w:val="false"/>
          <w:color w:val="000000"/>
          <w:sz w:val="28"/>
        </w:rPr>
        <w:t>      Нысанның 20-бағанында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ҚР МҚК бекіткен күнгі баланстық қорлар көрсетіледі.</w:t>
      </w:r>
    </w:p>
    <w:p>
      <w:pPr>
        <w:spacing w:after="0"/>
        <w:ind w:left="0"/>
        <w:jc w:val="both"/>
      </w:pPr>
      <w:r>
        <w:rPr>
          <w:rFonts w:ascii="Times New Roman"/>
          <w:b w:val="false"/>
          <w:i w:val="false"/>
          <w:color w:val="000000"/>
          <w:sz w:val="28"/>
        </w:rPr>
        <w:t>      Нысанның 21-бағанында С</w:t>
      </w:r>
      <w:r>
        <w:rPr>
          <w:rFonts w:ascii="Times New Roman"/>
          <w:b w:val="false"/>
          <w:i w:val="false"/>
          <w:color w:val="000000"/>
          <w:vertAlign w:val="subscript"/>
        </w:rPr>
        <w:t>2</w:t>
      </w:r>
      <w:r>
        <w:rPr>
          <w:rFonts w:ascii="Times New Roman"/>
          <w:b w:val="false"/>
          <w:i w:val="false"/>
          <w:color w:val="000000"/>
          <w:sz w:val="28"/>
        </w:rPr>
        <w:t xml:space="preserve"> санаты бойынша ҚР МҚК бекіткен күнгі баланстық қорлар көрсетіледі.</w:t>
      </w:r>
    </w:p>
    <w:p>
      <w:pPr>
        <w:spacing w:after="0"/>
        <w:ind w:left="0"/>
        <w:jc w:val="both"/>
      </w:pPr>
      <w:r>
        <w:rPr>
          <w:rFonts w:ascii="Times New Roman"/>
          <w:b w:val="false"/>
          <w:i w:val="false"/>
          <w:color w:val="000000"/>
          <w:sz w:val="28"/>
        </w:rPr>
        <w:t>      Нысанның 22-бағанында ҚР МҚК хаттамасының нөмірі мен бекітілген жылы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8" w:id="47"/>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Инвестициялар және даму</w:t>
            </w:r>
            <w:r>
              <w:br/>
            </w:r>
            <w:r>
              <w:rPr>
                <w:rFonts w:ascii="Times New Roman"/>
                <w:b w:val="false"/>
                <w:i w:val="false"/>
                <w:color w:val="000000"/>
                <w:sz w:val="20"/>
              </w:rPr>
              <w:t>
министрінің өзгерістер мен</w:t>
            </w:r>
            <w:r>
              <w:br/>
            </w:r>
            <w:r>
              <w:rPr>
                <w:rFonts w:ascii="Times New Roman"/>
                <w:b w:val="false"/>
                <w:i w:val="false"/>
                <w:color w:val="000000"/>
                <w:sz w:val="20"/>
              </w:rPr>
              <w:t>
толықтырулар енгізілетін кейбір</w:t>
            </w:r>
            <w:r>
              <w:br/>
            </w:r>
            <w:r>
              <w:rPr>
                <w:rFonts w:ascii="Times New Roman"/>
                <w:b w:val="false"/>
                <w:i w:val="false"/>
                <w:color w:val="000000"/>
                <w:sz w:val="20"/>
              </w:rPr>
              <w:t>
бұйрықтарының тізбесіне</w:t>
            </w:r>
            <w:r>
              <w:br/>
            </w:r>
            <w:r>
              <w:rPr>
                <w:rFonts w:ascii="Times New Roman"/>
                <w:b w:val="false"/>
                <w:i w:val="false"/>
                <w:color w:val="000000"/>
                <w:sz w:val="20"/>
              </w:rPr>
              <w:t>
5-қосымша</w:t>
            </w:r>
          </w:p>
          <w:bookmarkEnd w:id="47"/>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9" w:id="48"/>
          <w:p>
            <w:pPr>
              <w:spacing w:after="20"/>
              <w:ind w:left="20"/>
              <w:jc w:val="both"/>
            </w:pPr>
            <w:r>
              <w:rPr>
                <w:rFonts w:ascii="Times New Roman"/>
                <w:b w:val="false"/>
                <w:i w:val="false"/>
                <w:color w:val="000000"/>
                <w:sz w:val="20"/>
              </w:rPr>
              <w:t>
Мемлекеттік жер қойнауы</w:t>
            </w:r>
            <w:r>
              <w:br/>
            </w:r>
            <w:r>
              <w:rPr>
                <w:rFonts w:ascii="Times New Roman"/>
                <w:b w:val="false"/>
                <w:i w:val="false"/>
                <w:color w:val="000000"/>
                <w:sz w:val="20"/>
              </w:rPr>
              <w:t>
қорының бірыңғай кадастрын</w:t>
            </w:r>
            <w:r>
              <w:br/>
            </w:r>
            <w:r>
              <w:rPr>
                <w:rFonts w:ascii="Times New Roman"/>
                <w:b w:val="false"/>
                <w:i w:val="false"/>
                <w:color w:val="000000"/>
                <w:sz w:val="20"/>
              </w:rPr>
              <w:t>
жүргізу қағидаларына</w:t>
            </w:r>
            <w:r>
              <w:br/>
            </w:r>
            <w:r>
              <w:rPr>
                <w:rFonts w:ascii="Times New Roman"/>
                <w:b w:val="false"/>
                <w:i w:val="false"/>
                <w:color w:val="000000"/>
                <w:sz w:val="20"/>
              </w:rPr>
              <w:t>
21-қосымша</w:t>
            </w:r>
          </w:p>
          <w:bookmarkEnd w:id="48"/>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деректерді</w:t>
            </w:r>
            <w:r>
              <w:br/>
            </w:r>
            <w:r>
              <w:rPr>
                <w:rFonts w:ascii="Times New Roman"/>
                <w:b w:val="false"/>
                <w:i w:val="false"/>
                <w:color w:val="000000"/>
                <w:sz w:val="20"/>
              </w:rPr>
              <w:t>
жинауға арналған нысан</w:t>
            </w:r>
          </w:p>
        </w:tc>
      </w:tr>
    </w:tbl>
    <w:bookmarkStart w:name="z50" w:id="49"/>
    <w:p>
      <w:pPr>
        <w:spacing w:after="0"/>
        <w:ind w:left="0"/>
        <w:jc w:val="left"/>
      </w:pPr>
      <w:r>
        <w:rPr>
          <w:rFonts w:ascii="Times New Roman"/>
          <w:b/>
          <w:i w:val="false"/>
          <w:color w:val="000000"/>
        </w:rPr>
        <w:t xml:space="preserve"> 
Күкірт бойынша жер қойнауы қорларын мемлекеттік есепке алу _____ жылғы есептік кезең</w:t>
      </w:r>
    </w:p>
    <w:bookmarkEnd w:id="49"/>
    <w:p>
      <w:pPr>
        <w:spacing w:after="0"/>
        <w:ind w:left="0"/>
        <w:jc w:val="both"/>
      </w:pPr>
      <w:r>
        <w:rPr>
          <w:rFonts w:ascii="Times New Roman"/>
          <w:b w:val="false"/>
          <w:i w:val="false"/>
          <w:color w:val="000000"/>
          <w:sz w:val="28"/>
        </w:rPr>
        <w:t>      Индекс: 5-күкірт.</w:t>
      </w:r>
    </w:p>
    <w:p>
      <w:pPr>
        <w:spacing w:after="0"/>
        <w:ind w:left="0"/>
        <w:jc w:val="both"/>
      </w:pPr>
      <w:r>
        <w:rPr>
          <w:rFonts w:ascii="Times New Roman"/>
          <w:b w:val="false"/>
          <w:i w:val="false"/>
          <w:color w:val="000000"/>
          <w:sz w:val="28"/>
        </w:rPr>
        <w:t>      Кезеңділік: жыл сайын.</w:t>
      </w:r>
    </w:p>
    <w:p>
      <w:pPr>
        <w:spacing w:after="0"/>
        <w:ind w:left="0"/>
        <w:jc w:val="both"/>
      </w:pPr>
      <w:r>
        <w:rPr>
          <w:rFonts w:ascii="Times New Roman"/>
          <w:b w:val="false"/>
          <w:i w:val="false"/>
          <w:color w:val="000000"/>
          <w:sz w:val="28"/>
        </w:rPr>
        <w:t>      Ұсынатын тұлғалар тобы: жер қойнауын пайдаланушылар.</w:t>
      </w:r>
    </w:p>
    <w:p>
      <w:pPr>
        <w:spacing w:after="0"/>
        <w:ind w:left="0"/>
        <w:jc w:val="both"/>
      </w:pPr>
      <w:r>
        <w:rPr>
          <w:rFonts w:ascii="Times New Roman"/>
          <w:b w:val="false"/>
          <w:i w:val="false"/>
          <w:color w:val="000000"/>
          <w:sz w:val="28"/>
        </w:rPr>
        <w:t>      Қайда ұсынылады: жер қойнауын зерттеу жөніндегі уәкілетті органның аумақтық бөлімшелеріне, жер қойнауын зерттеу жөніндегі уәкілетті органға.</w:t>
      </w:r>
    </w:p>
    <w:p>
      <w:pPr>
        <w:spacing w:after="0"/>
        <w:ind w:left="0"/>
        <w:jc w:val="both"/>
      </w:pPr>
      <w:r>
        <w:rPr>
          <w:rFonts w:ascii="Times New Roman"/>
          <w:b w:val="false"/>
          <w:i w:val="false"/>
          <w:color w:val="000000"/>
          <w:sz w:val="28"/>
        </w:rPr>
        <w:t>      Ұсыну мерзімі: жыл сайын, есептік жылдан кейінгі жылдың отызыншы сәуіріне дейін.</w:t>
      </w:r>
    </w:p>
    <w:p>
      <w:pPr>
        <w:spacing w:after="0"/>
        <w:ind w:left="0"/>
        <w:jc w:val="both"/>
      </w:pPr>
      <w:r>
        <w:rPr>
          <w:rFonts w:ascii="Times New Roman"/>
          <w:b w:val="false"/>
          <w:i w:val="false"/>
          <w:color w:val="000000"/>
          <w:sz w:val="28"/>
        </w:rPr>
        <w:t xml:space="preserve">      қорлар мың тоннамен, геологиялық </w:t>
      </w:r>
    </w:p>
    <w:p>
      <w:pPr>
        <w:spacing w:after="0"/>
        <w:ind w:left="0"/>
        <w:jc w:val="both"/>
      </w:pPr>
      <w:r>
        <w:rPr>
          <w:rFonts w:ascii="Times New Roman"/>
          <w:b w:val="false"/>
          <w:i w:val="false"/>
          <w:color w:val="000000"/>
          <w:sz w:val="28"/>
        </w:rPr>
        <w:t>      игерілетін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4993"/>
        <w:gridCol w:w="1355"/>
        <w:gridCol w:w="792"/>
        <w:gridCol w:w="1708"/>
        <w:gridCol w:w="793"/>
        <w:gridCol w:w="2255"/>
      </w:tblGrid>
      <w:tr>
        <w:trPr>
          <w:trHeight w:val="30" w:hRule="atLeast"/>
        </w:trPr>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жер қойнауын пайдаланушы, кен орнының игерілу дәрежесі, кен орнының мемлекеттік нөмірі және типі, учаске, өнімді шөгінділер, кенжатын, коллектор (К, Т, КТ, ТК), жату тереңдігі, м; кенжатын коды</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ашылған жыл;</w:t>
            </w:r>
            <w:r>
              <w:br/>
            </w:r>
            <w:r>
              <w:rPr>
                <w:rFonts w:ascii="Times New Roman"/>
                <w:b w:val="false"/>
                <w:i w:val="false"/>
                <w:color w:val="000000"/>
                <w:sz w:val="20"/>
              </w:rPr>
              <w:t>
2) газды игеруге енгізілген жыл;</w:t>
            </w:r>
            <w:r>
              <w:br/>
            </w:r>
            <w:r>
              <w:rPr>
                <w:rFonts w:ascii="Times New Roman"/>
                <w:b w:val="false"/>
                <w:i w:val="false"/>
                <w:color w:val="000000"/>
                <w:sz w:val="20"/>
              </w:rPr>
              <w:t>
3) консервацияланған жыл;</w:t>
            </w:r>
            <w:r>
              <w:br/>
            </w:r>
            <w:r>
              <w:rPr>
                <w:rFonts w:ascii="Times New Roman"/>
                <w:b w:val="false"/>
                <w:i w:val="false"/>
                <w:color w:val="000000"/>
                <w:sz w:val="20"/>
              </w:rPr>
              <w:t>
4) игеру басталғаннан бергі өндіру мен шығындар;</w:t>
            </w:r>
            <w:r>
              <w:br/>
            </w:r>
            <w:r>
              <w:rPr>
                <w:rFonts w:ascii="Times New Roman"/>
                <w:b w:val="false"/>
                <w:i w:val="false"/>
                <w:color w:val="000000"/>
                <w:sz w:val="20"/>
              </w:rPr>
              <w:t>
5) МҚК бекіткен күнгі өндіру және шығындар</w:t>
            </w: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Тасымалдағыш түрі</w:t>
            </w:r>
            <w:r>
              <w:br/>
            </w:r>
            <w:r>
              <w:rPr>
                <w:rFonts w:ascii="Times New Roman"/>
                <w:b w:val="false"/>
                <w:i w:val="false"/>
                <w:color w:val="000000"/>
                <w:sz w:val="20"/>
              </w:rPr>
              <w:t>
1) мұнай;</w:t>
            </w:r>
            <w:r>
              <w:br/>
            </w:r>
            <w:r>
              <w:rPr>
                <w:rFonts w:ascii="Times New Roman"/>
                <w:b w:val="false"/>
                <w:i w:val="false"/>
                <w:color w:val="000000"/>
                <w:sz w:val="20"/>
              </w:rPr>
              <w:t>
2) газ;</w:t>
            </w:r>
            <w:r>
              <w:br/>
            </w:r>
            <w:r>
              <w:rPr>
                <w:rFonts w:ascii="Times New Roman"/>
                <w:b w:val="false"/>
                <w:i w:val="false"/>
                <w:color w:val="000000"/>
                <w:sz w:val="20"/>
              </w:rPr>
              <w:t>
3) еркін</w:t>
            </w:r>
            <w:r>
              <w:br/>
            </w:r>
            <w:r>
              <w:rPr>
                <w:rFonts w:ascii="Times New Roman"/>
                <w:b w:val="false"/>
                <w:i w:val="false"/>
                <w:color w:val="000000"/>
                <w:sz w:val="20"/>
              </w:rPr>
              <w:t>
4) бүркенбе газ</w:t>
            </w:r>
            <w:r>
              <w:br/>
            </w:r>
            <w:r>
              <w:rPr>
                <w:rFonts w:ascii="Times New Roman"/>
                <w:b w:val="false"/>
                <w:i w:val="false"/>
                <w:color w:val="000000"/>
                <w:sz w:val="20"/>
              </w:rPr>
              <w:t>
5) еркін</w:t>
            </w:r>
            <w:r>
              <w:br/>
            </w:r>
            <w:r>
              <w:rPr>
                <w:rFonts w:ascii="Times New Roman"/>
                <w:b w:val="false"/>
                <w:i w:val="false"/>
                <w:color w:val="000000"/>
                <w:sz w:val="20"/>
              </w:rPr>
              <w:t>
6) конденсат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жылғы 1 қаңтардағы (тасымалдағыштың) баланстық қорлары</w:t>
            </w:r>
          </w:p>
        </w:tc>
        <w:tc>
          <w:tcPr>
            <w:tcW w:w="2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w:t>
            </w:r>
            <w:r>
              <w:br/>
            </w:r>
            <w:r>
              <w:rPr>
                <w:rFonts w:ascii="Times New Roman"/>
                <w:b w:val="false"/>
                <w:i w:val="false"/>
                <w:color w:val="000000"/>
                <w:sz w:val="20"/>
              </w:rPr>
              <w:t>
мұнайдағы, % газдағы, г/м</w:t>
            </w:r>
            <w:r>
              <w:rPr>
                <w:rFonts w:ascii="Times New Roman"/>
                <w:b w:val="false"/>
                <w:i w:val="false"/>
                <w:color w:val="000000"/>
                <w:vertAlign w:val="superscript"/>
              </w:rPr>
              <w:t>3</w:t>
            </w:r>
            <w:r>
              <w:rPr>
                <w:rFonts w:ascii="Times New Roman"/>
                <w:b w:val="false"/>
                <w:i w:val="false"/>
                <w:color w:val="000000"/>
                <w:sz w:val="20"/>
              </w:rPr>
              <w:t>, конденсаттағы,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мың т., газ млн. м</w:t>
            </w:r>
            <w:r>
              <w:rPr>
                <w:rFonts w:ascii="Times New Roman"/>
                <w:b w:val="false"/>
                <w:i w:val="false"/>
                <w:color w:val="000000"/>
                <w:vertAlign w:val="superscript"/>
              </w:rPr>
              <w:t>3</w:t>
            </w:r>
            <w:r>
              <w:rPr>
                <w:rFonts w:ascii="Times New Roman"/>
                <w:b w:val="false"/>
                <w:i w:val="false"/>
                <w:color w:val="000000"/>
                <w:sz w:val="20"/>
              </w:rPr>
              <w:t xml:space="preserve"> , конденсат мың 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w:t>
            </w:r>
            <w:r>
              <w:rPr>
                <w:rFonts w:ascii="Times New Roman"/>
                <w:b w:val="false"/>
                <w:i w:val="false"/>
                <w:color w:val="000000"/>
                <w:vertAlign w:val="subscript"/>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8"/>
        <w:gridCol w:w="1377"/>
        <w:gridCol w:w="1803"/>
        <w:gridCol w:w="1804"/>
        <w:gridCol w:w="1804"/>
        <w:gridCol w:w="180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 жылғы 1 қаңтардағы күкірттің баланстық қорлары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Нәтижесінде ___ жылғы баланстық қорлардың өзгеруі</w:t>
            </w:r>
          </w:p>
        </w:tc>
      </w:tr>
      <w:tr>
        <w:trPr>
          <w:trHeight w:val="30" w:hRule="atLeast"/>
        </w:trPr>
        <w:tc>
          <w:tcPr>
            <w:tcW w:w="3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A+B+C</w:t>
            </w:r>
            <w:r>
              <w:rPr>
                <w:rFonts w:ascii="Times New Roman"/>
                <w:b w:val="false"/>
                <w:i w:val="false"/>
                <w:color w:val="000000"/>
                <w:vertAlign w:val="subscript"/>
              </w:rPr>
              <w:t>1</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өндіру</w:t>
            </w:r>
            <w:r>
              <w:br/>
            </w:r>
            <w:r>
              <w:rPr>
                <w:rFonts w:ascii="Times New Roman"/>
                <w:b w:val="false"/>
                <w:i w:val="false"/>
                <w:color w:val="000000"/>
                <w:sz w:val="20"/>
              </w:rPr>
              <w:t>
2) шығын</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беруді қайта бағалау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қорларды есептен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w:t>
            </w:r>
            <w:r>
              <w:rPr>
                <w:rFonts w:ascii="Times New Roman"/>
                <w:b w:val="false"/>
                <w:i w:val="false"/>
                <w:color w:val="000000"/>
                <w:vertAlign w:val="subscript"/>
              </w:rPr>
              <w:t>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w:t>
            </w:r>
            <w:r>
              <w:rPr>
                <w:rFonts w:ascii="Times New Roman"/>
                <w:b w:val="false"/>
                <w:i w:val="false"/>
                <w:color w:val="000000"/>
                <w:vertAlign w:val="subscript"/>
              </w:rPr>
              <w:t>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w:t>
            </w:r>
            <w:r>
              <w:rPr>
                <w:rFonts w:ascii="Times New Roman"/>
                <w:b w:val="false"/>
                <w:i w:val="false"/>
                <w:color w:val="000000"/>
                <w:vertAlign w:val="subscript"/>
              </w:rPr>
              <w:t>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w:t>
            </w:r>
            <w:r>
              <w:rPr>
                <w:rFonts w:ascii="Times New Roman"/>
                <w:b w:val="false"/>
                <w:i w:val="false"/>
                <w:color w:val="000000"/>
                <w:vertAlign w:val="subscript"/>
              </w:rPr>
              <w:t>1</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257"/>
        <w:gridCol w:w="1748"/>
        <w:gridCol w:w="1257"/>
        <w:gridCol w:w="1257"/>
        <w:gridCol w:w="1257"/>
        <w:gridCol w:w="1748"/>
        <w:gridCol w:w="1257"/>
        <w:gridCol w:w="12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 жылғы 1 қаңтардағы 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МҚК бекіткен баланстық қорлар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баланстан тыс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бекіткен күнгі күкірт тасымалдағыш</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жылы, хаттама нөмірі</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w:t>
            </w:r>
            <w:r>
              <w:rPr>
                <w:rFonts w:ascii="Times New Roman"/>
                <w:b w:val="false"/>
                <w:i w:val="false"/>
                <w:color w:val="000000"/>
                <w:vertAlign w:val="subscript"/>
              </w:rPr>
              <w:t>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w:t>
            </w:r>
            <w:r>
              <w:rPr>
                <w:rFonts w:ascii="Times New Roman"/>
                <w:b w:val="false"/>
                <w:i w:val="false"/>
                <w:color w:val="000000"/>
                <w:vertAlign w:val="subscript"/>
              </w:rPr>
              <w:t>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___________________________ ___________ </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xml:space="preserve">      Орындаушы ______________________ ___________ </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Орындаушының телефоны ___________________________</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К, Т, КТ, ТК - коллектор типтері</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мың т. - мың тонна;</w:t>
      </w:r>
    </w:p>
    <w:p>
      <w:pPr>
        <w:spacing w:after="0"/>
        <w:ind w:left="0"/>
        <w:jc w:val="both"/>
      </w:pPr>
      <w:r>
        <w:rPr>
          <w:rFonts w:ascii="Times New Roman"/>
          <w:b w:val="false"/>
          <w:i w:val="false"/>
          <w:color w:val="000000"/>
          <w:sz w:val="28"/>
        </w:rPr>
        <w:t>      млн.м</w:t>
      </w:r>
      <w:r>
        <w:rPr>
          <w:rFonts w:ascii="Times New Roman"/>
          <w:b w:val="false"/>
          <w:i w:val="false"/>
          <w:color w:val="000000"/>
          <w:vertAlign w:val="superscript"/>
        </w:rPr>
        <w:t>3</w:t>
      </w:r>
      <w:r>
        <w:rPr>
          <w:rFonts w:ascii="Times New Roman"/>
          <w:b w:val="false"/>
          <w:i w:val="false"/>
          <w:color w:val="000000"/>
          <w:sz w:val="28"/>
        </w:rPr>
        <w:t xml:space="preserve"> - миллион текше метр;</w:t>
      </w:r>
    </w:p>
    <w:p>
      <w:pPr>
        <w:spacing w:after="0"/>
        <w:ind w:left="0"/>
        <w:jc w:val="both"/>
      </w:pPr>
      <w:r>
        <w:rPr>
          <w:rFonts w:ascii="Times New Roman"/>
          <w:b w:val="false"/>
          <w:i w:val="false"/>
          <w:color w:val="000000"/>
          <w:sz w:val="28"/>
        </w:rPr>
        <w:t>      г/см</w:t>
      </w:r>
      <w:r>
        <w:rPr>
          <w:rFonts w:ascii="Times New Roman"/>
          <w:b w:val="false"/>
          <w:i w:val="false"/>
          <w:color w:val="000000"/>
          <w:vertAlign w:val="superscript"/>
        </w:rPr>
        <w:t>3</w:t>
      </w:r>
      <w:r>
        <w:rPr>
          <w:rFonts w:ascii="Times New Roman"/>
          <w:b w:val="false"/>
          <w:i w:val="false"/>
          <w:color w:val="000000"/>
          <w:sz w:val="28"/>
        </w:rPr>
        <w:t xml:space="preserve"> - текше сантиметрдегі грамм;</w:t>
      </w:r>
    </w:p>
    <w:p>
      <w:pPr>
        <w:spacing w:after="0"/>
        <w:ind w:left="0"/>
        <w:jc w:val="both"/>
      </w:pPr>
      <w:r>
        <w:rPr>
          <w:rFonts w:ascii="Times New Roman"/>
          <w:b w:val="false"/>
          <w:i w:val="false"/>
          <w:color w:val="000000"/>
          <w:sz w:val="28"/>
        </w:rPr>
        <w:t>      % - пайыз;</w:t>
      </w:r>
    </w:p>
    <w:p>
      <w:pPr>
        <w:spacing w:after="0"/>
        <w:ind w:left="0"/>
        <w:jc w:val="both"/>
      </w:pPr>
      <w:r>
        <w:rPr>
          <w:rFonts w:ascii="Times New Roman"/>
          <w:b w:val="false"/>
          <w:i w:val="false"/>
          <w:color w:val="000000"/>
          <w:sz w:val="28"/>
        </w:rPr>
        <w:t>      А - А санатты қорлар;</w:t>
      </w:r>
    </w:p>
    <w:p>
      <w:pPr>
        <w:spacing w:after="0"/>
        <w:ind w:left="0"/>
        <w:jc w:val="both"/>
      </w:pPr>
      <w:r>
        <w:rPr>
          <w:rFonts w:ascii="Times New Roman"/>
          <w:b w:val="false"/>
          <w:i w:val="false"/>
          <w:color w:val="000000"/>
          <w:sz w:val="28"/>
        </w:rPr>
        <w:t>      B - B санатты қорлар;</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1</w:t>
      </w:r>
      <w:r>
        <w:rPr>
          <w:rFonts w:ascii="Times New Roman"/>
          <w:b w:val="false"/>
          <w:i w:val="false"/>
          <w:color w:val="000000"/>
          <w:sz w:val="28"/>
        </w:rPr>
        <w:t xml:space="preserve"> - С</w:t>
      </w:r>
      <w:r>
        <w:rPr>
          <w:rFonts w:ascii="Times New Roman"/>
          <w:b w:val="false"/>
          <w:i w:val="false"/>
          <w:color w:val="000000"/>
          <w:vertAlign w:val="subscript"/>
        </w:rPr>
        <w:t>1</w:t>
      </w:r>
      <w:r>
        <w:rPr>
          <w:rFonts w:ascii="Times New Roman"/>
          <w:b w:val="false"/>
          <w:i w:val="false"/>
          <w:color w:val="000000"/>
          <w:sz w:val="28"/>
        </w:rPr>
        <w:t xml:space="preserve"> санатты қорлар;</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2</w:t>
      </w:r>
      <w:r>
        <w:rPr>
          <w:rFonts w:ascii="Times New Roman"/>
          <w:b w:val="false"/>
          <w:i w:val="false"/>
          <w:color w:val="000000"/>
          <w:sz w:val="28"/>
        </w:rPr>
        <w:t xml:space="preserve"> - С</w:t>
      </w:r>
      <w:r>
        <w:rPr>
          <w:rFonts w:ascii="Times New Roman"/>
          <w:b w:val="false"/>
          <w:i w:val="false"/>
          <w:color w:val="000000"/>
          <w:vertAlign w:val="subscript"/>
        </w:rPr>
        <w:t>2</w:t>
      </w:r>
      <w:r>
        <w:rPr>
          <w:rFonts w:ascii="Times New Roman"/>
          <w:b w:val="false"/>
          <w:i w:val="false"/>
          <w:color w:val="000000"/>
          <w:sz w:val="28"/>
        </w:rPr>
        <w:t xml:space="preserve"> санатты қорлар.</w:t>
      </w:r>
    </w:p>
    <w:p>
      <w:pPr>
        <w:spacing w:after="0"/>
        <w:ind w:left="0"/>
        <w:jc w:val="both"/>
      </w:pPr>
      <w:r>
        <w:rPr>
          <w:rFonts w:ascii="Times New Roman"/>
          <w:b w:val="false"/>
          <w:i w:val="false"/>
          <w:color w:val="000000"/>
          <w:sz w:val="28"/>
        </w:rPr>
        <w:t>      Ескертпе: күкірт бойынша жер қойнауының жай-күйі туралы есептілік нысаны </w:t>
      </w:r>
      <w:r>
        <w:rPr>
          <w:rFonts w:ascii="Times New Roman"/>
          <w:b w:val="false"/>
          <w:i w:val="false"/>
          <w:color w:val="000000"/>
          <w:sz w:val="28"/>
        </w:rPr>
        <w:t>қосымшада</w:t>
      </w:r>
      <w:r>
        <w:rPr>
          <w:rFonts w:ascii="Times New Roman"/>
          <w:b w:val="false"/>
          <w:i w:val="false"/>
          <w:color w:val="000000"/>
          <w:sz w:val="28"/>
        </w:rPr>
        <w:t xml:space="preserve"> келтірілген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1" w:id="50"/>
          <w:p>
            <w:pPr>
              <w:spacing w:after="20"/>
              <w:ind w:left="20"/>
              <w:jc w:val="both"/>
            </w:pPr>
            <w:r>
              <w:rPr>
                <w:rFonts w:ascii="Times New Roman"/>
                <w:b w:val="false"/>
                <w:i w:val="false"/>
                <w:color w:val="000000"/>
                <w:sz w:val="20"/>
              </w:rPr>
              <w:t>
"Күкірт бойынша жер қойнауы</w:t>
            </w:r>
            <w:r>
              <w:br/>
            </w:r>
            <w:r>
              <w:rPr>
                <w:rFonts w:ascii="Times New Roman"/>
                <w:b w:val="false"/>
                <w:i w:val="false"/>
                <w:color w:val="000000"/>
                <w:sz w:val="20"/>
              </w:rPr>
              <w:t>
қорларын мемлекеттік есепке</w:t>
            </w:r>
            <w:r>
              <w:br/>
            </w:r>
            <w:r>
              <w:rPr>
                <w:rFonts w:ascii="Times New Roman"/>
                <w:b w:val="false"/>
                <w:i w:val="false"/>
                <w:color w:val="000000"/>
                <w:sz w:val="20"/>
              </w:rPr>
              <w:t>
алу" әкімшілік деректерін</w:t>
            </w:r>
            <w:r>
              <w:br/>
            </w:r>
            <w:r>
              <w:rPr>
                <w:rFonts w:ascii="Times New Roman"/>
                <w:b w:val="false"/>
                <w:i w:val="false"/>
                <w:color w:val="000000"/>
                <w:sz w:val="20"/>
              </w:rPr>
              <w:t>
жинауға арналған нысанға</w:t>
            </w:r>
            <w:r>
              <w:br/>
            </w:r>
            <w:r>
              <w:rPr>
                <w:rFonts w:ascii="Times New Roman"/>
                <w:b w:val="false"/>
                <w:i w:val="false"/>
                <w:color w:val="000000"/>
                <w:sz w:val="20"/>
              </w:rPr>
              <w:t>
қосымша</w:t>
            </w:r>
          </w:p>
          <w:bookmarkEnd w:id="50"/>
        </w:tc>
      </w:tr>
    </w:tbl>
    <w:bookmarkStart w:name="z52" w:id="51"/>
    <w:p>
      <w:pPr>
        <w:spacing w:after="0"/>
        <w:ind w:left="0"/>
        <w:jc w:val="left"/>
      </w:pPr>
      <w:r>
        <w:rPr>
          <w:rFonts w:ascii="Times New Roman"/>
          <w:b/>
          <w:i w:val="false"/>
          <w:color w:val="000000"/>
        </w:rPr>
        <w:t xml:space="preserve"> 
Күкірт бойынша жер қойнауы қорларын мемлекеттік есепке алу" әкімшілік деректерін жинауға арналған нысанды толтыру бойынша түсіндірме</w:t>
      </w:r>
    </w:p>
    <w:bookmarkEnd w:id="51"/>
    <w:p>
      <w:pPr>
        <w:spacing w:after="0"/>
        <w:ind w:left="0"/>
        <w:jc w:val="both"/>
      </w:pPr>
      <w:r>
        <w:rPr>
          <w:rFonts w:ascii="Times New Roman"/>
          <w:b w:val="false"/>
          <w:i w:val="false"/>
          <w:color w:val="000000"/>
          <w:sz w:val="28"/>
        </w:rPr>
        <w:t>      Нысанның 1-бағанында кен орнының реттік нөмірі көрсетіледі.</w:t>
      </w:r>
    </w:p>
    <w:p>
      <w:pPr>
        <w:spacing w:after="0"/>
        <w:ind w:left="0"/>
        <w:jc w:val="both"/>
      </w:pPr>
      <w:r>
        <w:rPr>
          <w:rFonts w:ascii="Times New Roman"/>
          <w:b w:val="false"/>
          <w:i w:val="false"/>
          <w:color w:val="000000"/>
          <w:sz w:val="28"/>
        </w:rPr>
        <w:t>      Нысанның 2-бағанында облыс, жер қойнауын пайдаланушы, кен орнының игерілу дәрежесі, кен орнының мемлекеттік нөмірі, типі, учаске, кен орнының өнімді шөгінділері; кенжатын; коллектор (К, КТ, ТК), жату тереңдігі мен кенжатынның коды көрсетіледі.</w:t>
      </w:r>
    </w:p>
    <w:p>
      <w:pPr>
        <w:spacing w:after="0"/>
        <w:ind w:left="0"/>
        <w:jc w:val="both"/>
      </w:pPr>
      <w:r>
        <w:rPr>
          <w:rFonts w:ascii="Times New Roman"/>
          <w:b w:val="false"/>
          <w:i w:val="false"/>
          <w:color w:val="000000"/>
          <w:sz w:val="28"/>
        </w:rPr>
        <w:t>      Нысанның 3-бағанында 1) ашылу жылы; 2) газды игеруге енгізген жыл; 3) консервацияланған жылы; 4) игеру басталғаннан бергі өндіру мен шығындар; 5) МҚК бекіткен күнгі өндіру мен шығындар көрсетіледі.</w:t>
      </w:r>
    </w:p>
    <w:p>
      <w:pPr>
        <w:spacing w:after="0"/>
        <w:ind w:left="0"/>
        <w:jc w:val="both"/>
      </w:pPr>
      <w:r>
        <w:rPr>
          <w:rFonts w:ascii="Times New Roman"/>
          <w:b w:val="false"/>
          <w:i w:val="false"/>
          <w:color w:val="000000"/>
          <w:sz w:val="28"/>
        </w:rPr>
        <w:t>      Нысанның 4-бағанында тасымалдағыштың түрі: 1) мұнай; 2) газ; 3) еркін; 4) бүркенбе газ; 5) еркін; 6) конденсат көрсетіледі.</w:t>
      </w:r>
    </w:p>
    <w:p>
      <w:pPr>
        <w:spacing w:after="0"/>
        <w:ind w:left="0"/>
        <w:jc w:val="both"/>
      </w:pPr>
      <w:r>
        <w:rPr>
          <w:rFonts w:ascii="Times New Roman"/>
          <w:b w:val="false"/>
          <w:i w:val="false"/>
          <w:color w:val="000000"/>
          <w:sz w:val="28"/>
        </w:rPr>
        <w:t>      Нысанның 5-бағанында __жылғы 1 қаңтардағы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тасымалдағыштың баланстық қорлары көрсетіледі (мұнай мың т.-мен, газ млн.м</w:t>
      </w:r>
      <w:r>
        <w:rPr>
          <w:rFonts w:ascii="Times New Roman"/>
          <w:b w:val="false"/>
          <w:i w:val="false"/>
          <w:color w:val="000000"/>
          <w:vertAlign w:val="superscript"/>
        </w:rPr>
        <w:t>3</w:t>
      </w:r>
      <w:r>
        <w:rPr>
          <w:rFonts w:ascii="Times New Roman"/>
          <w:b w:val="false"/>
          <w:i w:val="false"/>
          <w:color w:val="000000"/>
          <w:sz w:val="28"/>
        </w:rPr>
        <w:t>-мен, конденсат мың т.-мен).</w:t>
      </w:r>
    </w:p>
    <w:p>
      <w:pPr>
        <w:spacing w:after="0"/>
        <w:ind w:left="0"/>
        <w:jc w:val="both"/>
      </w:pPr>
      <w:r>
        <w:rPr>
          <w:rFonts w:ascii="Times New Roman"/>
          <w:b w:val="false"/>
          <w:i w:val="false"/>
          <w:color w:val="000000"/>
          <w:sz w:val="28"/>
        </w:rPr>
        <w:t>      Нысанның 6-бағанында __жылғы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тасымалдағыштың баланстық қорлары көрсетіледі (мұнай мың т.-мен, газ ) млн.м</w:t>
      </w:r>
      <w:r>
        <w:rPr>
          <w:rFonts w:ascii="Times New Roman"/>
          <w:b w:val="false"/>
          <w:i w:val="false"/>
          <w:color w:val="000000"/>
          <w:vertAlign w:val="superscript"/>
        </w:rPr>
        <w:t>3</w:t>
      </w:r>
      <w:r>
        <w:rPr>
          <w:rFonts w:ascii="Times New Roman"/>
          <w:b w:val="false"/>
          <w:i w:val="false"/>
          <w:color w:val="000000"/>
          <w:sz w:val="28"/>
        </w:rPr>
        <w:t>-мен, конденсат мың т.-мен).</w:t>
      </w:r>
    </w:p>
    <w:p>
      <w:pPr>
        <w:spacing w:after="0"/>
        <w:ind w:left="0"/>
        <w:jc w:val="both"/>
      </w:pPr>
      <w:r>
        <w:rPr>
          <w:rFonts w:ascii="Times New Roman"/>
          <w:b w:val="false"/>
          <w:i w:val="false"/>
          <w:color w:val="000000"/>
          <w:sz w:val="28"/>
        </w:rPr>
        <w:t>      Нысанның 7-бағанында: мұнайдағы құрамы пайызбен; газдағы құрамы г/м</w:t>
      </w:r>
      <w:r>
        <w:rPr>
          <w:rFonts w:ascii="Times New Roman"/>
          <w:b w:val="false"/>
          <w:i w:val="false"/>
          <w:color w:val="000000"/>
          <w:vertAlign w:val="superscript"/>
        </w:rPr>
        <w:t>3</w:t>
      </w:r>
      <w:r>
        <w:rPr>
          <w:rFonts w:ascii="Times New Roman"/>
          <w:b w:val="false"/>
          <w:i w:val="false"/>
          <w:color w:val="000000"/>
          <w:sz w:val="28"/>
        </w:rPr>
        <w:t>-мен; конденсаттағы құрамы пайызбен көрсетіледі.</w:t>
      </w:r>
    </w:p>
    <w:p>
      <w:pPr>
        <w:spacing w:after="0"/>
        <w:ind w:left="0"/>
        <w:jc w:val="both"/>
      </w:pPr>
      <w:r>
        <w:rPr>
          <w:rFonts w:ascii="Times New Roman"/>
          <w:b w:val="false"/>
          <w:i w:val="false"/>
          <w:color w:val="000000"/>
          <w:sz w:val="28"/>
        </w:rPr>
        <w:t>      Нысанның 8-бағанында __жылғы 1 қаңтардағы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күкірттің баланстық қорлары көрсетіледі.</w:t>
      </w:r>
    </w:p>
    <w:p>
      <w:pPr>
        <w:spacing w:after="0"/>
        <w:ind w:left="0"/>
        <w:jc w:val="both"/>
      </w:pPr>
      <w:r>
        <w:rPr>
          <w:rFonts w:ascii="Times New Roman"/>
          <w:b w:val="false"/>
          <w:i w:val="false"/>
          <w:color w:val="000000"/>
          <w:sz w:val="28"/>
        </w:rPr>
        <w:t>      Нысанның 9-бағанында ____ 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күкірттің баланстық қорлары көрсетіледі.</w:t>
      </w:r>
    </w:p>
    <w:p>
      <w:pPr>
        <w:spacing w:after="0"/>
        <w:ind w:left="0"/>
        <w:jc w:val="both"/>
      </w:pPr>
      <w:r>
        <w:rPr>
          <w:rFonts w:ascii="Times New Roman"/>
          <w:b w:val="false"/>
          <w:i w:val="false"/>
          <w:color w:val="000000"/>
          <w:sz w:val="28"/>
        </w:rPr>
        <w:t>      Нысанның 10-бағанында ____ 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1) өндіру 2) шығын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11-бағанында ____ 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барлау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12-бағанында ____ 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баланстан балансқа беру немесе қайта бағалау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13-бағанында ____ 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қорларды есептен шығару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14-бағанында __жылғы 1 қаңтардағы А+В санаты бойынша баланстық қорлар көрсетіледі.</w:t>
      </w:r>
    </w:p>
    <w:p>
      <w:pPr>
        <w:spacing w:after="0"/>
        <w:ind w:left="0"/>
        <w:jc w:val="both"/>
      </w:pPr>
      <w:r>
        <w:rPr>
          <w:rFonts w:ascii="Times New Roman"/>
          <w:b w:val="false"/>
          <w:i w:val="false"/>
          <w:color w:val="000000"/>
          <w:sz w:val="28"/>
        </w:rPr>
        <w:t>      Нысанның 15-бағанында __жылғы 1 қаңтардағы С</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16-бағанында __жылғы 1 қаңтардағы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17-бағанында __жылғы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18-бағанында __жылғы 1 қаңтардағы баланстан тыс қорлар көрсетіледі.</w:t>
      </w:r>
    </w:p>
    <w:p>
      <w:pPr>
        <w:spacing w:after="0"/>
        <w:ind w:left="0"/>
        <w:jc w:val="both"/>
      </w:pPr>
      <w:r>
        <w:rPr>
          <w:rFonts w:ascii="Times New Roman"/>
          <w:b w:val="false"/>
          <w:i w:val="false"/>
          <w:color w:val="000000"/>
          <w:sz w:val="28"/>
        </w:rPr>
        <w:t>      Нысанның 19-бағанында А+В санаты бойынша ҚР МҚК бекіткен күнгі баланстық қорлар көрсетіледі.</w:t>
      </w:r>
    </w:p>
    <w:p>
      <w:pPr>
        <w:spacing w:after="0"/>
        <w:ind w:left="0"/>
        <w:jc w:val="both"/>
      </w:pPr>
      <w:r>
        <w:rPr>
          <w:rFonts w:ascii="Times New Roman"/>
          <w:b w:val="false"/>
          <w:i w:val="false"/>
          <w:color w:val="000000"/>
          <w:sz w:val="28"/>
        </w:rPr>
        <w:t>      Нысанның 20-бағанында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ҚР МҚК бекіткен күнгі баланстық қорлар көрсетіледі.</w:t>
      </w:r>
    </w:p>
    <w:p>
      <w:pPr>
        <w:spacing w:after="0"/>
        <w:ind w:left="0"/>
        <w:jc w:val="both"/>
      </w:pPr>
      <w:r>
        <w:rPr>
          <w:rFonts w:ascii="Times New Roman"/>
          <w:b w:val="false"/>
          <w:i w:val="false"/>
          <w:color w:val="000000"/>
          <w:sz w:val="28"/>
        </w:rPr>
        <w:t>      Нысанның 21-бағанында С</w:t>
      </w:r>
      <w:r>
        <w:rPr>
          <w:rFonts w:ascii="Times New Roman"/>
          <w:b w:val="false"/>
          <w:i w:val="false"/>
          <w:color w:val="000000"/>
          <w:vertAlign w:val="subscript"/>
        </w:rPr>
        <w:t>2</w:t>
      </w:r>
      <w:r>
        <w:rPr>
          <w:rFonts w:ascii="Times New Roman"/>
          <w:b w:val="false"/>
          <w:i w:val="false"/>
          <w:color w:val="000000"/>
          <w:sz w:val="28"/>
        </w:rPr>
        <w:t xml:space="preserve"> санаты бойынша ҚР МҚК бекіткен күнгі баланстық қорлар көрсетіледі.</w:t>
      </w:r>
    </w:p>
    <w:p>
      <w:pPr>
        <w:spacing w:after="0"/>
        <w:ind w:left="0"/>
        <w:jc w:val="both"/>
      </w:pPr>
      <w:r>
        <w:rPr>
          <w:rFonts w:ascii="Times New Roman"/>
          <w:b w:val="false"/>
          <w:i w:val="false"/>
          <w:color w:val="000000"/>
          <w:sz w:val="28"/>
        </w:rPr>
        <w:t>      Нысанның 22-бағанында ҚР МҚК хаттамасының нөмірі және бекітілген жылы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3" w:id="52"/>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Инвестициялар және даму</w:t>
            </w:r>
            <w:r>
              <w:br/>
            </w:r>
            <w:r>
              <w:rPr>
                <w:rFonts w:ascii="Times New Roman"/>
                <w:b w:val="false"/>
                <w:i w:val="false"/>
                <w:color w:val="000000"/>
                <w:sz w:val="20"/>
              </w:rPr>
              <w:t>
министрінің өзгерістер мен</w:t>
            </w:r>
            <w:r>
              <w:br/>
            </w:r>
            <w:r>
              <w:rPr>
                <w:rFonts w:ascii="Times New Roman"/>
                <w:b w:val="false"/>
                <w:i w:val="false"/>
                <w:color w:val="000000"/>
                <w:sz w:val="20"/>
              </w:rPr>
              <w:t>
толықтырулар енгізілетін кейбір</w:t>
            </w:r>
            <w:r>
              <w:br/>
            </w:r>
            <w:r>
              <w:rPr>
                <w:rFonts w:ascii="Times New Roman"/>
                <w:b w:val="false"/>
                <w:i w:val="false"/>
                <w:color w:val="000000"/>
                <w:sz w:val="20"/>
              </w:rPr>
              <w:t>
бұйрықтарының тізбесіне</w:t>
            </w:r>
            <w:r>
              <w:br/>
            </w:r>
            <w:r>
              <w:rPr>
                <w:rFonts w:ascii="Times New Roman"/>
                <w:b w:val="false"/>
                <w:i w:val="false"/>
                <w:color w:val="000000"/>
                <w:sz w:val="20"/>
              </w:rPr>
              <w:t>
6-қосымша</w:t>
            </w:r>
          </w:p>
          <w:bookmarkEnd w:id="5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4" w:id="53"/>
          <w:p>
            <w:pPr>
              <w:spacing w:after="20"/>
              <w:ind w:left="20"/>
              <w:jc w:val="both"/>
            </w:pPr>
            <w:r>
              <w:rPr>
                <w:rFonts w:ascii="Times New Roman"/>
                <w:b w:val="false"/>
                <w:i w:val="false"/>
                <w:color w:val="000000"/>
                <w:sz w:val="20"/>
              </w:rPr>
              <w:t>
Мемлекеттік жер қойнауы</w:t>
            </w:r>
            <w:r>
              <w:br/>
            </w:r>
            <w:r>
              <w:rPr>
                <w:rFonts w:ascii="Times New Roman"/>
                <w:b w:val="false"/>
                <w:i w:val="false"/>
                <w:color w:val="000000"/>
                <w:sz w:val="20"/>
              </w:rPr>
              <w:t>
қорының бірыңғай кадастрын</w:t>
            </w:r>
            <w:r>
              <w:br/>
            </w:r>
            <w:r>
              <w:rPr>
                <w:rFonts w:ascii="Times New Roman"/>
                <w:b w:val="false"/>
                <w:i w:val="false"/>
                <w:color w:val="000000"/>
                <w:sz w:val="20"/>
              </w:rPr>
              <w:t>
жүргізу қағидаларына</w:t>
            </w:r>
            <w:r>
              <w:br/>
            </w:r>
            <w:r>
              <w:rPr>
                <w:rFonts w:ascii="Times New Roman"/>
                <w:b w:val="false"/>
                <w:i w:val="false"/>
                <w:color w:val="000000"/>
                <w:sz w:val="20"/>
              </w:rPr>
              <w:t>
22-қосымша</w:t>
            </w:r>
          </w:p>
          <w:bookmarkEnd w:id="5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деректерді</w:t>
            </w:r>
            <w:r>
              <w:br/>
            </w:r>
            <w:r>
              <w:rPr>
                <w:rFonts w:ascii="Times New Roman"/>
                <w:b w:val="false"/>
                <w:i w:val="false"/>
                <w:color w:val="000000"/>
                <w:sz w:val="20"/>
              </w:rPr>
              <w:t>
жинауға арналған нысан</w:t>
            </w:r>
          </w:p>
        </w:tc>
      </w:tr>
    </w:tbl>
    <w:bookmarkStart w:name="z55" w:id="54"/>
    <w:p>
      <w:pPr>
        <w:spacing w:after="0"/>
        <w:ind w:left="0"/>
        <w:jc w:val="left"/>
      </w:pPr>
      <w:r>
        <w:rPr>
          <w:rFonts w:ascii="Times New Roman"/>
          <w:b/>
          <w:i w:val="false"/>
          <w:color w:val="000000"/>
        </w:rPr>
        <w:t xml:space="preserve"> 
Гелий бойынша жер қойнауы қорларын мемлекеттік есепке алу _____ жылғы есептік кезең</w:t>
      </w:r>
    </w:p>
    <w:bookmarkEnd w:id="54"/>
    <w:p>
      <w:pPr>
        <w:spacing w:after="0"/>
        <w:ind w:left="0"/>
        <w:jc w:val="both"/>
      </w:pPr>
      <w:r>
        <w:rPr>
          <w:rFonts w:ascii="Times New Roman"/>
          <w:b w:val="false"/>
          <w:i w:val="false"/>
          <w:color w:val="000000"/>
          <w:sz w:val="28"/>
        </w:rPr>
        <w:t>      Индекс: 6-гелий.</w:t>
      </w:r>
    </w:p>
    <w:p>
      <w:pPr>
        <w:spacing w:after="0"/>
        <w:ind w:left="0"/>
        <w:jc w:val="both"/>
      </w:pPr>
      <w:r>
        <w:rPr>
          <w:rFonts w:ascii="Times New Roman"/>
          <w:b w:val="false"/>
          <w:i w:val="false"/>
          <w:color w:val="000000"/>
          <w:sz w:val="28"/>
        </w:rPr>
        <w:t>      Кезеңділік: жыл сайын.</w:t>
      </w:r>
    </w:p>
    <w:p>
      <w:pPr>
        <w:spacing w:after="0"/>
        <w:ind w:left="0"/>
        <w:jc w:val="both"/>
      </w:pPr>
      <w:r>
        <w:rPr>
          <w:rFonts w:ascii="Times New Roman"/>
          <w:b w:val="false"/>
          <w:i w:val="false"/>
          <w:color w:val="000000"/>
          <w:sz w:val="28"/>
        </w:rPr>
        <w:t>      Ұсынатын тұлғалар тобы: жер қойнауын пайдаланушылар.</w:t>
      </w:r>
    </w:p>
    <w:p>
      <w:pPr>
        <w:spacing w:after="0"/>
        <w:ind w:left="0"/>
        <w:jc w:val="both"/>
      </w:pPr>
      <w:r>
        <w:rPr>
          <w:rFonts w:ascii="Times New Roman"/>
          <w:b w:val="false"/>
          <w:i w:val="false"/>
          <w:color w:val="000000"/>
          <w:sz w:val="28"/>
        </w:rPr>
        <w:t>      Қайда ұсынылады: жер қойнауын зерттеу жөніндегі уәкілетті органның аумақтық бөлімшелеріне, жер қойнауын зерттеу жөніндегі уәкілетті органға.</w:t>
      </w:r>
    </w:p>
    <w:p>
      <w:pPr>
        <w:spacing w:after="0"/>
        <w:ind w:left="0"/>
        <w:jc w:val="both"/>
      </w:pPr>
      <w:r>
        <w:rPr>
          <w:rFonts w:ascii="Times New Roman"/>
          <w:b w:val="false"/>
          <w:i w:val="false"/>
          <w:color w:val="000000"/>
          <w:sz w:val="28"/>
        </w:rPr>
        <w:t>      Ұсыну мерзімі: жыл сайын, есептік жылдан кейінгі жылдың отызыншы сәуіріне дейін.</w:t>
      </w:r>
    </w:p>
    <w:p>
      <w:pPr>
        <w:spacing w:after="0"/>
        <w:ind w:left="0"/>
        <w:jc w:val="both"/>
      </w:pPr>
      <w:r>
        <w:rPr>
          <w:rFonts w:ascii="Times New Roman"/>
          <w:b w:val="false"/>
          <w:i w:val="false"/>
          <w:color w:val="000000"/>
          <w:sz w:val="28"/>
        </w:rPr>
        <w:t>      қорлар мың м</w:t>
      </w:r>
      <w:r>
        <w:rPr>
          <w:rFonts w:ascii="Times New Roman"/>
          <w:b w:val="false"/>
          <w:i w:val="false"/>
          <w:color w:val="000000"/>
          <w:vertAlign w:val="superscript"/>
        </w:rPr>
        <w:t>3</w:t>
      </w:r>
      <w:r>
        <w:rPr>
          <w:rFonts w:ascii="Times New Roman"/>
          <w:b w:val="false"/>
          <w:i w:val="false"/>
          <w:color w:val="000000"/>
          <w:sz w:val="28"/>
        </w:rPr>
        <w:t>, геологиялық</w:t>
      </w:r>
    </w:p>
    <w:p>
      <w:pPr>
        <w:spacing w:after="0"/>
        <w:ind w:left="0"/>
        <w:jc w:val="both"/>
      </w:pPr>
      <w:r>
        <w:rPr>
          <w:rFonts w:ascii="Times New Roman"/>
          <w:b w:val="false"/>
          <w:i w:val="false"/>
          <w:color w:val="000000"/>
          <w:sz w:val="28"/>
        </w:rPr>
        <w:t>      игерілетін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5145"/>
        <w:gridCol w:w="1396"/>
        <w:gridCol w:w="417"/>
        <w:gridCol w:w="2208"/>
        <w:gridCol w:w="1025"/>
        <w:gridCol w:w="1692"/>
      </w:tblGrid>
      <w:tr>
        <w:trPr>
          <w:trHeight w:val="30"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жер қойнауын пайдаланушы, кен орнының игерілу дәрежесі, кен орнының мемлекеттік нөмірі және типі, учаске, өнімді шөгінділер, кенжатын, коллектор (К, Т, КТ, ТК), жату тереңдігі, м; кенжатын коды</w:t>
            </w:r>
          </w:p>
        </w:tc>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ашылған жылы;</w:t>
            </w:r>
            <w:r>
              <w:br/>
            </w:r>
            <w:r>
              <w:rPr>
                <w:rFonts w:ascii="Times New Roman"/>
                <w:b w:val="false"/>
                <w:i w:val="false"/>
                <w:color w:val="000000"/>
                <w:sz w:val="20"/>
              </w:rPr>
              <w:t>
2) газды игеруге енгізілген жыл;</w:t>
            </w:r>
            <w:r>
              <w:br/>
            </w:r>
            <w:r>
              <w:rPr>
                <w:rFonts w:ascii="Times New Roman"/>
                <w:b w:val="false"/>
                <w:i w:val="false"/>
                <w:color w:val="000000"/>
                <w:sz w:val="20"/>
              </w:rPr>
              <w:t>
3) консервацияланған жылы;</w:t>
            </w:r>
            <w:r>
              <w:br/>
            </w:r>
            <w:r>
              <w:rPr>
                <w:rFonts w:ascii="Times New Roman"/>
                <w:b w:val="false"/>
                <w:i w:val="false"/>
                <w:color w:val="000000"/>
                <w:sz w:val="20"/>
              </w:rPr>
              <w:t>
4) игеру басталғаннан бергі өндіру мен шығындар;</w:t>
            </w:r>
            <w:r>
              <w:br/>
            </w:r>
            <w:r>
              <w:rPr>
                <w:rFonts w:ascii="Times New Roman"/>
                <w:b w:val="false"/>
                <w:i w:val="false"/>
                <w:color w:val="000000"/>
                <w:sz w:val="20"/>
              </w:rPr>
              <w:t>
5) МҚК бекіткен күнгі өндіру және шығындар</w:t>
            </w:r>
          </w:p>
        </w:tc>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Тасымалдағыштың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жылғы 1 қаңтардағы (тасымалдағыштың) баланстық қорлары, млн. м</w:t>
            </w:r>
            <w:r>
              <w:rPr>
                <w:rFonts w:ascii="Times New Roman"/>
                <w:b w:val="false"/>
                <w:i w:val="false"/>
                <w:color w:val="000000"/>
                <w:vertAlign w:val="superscript"/>
              </w:rPr>
              <w:t>3</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гелий;</w:t>
            </w:r>
            <w:r>
              <w:br/>
            </w:r>
            <w:r>
              <w:rPr>
                <w:rFonts w:ascii="Times New Roman"/>
                <w:b w:val="false"/>
                <w:i w:val="false"/>
                <w:color w:val="000000"/>
                <w:sz w:val="20"/>
              </w:rPr>
              <w:t>
2) азот;</w:t>
            </w:r>
            <w:r>
              <w:br/>
            </w:r>
            <w:r>
              <w:rPr>
                <w:rFonts w:ascii="Times New Roman"/>
                <w:b w:val="false"/>
                <w:i w:val="false"/>
                <w:color w:val="000000"/>
                <w:sz w:val="20"/>
              </w:rPr>
              <w:t>
3) күкіртті сутек;</w:t>
            </w:r>
            <w:r>
              <w:br/>
            </w:r>
            <w:r>
              <w:rPr>
                <w:rFonts w:ascii="Times New Roman"/>
                <w:b w:val="false"/>
                <w:i w:val="false"/>
                <w:color w:val="000000"/>
                <w:sz w:val="20"/>
              </w:rPr>
              <w:t>
4) көмірқышқыл газының мөлшері, %-бен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w:t>
            </w:r>
            <w:r>
              <w:rPr>
                <w:rFonts w:ascii="Times New Roman"/>
                <w:b w:val="false"/>
                <w:i w:val="false"/>
                <w:color w:val="000000"/>
                <w:vertAlign w:val="superscript"/>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1201"/>
        <w:gridCol w:w="1573"/>
        <w:gridCol w:w="1573"/>
        <w:gridCol w:w="1573"/>
        <w:gridCol w:w="1573"/>
        <w:gridCol w:w="15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 жылғы 1 қаңтардағы гелийдің баланстық қорлары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Нәтижесінде ___жылғы баланстық қорлардың өзгеруі</w:t>
            </w:r>
          </w:p>
        </w:tc>
      </w:tr>
      <w:tr>
        <w:trPr>
          <w:trHeight w:val="30" w:hRule="atLeast"/>
        </w:trPr>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A+B+C</w:t>
            </w:r>
            <w:r>
              <w:rPr>
                <w:rFonts w:ascii="Times New Roman"/>
                <w:b w:val="false"/>
                <w:i w:val="false"/>
                <w:color w:val="000000"/>
                <w:vertAlign w:val="subscript"/>
              </w:rPr>
              <w:t>1</w:t>
            </w: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беруді қайта бағалау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қорларды есептен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w:t>
            </w:r>
            <w:r>
              <w:rPr>
                <w:rFonts w:ascii="Times New Roman"/>
                <w:b w:val="false"/>
                <w:i w:val="false"/>
                <w:color w:val="000000"/>
                <w:vertAlign w:val="subscript"/>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w:t>
            </w:r>
            <w:r>
              <w:rPr>
                <w:rFonts w:ascii="Times New Roman"/>
                <w:b w:val="false"/>
                <w:i w:val="false"/>
                <w:color w:val="000000"/>
                <w:vertAlign w:val="subscript"/>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w:t>
            </w:r>
            <w:r>
              <w:rPr>
                <w:rFonts w:ascii="Times New Roman"/>
                <w:b w:val="false"/>
                <w:i w:val="false"/>
                <w:color w:val="000000"/>
                <w:vertAlign w:val="subscript"/>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w:t>
            </w:r>
            <w:r>
              <w:rPr>
                <w:rFonts w:ascii="Times New Roman"/>
                <w:b w:val="false"/>
                <w:i w:val="false"/>
                <w:color w:val="000000"/>
                <w:vertAlign w:val="subscript"/>
              </w:rPr>
              <w:t>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w:t>
            </w:r>
            <w:r>
              <w:rPr>
                <w:rFonts w:ascii="Times New Roman"/>
                <w:b w:val="false"/>
                <w:i w:val="false"/>
                <w:color w:val="000000"/>
                <w:vertAlign w:val="subscript"/>
              </w:rPr>
              <w:t>1</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257"/>
        <w:gridCol w:w="1748"/>
        <w:gridCol w:w="1257"/>
        <w:gridCol w:w="1257"/>
        <w:gridCol w:w="1257"/>
        <w:gridCol w:w="1748"/>
        <w:gridCol w:w="1257"/>
        <w:gridCol w:w="12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 жылғы 1 қаңтардағы 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МҚК бекіткен баланстық қорлар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баланстан тыс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бекіткен күнгі</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жылы, хаттама нөмірі</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w:t>
            </w:r>
            <w:r>
              <w:rPr>
                <w:rFonts w:ascii="Times New Roman"/>
                <w:b w:val="false"/>
                <w:i w:val="false"/>
                <w:color w:val="000000"/>
                <w:vertAlign w:val="subscript"/>
              </w:rPr>
              <w:t>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w:t>
            </w:r>
            <w:r>
              <w:rPr>
                <w:rFonts w:ascii="Times New Roman"/>
                <w:b w:val="false"/>
                <w:i w:val="false"/>
                <w:color w:val="000000"/>
                <w:vertAlign w:val="subscript"/>
              </w:rPr>
              <w:t>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___________________________ ___________ </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xml:space="preserve">      Орындаушы ______________________ ___________ </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Орындаушының телефоны ___________________________</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К, Т, КТ, ТК - коллектор типтері</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млн.м</w:t>
      </w:r>
      <w:r>
        <w:rPr>
          <w:rFonts w:ascii="Times New Roman"/>
          <w:b w:val="false"/>
          <w:i w:val="false"/>
          <w:color w:val="000000"/>
          <w:vertAlign w:val="superscript"/>
        </w:rPr>
        <w:t>3</w:t>
      </w:r>
      <w:r>
        <w:rPr>
          <w:rFonts w:ascii="Times New Roman"/>
          <w:b w:val="false"/>
          <w:i w:val="false"/>
          <w:color w:val="000000"/>
          <w:sz w:val="28"/>
        </w:rPr>
        <w:t xml:space="preserve"> - миллион текше метр;</w:t>
      </w:r>
    </w:p>
    <w:p>
      <w:pPr>
        <w:spacing w:after="0"/>
        <w:ind w:left="0"/>
        <w:jc w:val="both"/>
      </w:pPr>
      <w:r>
        <w:rPr>
          <w:rFonts w:ascii="Times New Roman"/>
          <w:b w:val="false"/>
          <w:i w:val="false"/>
          <w:color w:val="000000"/>
          <w:sz w:val="28"/>
        </w:rPr>
        <w:t>      % - пайыз;</w:t>
      </w:r>
    </w:p>
    <w:p>
      <w:pPr>
        <w:spacing w:after="0"/>
        <w:ind w:left="0"/>
        <w:jc w:val="both"/>
      </w:pPr>
      <w:r>
        <w:rPr>
          <w:rFonts w:ascii="Times New Roman"/>
          <w:b w:val="false"/>
          <w:i w:val="false"/>
          <w:color w:val="000000"/>
          <w:sz w:val="28"/>
        </w:rPr>
        <w:t>      А - А санатты қорлар;</w:t>
      </w:r>
    </w:p>
    <w:p>
      <w:pPr>
        <w:spacing w:after="0"/>
        <w:ind w:left="0"/>
        <w:jc w:val="both"/>
      </w:pPr>
      <w:r>
        <w:rPr>
          <w:rFonts w:ascii="Times New Roman"/>
          <w:b w:val="false"/>
          <w:i w:val="false"/>
          <w:color w:val="000000"/>
          <w:sz w:val="28"/>
        </w:rPr>
        <w:t>      B - B санатты қорлар;</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1</w:t>
      </w:r>
      <w:r>
        <w:rPr>
          <w:rFonts w:ascii="Times New Roman"/>
          <w:b w:val="false"/>
          <w:i w:val="false"/>
          <w:color w:val="000000"/>
          <w:sz w:val="28"/>
        </w:rPr>
        <w:t xml:space="preserve"> - С</w:t>
      </w:r>
      <w:r>
        <w:rPr>
          <w:rFonts w:ascii="Times New Roman"/>
          <w:b w:val="false"/>
          <w:i w:val="false"/>
          <w:color w:val="000000"/>
          <w:vertAlign w:val="subscript"/>
        </w:rPr>
        <w:t>1</w:t>
      </w:r>
      <w:r>
        <w:rPr>
          <w:rFonts w:ascii="Times New Roman"/>
          <w:b w:val="false"/>
          <w:i w:val="false"/>
          <w:color w:val="000000"/>
          <w:sz w:val="28"/>
        </w:rPr>
        <w:t xml:space="preserve"> санатты қорлар;</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2</w:t>
      </w:r>
      <w:r>
        <w:rPr>
          <w:rFonts w:ascii="Times New Roman"/>
          <w:b w:val="false"/>
          <w:i w:val="false"/>
          <w:color w:val="000000"/>
          <w:sz w:val="28"/>
        </w:rPr>
        <w:t xml:space="preserve"> - С</w:t>
      </w:r>
      <w:r>
        <w:rPr>
          <w:rFonts w:ascii="Times New Roman"/>
          <w:b w:val="false"/>
          <w:i w:val="false"/>
          <w:color w:val="000000"/>
          <w:vertAlign w:val="subscript"/>
        </w:rPr>
        <w:t>2</w:t>
      </w:r>
      <w:r>
        <w:rPr>
          <w:rFonts w:ascii="Times New Roman"/>
          <w:b w:val="false"/>
          <w:i w:val="false"/>
          <w:color w:val="000000"/>
          <w:sz w:val="28"/>
        </w:rPr>
        <w:t xml:space="preserve"> санатты қорлар.</w:t>
      </w:r>
    </w:p>
    <w:p>
      <w:pPr>
        <w:spacing w:after="0"/>
        <w:ind w:left="0"/>
        <w:jc w:val="both"/>
      </w:pPr>
      <w:r>
        <w:rPr>
          <w:rFonts w:ascii="Times New Roman"/>
          <w:b w:val="false"/>
          <w:i w:val="false"/>
          <w:color w:val="000000"/>
          <w:sz w:val="28"/>
        </w:rPr>
        <w:t>      Ескертпе: гелий бойынша жер қойнауының жай-күйі туралы есептілік нысаны </w:t>
      </w:r>
      <w:r>
        <w:rPr>
          <w:rFonts w:ascii="Times New Roman"/>
          <w:b w:val="false"/>
          <w:i w:val="false"/>
          <w:color w:val="000000"/>
          <w:sz w:val="28"/>
        </w:rPr>
        <w:t>қосымшада</w:t>
      </w:r>
      <w:r>
        <w:rPr>
          <w:rFonts w:ascii="Times New Roman"/>
          <w:b w:val="false"/>
          <w:i w:val="false"/>
          <w:color w:val="000000"/>
          <w:sz w:val="28"/>
        </w:rPr>
        <w:t xml:space="preserve"> келтірілген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6" w:id="55"/>
          <w:p>
            <w:pPr>
              <w:spacing w:after="20"/>
              <w:ind w:left="20"/>
              <w:jc w:val="both"/>
            </w:pPr>
            <w:r>
              <w:rPr>
                <w:rFonts w:ascii="Times New Roman"/>
                <w:b w:val="false"/>
                <w:i w:val="false"/>
                <w:color w:val="000000"/>
                <w:sz w:val="20"/>
              </w:rPr>
              <w:t>
"Гелий бойынша жер қойнауы</w:t>
            </w:r>
            <w:r>
              <w:br/>
            </w:r>
            <w:r>
              <w:rPr>
                <w:rFonts w:ascii="Times New Roman"/>
                <w:b w:val="false"/>
                <w:i w:val="false"/>
                <w:color w:val="000000"/>
                <w:sz w:val="20"/>
              </w:rPr>
              <w:t>
қорларын мемлекеттік есепке</w:t>
            </w:r>
            <w:r>
              <w:br/>
            </w:r>
            <w:r>
              <w:rPr>
                <w:rFonts w:ascii="Times New Roman"/>
                <w:b w:val="false"/>
                <w:i w:val="false"/>
                <w:color w:val="000000"/>
                <w:sz w:val="20"/>
              </w:rPr>
              <w:t>
алу" әкімшілік деректерін</w:t>
            </w:r>
            <w:r>
              <w:br/>
            </w:r>
            <w:r>
              <w:rPr>
                <w:rFonts w:ascii="Times New Roman"/>
                <w:b w:val="false"/>
                <w:i w:val="false"/>
                <w:color w:val="000000"/>
                <w:sz w:val="20"/>
              </w:rPr>
              <w:t>
жинауға арналған нысанға</w:t>
            </w:r>
            <w:r>
              <w:br/>
            </w:r>
            <w:r>
              <w:rPr>
                <w:rFonts w:ascii="Times New Roman"/>
                <w:b w:val="false"/>
                <w:i w:val="false"/>
                <w:color w:val="000000"/>
                <w:sz w:val="20"/>
              </w:rPr>
              <w:t>
қосымша</w:t>
            </w:r>
          </w:p>
          <w:bookmarkEnd w:id="55"/>
        </w:tc>
      </w:tr>
    </w:tbl>
    <w:bookmarkStart w:name="z57" w:id="56"/>
    <w:p>
      <w:pPr>
        <w:spacing w:after="0"/>
        <w:ind w:left="0"/>
        <w:jc w:val="left"/>
      </w:pPr>
      <w:r>
        <w:rPr>
          <w:rFonts w:ascii="Times New Roman"/>
          <w:b/>
          <w:i w:val="false"/>
          <w:color w:val="000000"/>
        </w:rPr>
        <w:t xml:space="preserve"> 
Гелий бойынша жер қойнауы қорларын мемлекеттік есепке алу" әкімшілік деректерін жинауға арналған нысанды толтыру бойынша түсіндірме</w:t>
      </w:r>
    </w:p>
    <w:bookmarkEnd w:id="56"/>
    <w:p>
      <w:pPr>
        <w:spacing w:after="0"/>
        <w:ind w:left="0"/>
        <w:jc w:val="both"/>
      </w:pPr>
      <w:r>
        <w:rPr>
          <w:rFonts w:ascii="Times New Roman"/>
          <w:b w:val="false"/>
          <w:i w:val="false"/>
          <w:color w:val="000000"/>
          <w:sz w:val="28"/>
        </w:rPr>
        <w:t>      Нысанның 1-бағанында кен орнының реттік нөмірі көрсетіледі.</w:t>
      </w:r>
    </w:p>
    <w:p>
      <w:pPr>
        <w:spacing w:after="0"/>
        <w:ind w:left="0"/>
        <w:jc w:val="both"/>
      </w:pPr>
      <w:r>
        <w:rPr>
          <w:rFonts w:ascii="Times New Roman"/>
          <w:b w:val="false"/>
          <w:i w:val="false"/>
          <w:color w:val="000000"/>
          <w:sz w:val="28"/>
        </w:rPr>
        <w:t>      Нысанның 2-бағанында облыс, жер қойнауын пайдаланушы, кен орнының игерілу дәрежесі, кен орнының мемлекеттік нөмірі, типі, учаске, кен орнының өнімді шөгінділері; кенжатын; коллектор (К, КТ, ТК), жату тереңдігі мен кенжатынның коды көрсетіледі.</w:t>
      </w:r>
    </w:p>
    <w:p>
      <w:pPr>
        <w:spacing w:after="0"/>
        <w:ind w:left="0"/>
        <w:jc w:val="both"/>
      </w:pPr>
      <w:r>
        <w:rPr>
          <w:rFonts w:ascii="Times New Roman"/>
          <w:b w:val="false"/>
          <w:i w:val="false"/>
          <w:color w:val="000000"/>
          <w:sz w:val="28"/>
        </w:rPr>
        <w:t>      Нысанның 3-бағанында 1) ашылған жылы; 2) газды игеруге енгізген жыл; 3) консервацияланған жылы; 4) игеру басталғаннан бергі өндіру мен шығындар; 6) МҚК бекіткен күнгі өндіру мен шығындар көрсетіледі.</w:t>
      </w:r>
    </w:p>
    <w:p>
      <w:pPr>
        <w:spacing w:after="0"/>
        <w:ind w:left="0"/>
        <w:jc w:val="both"/>
      </w:pPr>
      <w:r>
        <w:rPr>
          <w:rFonts w:ascii="Times New Roman"/>
          <w:b w:val="false"/>
          <w:i w:val="false"/>
          <w:color w:val="000000"/>
          <w:sz w:val="28"/>
        </w:rPr>
        <w:t>      Нысанның 4-бағанында тасымалдағыш түрі көрсетіледі.</w:t>
      </w:r>
    </w:p>
    <w:p>
      <w:pPr>
        <w:spacing w:after="0"/>
        <w:ind w:left="0"/>
        <w:jc w:val="both"/>
      </w:pPr>
      <w:r>
        <w:rPr>
          <w:rFonts w:ascii="Times New Roman"/>
          <w:b w:val="false"/>
          <w:i w:val="false"/>
          <w:color w:val="000000"/>
          <w:sz w:val="28"/>
        </w:rPr>
        <w:t>      Нысанның 5-бағанында __жылғы 1 қаңтардағы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тасымалдағыштың баланстық қорлары көрсетіледі.</w:t>
      </w:r>
    </w:p>
    <w:p>
      <w:pPr>
        <w:spacing w:after="0"/>
        <w:ind w:left="0"/>
        <w:jc w:val="both"/>
      </w:pPr>
      <w:r>
        <w:rPr>
          <w:rFonts w:ascii="Times New Roman"/>
          <w:b w:val="false"/>
          <w:i w:val="false"/>
          <w:color w:val="000000"/>
          <w:sz w:val="28"/>
        </w:rPr>
        <w:t>      Нысанның 6-бағанында __жылғы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тасымалдағыштың баланстық қорлары көрсетіледі.</w:t>
      </w:r>
    </w:p>
    <w:p>
      <w:pPr>
        <w:spacing w:after="0"/>
        <w:ind w:left="0"/>
        <w:jc w:val="both"/>
      </w:pPr>
      <w:r>
        <w:rPr>
          <w:rFonts w:ascii="Times New Roman"/>
          <w:b w:val="false"/>
          <w:i w:val="false"/>
          <w:color w:val="000000"/>
          <w:sz w:val="28"/>
        </w:rPr>
        <w:t>      Нысанның 7-бағанында 1) гелийдің; 2) азоттың 3) күкіртті сутектің; 4) көмірқышқыл газының мөлшері, %-бен көрсетіледі.</w:t>
      </w:r>
    </w:p>
    <w:p>
      <w:pPr>
        <w:spacing w:after="0"/>
        <w:ind w:left="0"/>
        <w:jc w:val="both"/>
      </w:pPr>
      <w:r>
        <w:rPr>
          <w:rFonts w:ascii="Times New Roman"/>
          <w:b w:val="false"/>
          <w:i w:val="false"/>
          <w:color w:val="000000"/>
          <w:sz w:val="28"/>
        </w:rPr>
        <w:t>      Нысанның 8-бағанында __жылғы 1 қаңтардағы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гелийдің баланстық қорлары көрсетіледі.</w:t>
      </w:r>
    </w:p>
    <w:p>
      <w:pPr>
        <w:spacing w:after="0"/>
        <w:ind w:left="0"/>
        <w:jc w:val="both"/>
      </w:pPr>
      <w:r>
        <w:rPr>
          <w:rFonts w:ascii="Times New Roman"/>
          <w:b w:val="false"/>
          <w:i w:val="false"/>
          <w:color w:val="000000"/>
          <w:sz w:val="28"/>
        </w:rPr>
        <w:t>      Нысанның 9-бағанында ____ 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 бойынша гелийдің баланстық қорлары көрсетіледі.</w:t>
      </w:r>
    </w:p>
    <w:p>
      <w:pPr>
        <w:spacing w:after="0"/>
        <w:ind w:left="0"/>
        <w:jc w:val="both"/>
      </w:pPr>
      <w:r>
        <w:rPr>
          <w:rFonts w:ascii="Times New Roman"/>
          <w:b w:val="false"/>
          <w:i w:val="false"/>
          <w:color w:val="000000"/>
          <w:sz w:val="28"/>
        </w:rPr>
        <w:t>      Нысанның 10-бағанында ____ 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өндіру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11-бағанында ____ 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шығынның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12-бағанында ____ 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барлау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13-бағанында ____ 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қорларды қайта бағалау немесе баланстан балансқа беру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14-бағанында ____ 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қорларды есептен шығару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15-бағанында __жылғы 1 қаңтардағы А+В санаты бойынша баланстық қорлар көрсетіледі.</w:t>
      </w:r>
    </w:p>
    <w:p>
      <w:pPr>
        <w:spacing w:after="0"/>
        <w:ind w:left="0"/>
        <w:jc w:val="both"/>
      </w:pPr>
      <w:r>
        <w:rPr>
          <w:rFonts w:ascii="Times New Roman"/>
          <w:b w:val="false"/>
          <w:i w:val="false"/>
          <w:color w:val="000000"/>
          <w:sz w:val="28"/>
        </w:rPr>
        <w:t>      Нысанның 16-бағанында __жылғы 1 қаңтардағы С</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17-бағанында __жылғы 1 қаңтардағы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18-бағанында __жылғы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19-бағанында __жылғы 1 қаңтардағы баланстан тыс қорлар көрсетіледі.</w:t>
      </w:r>
    </w:p>
    <w:p>
      <w:pPr>
        <w:spacing w:after="0"/>
        <w:ind w:left="0"/>
        <w:jc w:val="both"/>
      </w:pPr>
      <w:r>
        <w:rPr>
          <w:rFonts w:ascii="Times New Roman"/>
          <w:b w:val="false"/>
          <w:i w:val="false"/>
          <w:color w:val="000000"/>
          <w:sz w:val="28"/>
        </w:rPr>
        <w:t>      Нысанның 20-бағанында А+В санаты бойынша ҚР МҚК бекіткен күнгі баланстық қорлар көрсетіледі.</w:t>
      </w:r>
    </w:p>
    <w:p>
      <w:pPr>
        <w:spacing w:after="0"/>
        <w:ind w:left="0"/>
        <w:jc w:val="both"/>
      </w:pPr>
      <w:r>
        <w:rPr>
          <w:rFonts w:ascii="Times New Roman"/>
          <w:b w:val="false"/>
          <w:i w:val="false"/>
          <w:color w:val="000000"/>
          <w:sz w:val="28"/>
        </w:rPr>
        <w:t>      Нысанның 21-бағанында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ҚР МҚК бекіткен күнгі баланстық қорлар көрсетіледі.</w:t>
      </w:r>
    </w:p>
    <w:p>
      <w:pPr>
        <w:spacing w:after="0"/>
        <w:ind w:left="0"/>
        <w:jc w:val="both"/>
      </w:pPr>
      <w:r>
        <w:rPr>
          <w:rFonts w:ascii="Times New Roman"/>
          <w:b w:val="false"/>
          <w:i w:val="false"/>
          <w:color w:val="000000"/>
          <w:sz w:val="28"/>
        </w:rPr>
        <w:t>      Нысанның 22-бағанында С</w:t>
      </w:r>
      <w:r>
        <w:rPr>
          <w:rFonts w:ascii="Times New Roman"/>
          <w:b w:val="false"/>
          <w:i w:val="false"/>
          <w:color w:val="000000"/>
          <w:vertAlign w:val="subscript"/>
        </w:rPr>
        <w:t>2</w:t>
      </w:r>
      <w:r>
        <w:rPr>
          <w:rFonts w:ascii="Times New Roman"/>
          <w:b w:val="false"/>
          <w:i w:val="false"/>
          <w:color w:val="000000"/>
          <w:sz w:val="28"/>
        </w:rPr>
        <w:t xml:space="preserve"> санаты бойынша ҚР МҚК бекіткен күнгі баланстық қорлар көрсетіледі.</w:t>
      </w:r>
    </w:p>
    <w:p>
      <w:pPr>
        <w:spacing w:after="0"/>
        <w:ind w:left="0"/>
        <w:jc w:val="both"/>
      </w:pPr>
      <w:r>
        <w:rPr>
          <w:rFonts w:ascii="Times New Roman"/>
          <w:b w:val="false"/>
          <w:i w:val="false"/>
          <w:color w:val="000000"/>
          <w:sz w:val="28"/>
        </w:rPr>
        <w:t>      Нысанның 23-бағанында ҚР МҚК хаттамасының нөмірі және бекітілген жылы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8" w:id="57"/>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Инвестициялар және даму</w:t>
            </w:r>
            <w:r>
              <w:br/>
            </w:r>
            <w:r>
              <w:rPr>
                <w:rFonts w:ascii="Times New Roman"/>
                <w:b w:val="false"/>
                <w:i w:val="false"/>
                <w:color w:val="000000"/>
                <w:sz w:val="20"/>
              </w:rPr>
              <w:t>
министрінің өзгерістер мен</w:t>
            </w:r>
            <w:r>
              <w:br/>
            </w:r>
            <w:r>
              <w:rPr>
                <w:rFonts w:ascii="Times New Roman"/>
                <w:b w:val="false"/>
                <w:i w:val="false"/>
                <w:color w:val="000000"/>
                <w:sz w:val="20"/>
              </w:rPr>
              <w:t>
толықтырулар енгізілетін кейбір</w:t>
            </w:r>
            <w:r>
              <w:br/>
            </w:r>
            <w:r>
              <w:rPr>
                <w:rFonts w:ascii="Times New Roman"/>
                <w:b w:val="false"/>
                <w:i w:val="false"/>
                <w:color w:val="000000"/>
                <w:sz w:val="20"/>
              </w:rPr>
              <w:t>
бұйрықтарының тізбесіне</w:t>
            </w:r>
            <w:r>
              <w:br/>
            </w:r>
            <w:r>
              <w:rPr>
                <w:rFonts w:ascii="Times New Roman"/>
                <w:b w:val="false"/>
                <w:i w:val="false"/>
                <w:color w:val="000000"/>
                <w:sz w:val="20"/>
              </w:rPr>
              <w:t>
7-қосымша</w:t>
            </w:r>
          </w:p>
          <w:bookmarkEnd w:id="57"/>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9" w:id="58"/>
          <w:p>
            <w:pPr>
              <w:spacing w:after="20"/>
              <w:ind w:left="20"/>
              <w:jc w:val="both"/>
            </w:pPr>
            <w:r>
              <w:rPr>
                <w:rFonts w:ascii="Times New Roman"/>
                <w:b w:val="false"/>
                <w:i w:val="false"/>
                <w:color w:val="000000"/>
                <w:sz w:val="20"/>
              </w:rPr>
              <w:t>
Мемлекеттік жер қойнауы</w:t>
            </w:r>
            <w:r>
              <w:br/>
            </w:r>
            <w:r>
              <w:rPr>
                <w:rFonts w:ascii="Times New Roman"/>
                <w:b w:val="false"/>
                <w:i w:val="false"/>
                <w:color w:val="000000"/>
                <w:sz w:val="20"/>
              </w:rPr>
              <w:t>
қорының бірыңғай кадастрын</w:t>
            </w:r>
            <w:r>
              <w:br/>
            </w:r>
            <w:r>
              <w:rPr>
                <w:rFonts w:ascii="Times New Roman"/>
                <w:b w:val="false"/>
                <w:i w:val="false"/>
                <w:color w:val="000000"/>
                <w:sz w:val="20"/>
              </w:rPr>
              <w:t>
жүргізу қағидаларына</w:t>
            </w:r>
            <w:r>
              <w:br/>
            </w:r>
            <w:r>
              <w:rPr>
                <w:rFonts w:ascii="Times New Roman"/>
                <w:b w:val="false"/>
                <w:i w:val="false"/>
                <w:color w:val="000000"/>
                <w:sz w:val="20"/>
              </w:rPr>
              <w:t>
23-қосымша</w:t>
            </w:r>
          </w:p>
          <w:bookmarkEnd w:id="58"/>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деректерді</w:t>
            </w:r>
            <w:r>
              <w:br/>
            </w:r>
            <w:r>
              <w:rPr>
                <w:rFonts w:ascii="Times New Roman"/>
                <w:b w:val="false"/>
                <w:i w:val="false"/>
                <w:color w:val="000000"/>
                <w:sz w:val="20"/>
              </w:rPr>
              <w:t>
жинауға арналған нысан</w:t>
            </w:r>
          </w:p>
        </w:tc>
      </w:tr>
    </w:tbl>
    <w:bookmarkStart w:name="z60" w:id="59"/>
    <w:p>
      <w:pPr>
        <w:spacing w:after="0"/>
        <w:ind w:left="0"/>
        <w:jc w:val="left"/>
      </w:pPr>
      <w:r>
        <w:rPr>
          <w:rFonts w:ascii="Times New Roman"/>
          <w:b/>
          <w:i w:val="false"/>
          <w:color w:val="000000"/>
        </w:rPr>
        <w:t xml:space="preserve"> 
Көмір қабатындағы метан бойынша жер қойнауы қорларын мемлекеттік есепке алу _____ жылғы есептік кезең</w:t>
      </w:r>
    </w:p>
    <w:bookmarkEnd w:id="59"/>
    <w:p>
      <w:pPr>
        <w:spacing w:after="0"/>
        <w:ind w:left="0"/>
        <w:jc w:val="both"/>
      </w:pPr>
      <w:r>
        <w:rPr>
          <w:rFonts w:ascii="Times New Roman"/>
          <w:b w:val="false"/>
          <w:i w:val="false"/>
          <w:color w:val="000000"/>
          <w:sz w:val="28"/>
        </w:rPr>
        <w:t>      Индекс: 7-метан.</w:t>
      </w:r>
    </w:p>
    <w:p>
      <w:pPr>
        <w:spacing w:after="0"/>
        <w:ind w:left="0"/>
        <w:jc w:val="both"/>
      </w:pPr>
      <w:r>
        <w:rPr>
          <w:rFonts w:ascii="Times New Roman"/>
          <w:b w:val="false"/>
          <w:i w:val="false"/>
          <w:color w:val="000000"/>
          <w:sz w:val="28"/>
        </w:rPr>
        <w:t>      Кезеңділік: жыл сайын.</w:t>
      </w:r>
    </w:p>
    <w:p>
      <w:pPr>
        <w:spacing w:after="0"/>
        <w:ind w:left="0"/>
        <w:jc w:val="both"/>
      </w:pPr>
      <w:r>
        <w:rPr>
          <w:rFonts w:ascii="Times New Roman"/>
          <w:b w:val="false"/>
          <w:i w:val="false"/>
          <w:color w:val="000000"/>
          <w:sz w:val="28"/>
        </w:rPr>
        <w:t>      Ұсынатын тұлғалар тобы: жер қойнауын пайдаланушылар.</w:t>
      </w:r>
    </w:p>
    <w:p>
      <w:pPr>
        <w:spacing w:after="0"/>
        <w:ind w:left="0"/>
        <w:jc w:val="both"/>
      </w:pPr>
      <w:r>
        <w:rPr>
          <w:rFonts w:ascii="Times New Roman"/>
          <w:b w:val="false"/>
          <w:i w:val="false"/>
          <w:color w:val="000000"/>
          <w:sz w:val="28"/>
        </w:rPr>
        <w:t>      Қайда ұсынылады: жер қойнауын зерттеу жөніндегі уәкілетті органның аумақтық бөлімшелеріне, жер қойнауын зерттеу жөніндегі уәкілетті органға.</w:t>
      </w:r>
    </w:p>
    <w:p>
      <w:pPr>
        <w:spacing w:after="0"/>
        <w:ind w:left="0"/>
        <w:jc w:val="both"/>
      </w:pPr>
      <w:r>
        <w:rPr>
          <w:rFonts w:ascii="Times New Roman"/>
          <w:b w:val="false"/>
          <w:i w:val="false"/>
          <w:color w:val="000000"/>
          <w:sz w:val="28"/>
        </w:rPr>
        <w:t>      Ұсыну мерзімі: жыл сайын, есептік жылдан кейінгі жылдың отызыншы сәуіріне дейін.</w:t>
      </w:r>
    </w:p>
    <w:p>
      <w:pPr>
        <w:spacing w:after="0"/>
        <w:ind w:left="0"/>
        <w:jc w:val="both"/>
      </w:pPr>
      <w:r>
        <w:rPr>
          <w:rFonts w:ascii="Times New Roman"/>
          <w:b w:val="false"/>
          <w:i w:val="false"/>
          <w:color w:val="000000"/>
          <w:sz w:val="28"/>
        </w:rPr>
        <w:t>      қорлар млн м</w:t>
      </w:r>
      <w:r>
        <w:rPr>
          <w:rFonts w:ascii="Times New Roman"/>
          <w:b w:val="false"/>
          <w:i w:val="false"/>
          <w:color w:val="000000"/>
          <w:vertAlign w:val="superscript"/>
        </w:rPr>
        <w:t>3</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4086"/>
        <w:gridCol w:w="1036"/>
        <w:gridCol w:w="1836"/>
        <w:gridCol w:w="1746"/>
        <w:gridCol w:w="2134"/>
        <w:gridCol w:w="992"/>
      </w:tblGrid>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жер қойнауын пайдаланушы, игерілу дәрежесі, кен орны, учаске, игерілетін көмір қабатының атауы, көмір метанын өндіру тәсілі (шахталық, ұңғымалық, аралас)</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немесе лицензия №-і және күні</w:t>
            </w:r>
          </w:p>
        </w:tc>
        <w:tc>
          <w:tcPr>
            <w:tcW w:w="1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метан өндіретін шахтаның немесе учаскенің ашылған жылы;</w:t>
            </w:r>
            <w:r>
              <w:br/>
            </w:r>
            <w:r>
              <w:rPr>
                <w:rFonts w:ascii="Times New Roman"/>
                <w:b w:val="false"/>
                <w:i w:val="false"/>
                <w:color w:val="000000"/>
                <w:sz w:val="20"/>
              </w:rPr>
              <w:t>
2) метан өндіретін шахтаның немесе учаскенің игерілуге енгізілген жылы;</w:t>
            </w:r>
            <w:r>
              <w:br/>
            </w:r>
            <w:r>
              <w:rPr>
                <w:rFonts w:ascii="Times New Roman"/>
                <w:b w:val="false"/>
                <w:i w:val="false"/>
                <w:color w:val="000000"/>
                <w:sz w:val="20"/>
              </w:rPr>
              <w:t>
3) лаваны немесе метанды өндіретін учаскені консервациялаған жыл;</w:t>
            </w:r>
            <w:r>
              <w:br/>
            </w:r>
            <w:r>
              <w:rPr>
                <w:rFonts w:ascii="Times New Roman"/>
                <w:b w:val="false"/>
                <w:i w:val="false"/>
                <w:color w:val="000000"/>
                <w:sz w:val="20"/>
              </w:rPr>
              <w:t>
4) көмір қабатын немесе метанды игеру басталғаннан бергі өндіру;</w:t>
            </w:r>
            <w:r>
              <w:br/>
            </w:r>
            <w:r>
              <w:rPr>
                <w:rFonts w:ascii="Times New Roman"/>
                <w:b w:val="false"/>
                <w:i w:val="false"/>
                <w:color w:val="000000"/>
                <w:sz w:val="20"/>
              </w:rPr>
              <w:t>
5) көмір қабатын немесе метанды бекіткен күнгі өндіру</w:t>
            </w:r>
          </w:p>
        </w:tc>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 параметрлері:</w:t>
            </w:r>
            <w:r>
              <w:br/>
            </w:r>
            <w:r>
              <w:rPr>
                <w:rFonts w:ascii="Times New Roman"/>
                <w:b w:val="false"/>
                <w:i w:val="false"/>
                <w:color w:val="000000"/>
                <w:sz w:val="20"/>
              </w:rPr>
              <w:t>
1) метанды қабат алаңы;</w:t>
            </w:r>
            <w:r>
              <w:br/>
            </w:r>
            <w:r>
              <w:rPr>
                <w:rFonts w:ascii="Times New Roman"/>
                <w:b w:val="false"/>
                <w:i w:val="false"/>
                <w:color w:val="000000"/>
                <w:sz w:val="20"/>
              </w:rPr>
              <w:t>
2) орташа метандылық, м</w:t>
            </w:r>
            <w:r>
              <w:rPr>
                <w:rFonts w:ascii="Times New Roman"/>
                <w:b w:val="false"/>
                <w:i w:val="false"/>
                <w:color w:val="000000"/>
                <w:vertAlign w:val="superscript"/>
              </w:rPr>
              <w:t>3</w:t>
            </w:r>
            <w:r>
              <w:rPr>
                <w:rFonts w:ascii="Times New Roman"/>
                <w:b w:val="false"/>
                <w:i w:val="false"/>
                <w:color w:val="000000"/>
                <w:sz w:val="20"/>
              </w:rPr>
              <w:t>/т;</w:t>
            </w:r>
            <w:r>
              <w:br/>
            </w:r>
            <w:r>
              <w:rPr>
                <w:rFonts w:ascii="Times New Roman"/>
                <w:b w:val="false"/>
                <w:i w:val="false"/>
                <w:color w:val="000000"/>
                <w:sz w:val="20"/>
              </w:rPr>
              <w:t>
3) көмір қабатының табиғи метандылығы;</w:t>
            </w:r>
            <w:r>
              <w:br/>
            </w:r>
            <w:r>
              <w:rPr>
                <w:rFonts w:ascii="Times New Roman"/>
                <w:b w:val="false"/>
                <w:i w:val="false"/>
                <w:color w:val="000000"/>
                <w:sz w:val="20"/>
              </w:rPr>
              <w:t>
4) көмір қабатының ең аз қалыңдығы;</w:t>
            </w:r>
            <w:r>
              <w:br/>
            </w:r>
            <w:r>
              <w:rPr>
                <w:rFonts w:ascii="Times New Roman"/>
                <w:b w:val="false"/>
                <w:i w:val="false"/>
                <w:color w:val="000000"/>
                <w:sz w:val="20"/>
              </w:rPr>
              <w:t>
5) көмір қабатының газ енгіштігі, мД;</w:t>
            </w:r>
            <w:r>
              <w:br/>
            </w:r>
            <w:r>
              <w:rPr>
                <w:rFonts w:ascii="Times New Roman"/>
                <w:b w:val="false"/>
                <w:i w:val="false"/>
                <w:color w:val="000000"/>
                <w:sz w:val="20"/>
              </w:rPr>
              <w:t>
6) көмірдің күлділігі, %;</w:t>
            </w:r>
            <w:r>
              <w:br/>
            </w:r>
            <w:r>
              <w:rPr>
                <w:rFonts w:ascii="Times New Roman"/>
                <w:b w:val="false"/>
                <w:i w:val="false"/>
                <w:color w:val="000000"/>
                <w:sz w:val="20"/>
              </w:rPr>
              <w:t>
7) көмірдің петрографиялық құрамы;</w:t>
            </w:r>
            <w:r>
              <w:br/>
            </w:r>
            <w:r>
              <w:rPr>
                <w:rFonts w:ascii="Times New Roman"/>
                <w:b w:val="false"/>
                <w:i w:val="false"/>
                <w:color w:val="000000"/>
                <w:sz w:val="20"/>
              </w:rPr>
              <w:t>
8) метаморфизм деңгейі;</w:t>
            </w:r>
            <w:r>
              <w:br/>
            </w:r>
            <w:r>
              <w:rPr>
                <w:rFonts w:ascii="Times New Roman"/>
                <w:b w:val="false"/>
                <w:i w:val="false"/>
                <w:color w:val="000000"/>
                <w:sz w:val="20"/>
              </w:rPr>
              <w:t>
9) табиғи ылғалдылық,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___жылғы 1 қаңтардағы (газ тасымалдағыштың) баланстық қорлары , млн.м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w:t>
            </w:r>
            <w:r>
              <w:rPr>
                <w:rFonts w:ascii="Times New Roman"/>
                <w:b w:val="false"/>
                <w:i w:val="false"/>
                <w:color w:val="000000"/>
                <w:vertAlign w:val="subscript"/>
              </w:rPr>
              <w:t>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2</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8"/>
        <w:gridCol w:w="1377"/>
        <w:gridCol w:w="1803"/>
        <w:gridCol w:w="1804"/>
        <w:gridCol w:w="1804"/>
        <w:gridCol w:w="180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 жылғы 1 қаңтардағы баланстық қорлары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Нәтижесінде ___жылғы баланстық қорлардың өзгеруі</w:t>
            </w:r>
          </w:p>
        </w:tc>
      </w:tr>
      <w:tr>
        <w:trPr>
          <w:trHeight w:val="30" w:hRule="atLeast"/>
        </w:trPr>
        <w:tc>
          <w:tcPr>
            <w:tcW w:w="3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A+B+C</w:t>
            </w:r>
            <w:r>
              <w:rPr>
                <w:rFonts w:ascii="Times New Roman"/>
                <w:b w:val="false"/>
                <w:i w:val="false"/>
                <w:color w:val="000000"/>
                <w:vertAlign w:val="subscript"/>
              </w:rPr>
              <w:t>1</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1)өндіру</w:t>
            </w:r>
            <w:r>
              <w:br/>
            </w:r>
            <w:r>
              <w:rPr>
                <w:rFonts w:ascii="Times New Roman"/>
                <w:b w:val="false"/>
                <w:i w:val="false"/>
                <w:color w:val="000000"/>
                <w:sz w:val="20"/>
              </w:rPr>
              <w:t>
2)шығын</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беруді қайта бағалау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қорларды есептен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w:t>
            </w:r>
            <w:r>
              <w:rPr>
                <w:rFonts w:ascii="Times New Roman"/>
                <w:b w:val="false"/>
                <w:i w:val="false"/>
                <w:color w:val="000000"/>
                <w:vertAlign w:val="subscript"/>
              </w:rPr>
              <w:t>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w:t>
            </w:r>
            <w:r>
              <w:rPr>
                <w:rFonts w:ascii="Times New Roman"/>
                <w:b w:val="false"/>
                <w:i w:val="false"/>
                <w:color w:val="000000"/>
                <w:vertAlign w:val="subscript"/>
              </w:rPr>
              <w:t>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w:t>
            </w:r>
            <w:r>
              <w:rPr>
                <w:rFonts w:ascii="Times New Roman"/>
                <w:b w:val="false"/>
                <w:i w:val="false"/>
                <w:color w:val="000000"/>
                <w:vertAlign w:val="subscript"/>
              </w:rPr>
              <w:t>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w:t>
            </w:r>
            <w:r>
              <w:rPr>
                <w:rFonts w:ascii="Times New Roman"/>
                <w:b w:val="false"/>
                <w:i w:val="false"/>
                <w:color w:val="000000"/>
                <w:vertAlign w:val="subscript"/>
              </w:rPr>
              <w:t>1</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257"/>
        <w:gridCol w:w="1748"/>
        <w:gridCol w:w="1257"/>
        <w:gridCol w:w="1257"/>
        <w:gridCol w:w="1257"/>
        <w:gridCol w:w="1748"/>
        <w:gridCol w:w="1257"/>
        <w:gridCol w:w="12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 жылғы 1 қаңтардағы 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МҚК бекіткен баланстық қорлар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баланстан тыс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бекіткен күнгі</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жылы, хаттама нөмірі</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w:t>
            </w:r>
            <w:r>
              <w:rPr>
                <w:rFonts w:ascii="Times New Roman"/>
                <w:b w:val="false"/>
                <w:i w:val="false"/>
                <w:color w:val="000000"/>
                <w:vertAlign w:val="subscript"/>
              </w:rPr>
              <w:t>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w:t>
            </w:r>
            <w:r>
              <w:rPr>
                <w:rFonts w:ascii="Times New Roman"/>
                <w:b w:val="false"/>
                <w:i w:val="false"/>
                <w:color w:val="000000"/>
                <w:vertAlign w:val="subscript"/>
              </w:rPr>
              <w:t>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___________________________ ___________ </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xml:space="preserve">      Орындаушы ______________________ ___________ </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Орындаушының телефоны ___________________________</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млн.м</w:t>
      </w:r>
      <w:r>
        <w:rPr>
          <w:rFonts w:ascii="Times New Roman"/>
          <w:b w:val="false"/>
          <w:i w:val="false"/>
          <w:color w:val="000000"/>
          <w:vertAlign w:val="superscript"/>
        </w:rPr>
        <w:t>3</w:t>
      </w:r>
      <w:r>
        <w:rPr>
          <w:rFonts w:ascii="Times New Roman"/>
          <w:b w:val="false"/>
          <w:i w:val="false"/>
          <w:color w:val="000000"/>
          <w:sz w:val="28"/>
        </w:rPr>
        <w:t xml:space="preserve"> - миллион текше метр;</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/т - бір тоннадағы текше метр;</w:t>
      </w:r>
    </w:p>
    <w:p>
      <w:pPr>
        <w:spacing w:after="0"/>
        <w:ind w:left="0"/>
        <w:jc w:val="both"/>
      </w:pPr>
      <w:r>
        <w:rPr>
          <w:rFonts w:ascii="Times New Roman"/>
          <w:b w:val="false"/>
          <w:i w:val="false"/>
          <w:color w:val="000000"/>
          <w:sz w:val="28"/>
        </w:rPr>
        <w:t>      мД - мили Дарси;</w:t>
      </w:r>
    </w:p>
    <w:p>
      <w:pPr>
        <w:spacing w:after="0"/>
        <w:ind w:left="0"/>
        <w:jc w:val="both"/>
      </w:pPr>
      <w:r>
        <w:rPr>
          <w:rFonts w:ascii="Times New Roman"/>
          <w:b w:val="false"/>
          <w:i w:val="false"/>
          <w:color w:val="000000"/>
          <w:sz w:val="28"/>
        </w:rPr>
        <w:t>      % - пайыз;</w:t>
      </w:r>
    </w:p>
    <w:p>
      <w:pPr>
        <w:spacing w:after="0"/>
        <w:ind w:left="0"/>
        <w:jc w:val="both"/>
      </w:pPr>
      <w:r>
        <w:rPr>
          <w:rFonts w:ascii="Times New Roman"/>
          <w:b w:val="false"/>
          <w:i w:val="false"/>
          <w:color w:val="000000"/>
          <w:sz w:val="28"/>
        </w:rPr>
        <w:t>      А - А санатты қорлар;</w:t>
      </w:r>
    </w:p>
    <w:p>
      <w:pPr>
        <w:spacing w:after="0"/>
        <w:ind w:left="0"/>
        <w:jc w:val="both"/>
      </w:pPr>
      <w:r>
        <w:rPr>
          <w:rFonts w:ascii="Times New Roman"/>
          <w:b w:val="false"/>
          <w:i w:val="false"/>
          <w:color w:val="000000"/>
          <w:sz w:val="28"/>
        </w:rPr>
        <w:t>      B - B санатты қорлар;</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1</w:t>
      </w:r>
      <w:r>
        <w:rPr>
          <w:rFonts w:ascii="Times New Roman"/>
          <w:b w:val="false"/>
          <w:i w:val="false"/>
          <w:color w:val="000000"/>
          <w:sz w:val="28"/>
        </w:rPr>
        <w:t xml:space="preserve"> - С</w:t>
      </w:r>
      <w:r>
        <w:rPr>
          <w:rFonts w:ascii="Times New Roman"/>
          <w:b w:val="false"/>
          <w:i w:val="false"/>
          <w:color w:val="000000"/>
          <w:vertAlign w:val="subscript"/>
        </w:rPr>
        <w:t>1</w:t>
      </w:r>
      <w:r>
        <w:rPr>
          <w:rFonts w:ascii="Times New Roman"/>
          <w:b w:val="false"/>
          <w:i w:val="false"/>
          <w:color w:val="000000"/>
          <w:sz w:val="28"/>
        </w:rPr>
        <w:t xml:space="preserve"> санатты қорлар;</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2</w:t>
      </w:r>
      <w:r>
        <w:rPr>
          <w:rFonts w:ascii="Times New Roman"/>
          <w:b w:val="false"/>
          <w:i w:val="false"/>
          <w:color w:val="000000"/>
          <w:sz w:val="28"/>
        </w:rPr>
        <w:t xml:space="preserve"> - С</w:t>
      </w:r>
      <w:r>
        <w:rPr>
          <w:rFonts w:ascii="Times New Roman"/>
          <w:b w:val="false"/>
          <w:i w:val="false"/>
          <w:color w:val="000000"/>
          <w:vertAlign w:val="subscript"/>
        </w:rPr>
        <w:t>2</w:t>
      </w:r>
      <w:r>
        <w:rPr>
          <w:rFonts w:ascii="Times New Roman"/>
          <w:b w:val="false"/>
          <w:i w:val="false"/>
          <w:color w:val="000000"/>
          <w:sz w:val="28"/>
        </w:rPr>
        <w:t xml:space="preserve"> санатты қорлар.</w:t>
      </w:r>
    </w:p>
    <w:p>
      <w:pPr>
        <w:spacing w:after="0"/>
        <w:ind w:left="0"/>
        <w:jc w:val="both"/>
      </w:pPr>
      <w:r>
        <w:rPr>
          <w:rFonts w:ascii="Times New Roman"/>
          <w:b w:val="false"/>
          <w:i w:val="false"/>
          <w:color w:val="000000"/>
          <w:sz w:val="28"/>
        </w:rPr>
        <w:t>      Ескертпе: көмір қабатындағы метан бойынша жер қойнауының жай-күйі туралы есептілік нысаны </w:t>
      </w:r>
      <w:r>
        <w:rPr>
          <w:rFonts w:ascii="Times New Roman"/>
          <w:b w:val="false"/>
          <w:i w:val="false"/>
          <w:color w:val="000000"/>
          <w:sz w:val="28"/>
        </w:rPr>
        <w:t>қосымшада</w:t>
      </w:r>
      <w:r>
        <w:rPr>
          <w:rFonts w:ascii="Times New Roman"/>
          <w:b w:val="false"/>
          <w:i w:val="false"/>
          <w:color w:val="000000"/>
          <w:sz w:val="28"/>
        </w:rPr>
        <w:t xml:space="preserve"> келтірілген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1" w:id="60"/>
          <w:p>
            <w:pPr>
              <w:spacing w:after="20"/>
              <w:ind w:left="20"/>
              <w:jc w:val="both"/>
            </w:pPr>
            <w:r>
              <w:rPr>
                <w:rFonts w:ascii="Times New Roman"/>
                <w:b w:val="false"/>
                <w:i w:val="false"/>
                <w:color w:val="000000"/>
                <w:sz w:val="20"/>
              </w:rPr>
              <w:t>
"Көмір қабатындағы метан</w:t>
            </w:r>
            <w:r>
              <w:br/>
            </w:r>
            <w:r>
              <w:rPr>
                <w:rFonts w:ascii="Times New Roman"/>
                <w:b w:val="false"/>
                <w:i w:val="false"/>
                <w:color w:val="000000"/>
                <w:sz w:val="20"/>
              </w:rPr>
              <w:t>
бойынша жер қойнауы қорларын</w:t>
            </w:r>
            <w:r>
              <w:br/>
            </w:r>
            <w:r>
              <w:rPr>
                <w:rFonts w:ascii="Times New Roman"/>
                <w:b w:val="false"/>
                <w:i w:val="false"/>
                <w:color w:val="000000"/>
                <w:sz w:val="20"/>
              </w:rPr>
              <w:t>
мемлекеттік есепке алу"</w:t>
            </w:r>
            <w:r>
              <w:br/>
            </w:r>
            <w:r>
              <w:rPr>
                <w:rFonts w:ascii="Times New Roman"/>
                <w:b w:val="false"/>
                <w:i w:val="false"/>
                <w:color w:val="000000"/>
                <w:sz w:val="20"/>
              </w:rPr>
              <w:t>
әкімшілік деректерін жинауға</w:t>
            </w:r>
            <w:r>
              <w:br/>
            </w:r>
            <w:r>
              <w:rPr>
                <w:rFonts w:ascii="Times New Roman"/>
                <w:b w:val="false"/>
                <w:i w:val="false"/>
                <w:color w:val="000000"/>
                <w:sz w:val="20"/>
              </w:rPr>
              <w:t>
арналған нысанға</w:t>
            </w:r>
            <w:r>
              <w:br/>
            </w:r>
            <w:r>
              <w:rPr>
                <w:rFonts w:ascii="Times New Roman"/>
                <w:b w:val="false"/>
                <w:i w:val="false"/>
                <w:color w:val="000000"/>
                <w:sz w:val="20"/>
              </w:rPr>
              <w:t>
қосымша</w:t>
            </w:r>
          </w:p>
          <w:bookmarkEnd w:id="60"/>
        </w:tc>
      </w:tr>
    </w:tbl>
    <w:bookmarkStart w:name="z62" w:id="61"/>
    <w:p>
      <w:pPr>
        <w:spacing w:after="0"/>
        <w:ind w:left="0"/>
        <w:jc w:val="left"/>
      </w:pPr>
      <w:r>
        <w:rPr>
          <w:rFonts w:ascii="Times New Roman"/>
          <w:b/>
          <w:i w:val="false"/>
          <w:color w:val="000000"/>
        </w:rPr>
        <w:t xml:space="preserve"> 
"Көмір қабатындағы метан бойынша жер қойнауы қорларын мемлекеттік есепке алу" әкімшілік деректерін жинауға арналған нысанды толтыру бойынша түсіндірме</w:t>
      </w:r>
    </w:p>
    <w:bookmarkEnd w:id="61"/>
    <w:p>
      <w:pPr>
        <w:spacing w:after="0"/>
        <w:ind w:left="0"/>
        <w:jc w:val="both"/>
      </w:pPr>
      <w:r>
        <w:rPr>
          <w:rFonts w:ascii="Times New Roman"/>
          <w:b w:val="false"/>
          <w:i w:val="false"/>
          <w:color w:val="000000"/>
          <w:sz w:val="28"/>
        </w:rPr>
        <w:t>      Нысанның 1-бағанында кен орнының реттік нөмірі көрсетіледі.</w:t>
      </w:r>
    </w:p>
    <w:p>
      <w:pPr>
        <w:spacing w:after="0"/>
        <w:ind w:left="0"/>
        <w:jc w:val="both"/>
      </w:pPr>
      <w:r>
        <w:rPr>
          <w:rFonts w:ascii="Times New Roman"/>
          <w:b w:val="false"/>
          <w:i w:val="false"/>
          <w:color w:val="000000"/>
          <w:sz w:val="28"/>
        </w:rPr>
        <w:t>      Нысанның 2-бағанында облыс, жер қойнауын пайдаланушы, игерілу дәрежесі, кен орны, учаске, игерілетін көмір қабатының атауы, көмір метанын өндіру тәсілі (шахталық, ұңғымалық, аралас) көрсетіледі.</w:t>
      </w:r>
    </w:p>
    <w:p>
      <w:pPr>
        <w:spacing w:after="0"/>
        <w:ind w:left="0"/>
        <w:jc w:val="both"/>
      </w:pPr>
      <w:r>
        <w:rPr>
          <w:rFonts w:ascii="Times New Roman"/>
          <w:b w:val="false"/>
          <w:i w:val="false"/>
          <w:color w:val="000000"/>
          <w:sz w:val="28"/>
        </w:rPr>
        <w:t>      Нысанның 3-бағанында келісімшарттың немесе лицензияның нөмірі мен күні көрсетіледі.</w:t>
      </w:r>
    </w:p>
    <w:p>
      <w:pPr>
        <w:spacing w:after="0"/>
        <w:ind w:left="0"/>
        <w:jc w:val="both"/>
      </w:pPr>
      <w:r>
        <w:rPr>
          <w:rFonts w:ascii="Times New Roman"/>
          <w:b w:val="false"/>
          <w:i w:val="false"/>
          <w:color w:val="000000"/>
          <w:sz w:val="28"/>
        </w:rPr>
        <w:t>      Нысанның 4-бағанында 1) метанды өндіретін шахтаның немесе учаскенің ашылған жылы; 2) метанды өндіретін шахтаның немесе учаскенің игерілуге енгізілген жылы; 3) лаваны немесе метанды өндіретін аумақты консервациялаған жыл; 4) көмір қабатын немесе метанды игеру басталғаннан бергі өндіру; 5) көмір қабатын немесе метанды бекіткен күнгі өндіру көрсетіледі.</w:t>
      </w:r>
    </w:p>
    <w:p>
      <w:pPr>
        <w:spacing w:after="0"/>
        <w:ind w:left="0"/>
        <w:jc w:val="both"/>
      </w:pPr>
      <w:r>
        <w:rPr>
          <w:rFonts w:ascii="Times New Roman"/>
          <w:b w:val="false"/>
          <w:i w:val="false"/>
          <w:color w:val="000000"/>
          <w:sz w:val="28"/>
        </w:rPr>
        <w:t>      Нысанның 5-бағанында қабат параметрлері көрсетіледі: 1) метанды қабаттың алаңы 2) орташа метандылық, м</w:t>
      </w:r>
      <w:r>
        <w:rPr>
          <w:rFonts w:ascii="Times New Roman"/>
          <w:b w:val="false"/>
          <w:i w:val="false"/>
          <w:color w:val="000000"/>
          <w:vertAlign w:val="superscript"/>
        </w:rPr>
        <w:t>3</w:t>
      </w:r>
      <w:r>
        <w:rPr>
          <w:rFonts w:ascii="Times New Roman"/>
          <w:b w:val="false"/>
          <w:i w:val="false"/>
          <w:color w:val="000000"/>
          <w:sz w:val="28"/>
        </w:rPr>
        <w:t>/т; 3) көмір қабатының табиғи метандылығы; 4) көмір қабатының ең аз қалыңдығы; 5) көмір қабатының газ енгіштігі, мД; 6) көмірдің күлділігі, %; 7) көмірдің петрографиялық құрамы; 8) метаморфизм деңгейі; 9) табиғи ылғалдылық, %. көрсетіледі.</w:t>
      </w:r>
    </w:p>
    <w:p>
      <w:pPr>
        <w:spacing w:after="0"/>
        <w:ind w:left="0"/>
        <w:jc w:val="both"/>
      </w:pPr>
      <w:r>
        <w:rPr>
          <w:rFonts w:ascii="Times New Roman"/>
          <w:b w:val="false"/>
          <w:i w:val="false"/>
          <w:color w:val="000000"/>
          <w:sz w:val="28"/>
        </w:rPr>
        <w:t>      Нысанның 6-бағанында __жылғы 1 қаңтардағы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газ тасымалдағыштың баланстық қорлары көрсетіледі.</w:t>
      </w:r>
    </w:p>
    <w:p>
      <w:pPr>
        <w:spacing w:after="0"/>
        <w:ind w:left="0"/>
        <w:jc w:val="both"/>
      </w:pPr>
      <w:r>
        <w:rPr>
          <w:rFonts w:ascii="Times New Roman"/>
          <w:b w:val="false"/>
          <w:i w:val="false"/>
          <w:color w:val="000000"/>
          <w:sz w:val="28"/>
        </w:rPr>
        <w:t>      Нысанның 7-бағанында __жылғы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газ тасымалдағыштың баланстық қорлары көрсетіледі.</w:t>
      </w:r>
    </w:p>
    <w:p>
      <w:pPr>
        <w:spacing w:after="0"/>
        <w:ind w:left="0"/>
        <w:jc w:val="both"/>
      </w:pPr>
      <w:r>
        <w:rPr>
          <w:rFonts w:ascii="Times New Roman"/>
          <w:b w:val="false"/>
          <w:i w:val="false"/>
          <w:color w:val="000000"/>
          <w:sz w:val="28"/>
        </w:rPr>
        <w:t>      Нысанның 8-бағанында __жылғы 1 қаңтардағы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көмір қабатындағы метанның баланстық қорлары көрсетіледі.</w:t>
      </w:r>
    </w:p>
    <w:p>
      <w:pPr>
        <w:spacing w:after="0"/>
        <w:ind w:left="0"/>
        <w:jc w:val="both"/>
      </w:pPr>
      <w:r>
        <w:rPr>
          <w:rFonts w:ascii="Times New Roman"/>
          <w:b w:val="false"/>
          <w:i w:val="false"/>
          <w:color w:val="000000"/>
          <w:sz w:val="28"/>
        </w:rPr>
        <w:t>      Нысанның 9-бағанында __жылғы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көмір қабатындағы метанның баланстық қорлары көрсетіледі.</w:t>
      </w:r>
    </w:p>
    <w:p>
      <w:pPr>
        <w:spacing w:after="0"/>
        <w:ind w:left="0"/>
        <w:jc w:val="both"/>
      </w:pPr>
      <w:r>
        <w:rPr>
          <w:rFonts w:ascii="Times New Roman"/>
          <w:b w:val="false"/>
          <w:i w:val="false"/>
          <w:color w:val="000000"/>
          <w:sz w:val="28"/>
        </w:rPr>
        <w:t>      Нысанның 10-бағанында __жылғы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өндіру мен шығындар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11-бағанында __жылғы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барлау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12-бағанында __жылғы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қайта бағалау немесе беру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13-бағанында __жылғы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қорларды есептен шығару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14-бағанында __жылғы 1 қаңтардағы А+В санаты бойынша баланстық қорлар көрсетіледі.</w:t>
      </w:r>
    </w:p>
    <w:p>
      <w:pPr>
        <w:spacing w:after="0"/>
        <w:ind w:left="0"/>
        <w:jc w:val="both"/>
      </w:pPr>
      <w:r>
        <w:rPr>
          <w:rFonts w:ascii="Times New Roman"/>
          <w:b w:val="false"/>
          <w:i w:val="false"/>
          <w:color w:val="000000"/>
          <w:sz w:val="28"/>
        </w:rPr>
        <w:t>      Нысанның 15-бағанында __жылғы 1 қаңтардағы C</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16-бағанында __жылғы 1 қаңтардағы А+В+C</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17-бағанында __жылғы 1 қаңтардағы C</w:t>
      </w:r>
      <w:r>
        <w:rPr>
          <w:rFonts w:ascii="Times New Roman"/>
          <w:b w:val="false"/>
          <w:i w:val="false"/>
          <w:color w:val="000000"/>
          <w:vertAlign w:val="subscript"/>
        </w:rPr>
        <w:t>2</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18-бағанында __жылғы 1 қаңтардағы баланстан тыс қорлар көрсетіледі.</w:t>
      </w:r>
    </w:p>
    <w:p>
      <w:pPr>
        <w:spacing w:after="0"/>
        <w:ind w:left="0"/>
        <w:jc w:val="both"/>
      </w:pPr>
      <w:r>
        <w:rPr>
          <w:rFonts w:ascii="Times New Roman"/>
          <w:b w:val="false"/>
          <w:i w:val="false"/>
          <w:color w:val="000000"/>
          <w:sz w:val="28"/>
        </w:rPr>
        <w:t>      Нысанның 19-бағанында А+В санаты бойынша ҚР МҚК бекіткен күнгі баланстық қорлар көрсетіледі.</w:t>
      </w:r>
    </w:p>
    <w:p>
      <w:pPr>
        <w:spacing w:after="0"/>
        <w:ind w:left="0"/>
        <w:jc w:val="both"/>
      </w:pPr>
      <w:r>
        <w:rPr>
          <w:rFonts w:ascii="Times New Roman"/>
          <w:b w:val="false"/>
          <w:i w:val="false"/>
          <w:color w:val="000000"/>
          <w:sz w:val="28"/>
        </w:rPr>
        <w:t>      Нысанның 20-бағанында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ҚР МҚК бекіткен күнгі баланстық қорлар көрсетіледі.</w:t>
      </w:r>
    </w:p>
    <w:p>
      <w:pPr>
        <w:spacing w:after="0"/>
        <w:ind w:left="0"/>
        <w:jc w:val="both"/>
      </w:pPr>
      <w:r>
        <w:rPr>
          <w:rFonts w:ascii="Times New Roman"/>
          <w:b w:val="false"/>
          <w:i w:val="false"/>
          <w:color w:val="000000"/>
          <w:sz w:val="28"/>
        </w:rPr>
        <w:t>      Нысанның 21-бағанында C</w:t>
      </w:r>
      <w:r>
        <w:rPr>
          <w:rFonts w:ascii="Times New Roman"/>
          <w:b w:val="false"/>
          <w:i w:val="false"/>
          <w:color w:val="000000"/>
          <w:vertAlign w:val="subscript"/>
        </w:rPr>
        <w:t>2</w:t>
      </w:r>
      <w:r>
        <w:rPr>
          <w:rFonts w:ascii="Times New Roman"/>
          <w:b w:val="false"/>
          <w:i w:val="false"/>
          <w:color w:val="000000"/>
          <w:sz w:val="28"/>
        </w:rPr>
        <w:t xml:space="preserve"> санаты бойынша ҚР МҚК бекіткен күнгі баланстық қорлар көрсетіледі.</w:t>
      </w:r>
    </w:p>
    <w:p>
      <w:pPr>
        <w:spacing w:after="0"/>
        <w:ind w:left="0"/>
        <w:jc w:val="both"/>
      </w:pPr>
      <w:r>
        <w:rPr>
          <w:rFonts w:ascii="Times New Roman"/>
          <w:b w:val="false"/>
          <w:i w:val="false"/>
          <w:color w:val="000000"/>
          <w:sz w:val="28"/>
        </w:rPr>
        <w:t>      Нысанның 22-бағанында ҚР МҚК хаттамасының нөмірі және бекітілген жылы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3" w:id="62"/>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Инвестициялар және даму</w:t>
            </w:r>
            <w:r>
              <w:br/>
            </w:r>
            <w:r>
              <w:rPr>
                <w:rFonts w:ascii="Times New Roman"/>
                <w:b w:val="false"/>
                <w:i w:val="false"/>
                <w:color w:val="000000"/>
                <w:sz w:val="20"/>
              </w:rPr>
              <w:t>
министрінің өзгерістер мен</w:t>
            </w:r>
            <w:r>
              <w:br/>
            </w:r>
            <w:r>
              <w:rPr>
                <w:rFonts w:ascii="Times New Roman"/>
                <w:b w:val="false"/>
                <w:i w:val="false"/>
                <w:color w:val="000000"/>
                <w:sz w:val="20"/>
              </w:rPr>
              <w:t>
толықтырулар енгізілетін кейбір</w:t>
            </w:r>
            <w:r>
              <w:br/>
            </w:r>
            <w:r>
              <w:rPr>
                <w:rFonts w:ascii="Times New Roman"/>
                <w:b w:val="false"/>
                <w:i w:val="false"/>
                <w:color w:val="000000"/>
                <w:sz w:val="20"/>
              </w:rPr>
              <w:t>
бұйрықтарының тізбесіне</w:t>
            </w:r>
            <w:r>
              <w:br/>
            </w:r>
            <w:r>
              <w:rPr>
                <w:rFonts w:ascii="Times New Roman"/>
                <w:b w:val="false"/>
                <w:i w:val="false"/>
                <w:color w:val="000000"/>
                <w:sz w:val="20"/>
              </w:rPr>
              <w:t>
8-қосымша</w:t>
            </w:r>
          </w:p>
          <w:bookmarkEnd w:id="6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4" w:id="63"/>
          <w:p>
            <w:pPr>
              <w:spacing w:after="20"/>
              <w:ind w:left="20"/>
              <w:jc w:val="both"/>
            </w:pPr>
            <w:r>
              <w:rPr>
                <w:rFonts w:ascii="Times New Roman"/>
                <w:b w:val="false"/>
                <w:i w:val="false"/>
                <w:color w:val="000000"/>
                <w:sz w:val="20"/>
              </w:rPr>
              <w:t>
Мемлекеттік жер қойнауы</w:t>
            </w:r>
            <w:r>
              <w:br/>
            </w:r>
            <w:r>
              <w:rPr>
                <w:rFonts w:ascii="Times New Roman"/>
                <w:b w:val="false"/>
                <w:i w:val="false"/>
                <w:color w:val="000000"/>
                <w:sz w:val="20"/>
              </w:rPr>
              <w:t>
қорының бірыңғай кадастрын</w:t>
            </w:r>
            <w:r>
              <w:br/>
            </w:r>
            <w:r>
              <w:rPr>
                <w:rFonts w:ascii="Times New Roman"/>
                <w:b w:val="false"/>
                <w:i w:val="false"/>
                <w:color w:val="000000"/>
                <w:sz w:val="20"/>
              </w:rPr>
              <w:t>
жүргізу қағидаларына</w:t>
            </w:r>
            <w:r>
              <w:br/>
            </w:r>
            <w:r>
              <w:rPr>
                <w:rFonts w:ascii="Times New Roman"/>
                <w:b w:val="false"/>
                <w:i w:val="false"/>
                <w:color w:val="000000"/>
                <w:sz w:val="20"/>
              </w:rPr>
              <w:t>
24-қосымша</w:t>
            </w:r>
          </w:p>
          <w:bookmarkEnd w:id="6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деректерді</w:t>
            </w:r>
            <w:r>
              <w:br/>
            </w:r>
            <w:r>
              <w:rPr>
                <w:rFonts w:ascii="Times New Roman"/>
                <w:b w:val="false"/>
                <w:i w:val="false"/>
                <w:color w:val="000000"/>
                <w:sz w:val="20"/>
              </w:rPr>
              <w:t>
жинауға арналған нысан</w:t>
            </w:r>
          </w:p>
        </w:tc>
      </w:tr>
    </w:tbl>
    <w:bookmarkStart w:name="z65" w:id="64"/>
    <w:p>
      <w:pPr>
        <w:spacing w:after="0"/>
        <w:ind w:left="0"/>
        <w:jc w:val="left"/>
      </w:pPr>
      <w:r>
        <w:rPr>
          <w:rFonts w:ascii="Times New Roman"/>
          <w:b/>
          <w:i w:val="false"/>
          <w:color w:val="000000"/>
        </w:rPr>
        <w:t xml:space="preserve"> 
Көмір бойынша жер қойнауы қорларын мемлекеттік есепке алу _____ жылғы есептік кезең</w:t>
      </w:r>
    </w:p>
    <w:bookmarkEnd w:id="64"/>
    <w:p>
      <w:pPr>
        <w:spacing w:after="0"/>
        <w:ind w:left="0"/>
        <w:jc w:val="both"/>
      </w:pPr>
      <w:r>
        <w:rPr>
          <w:rFonts w:ascii="Times New Roman"/>
          <w:b w:val="false"/>
          <w:i w:val="false"/>
          <w:color w:val="000000"/>
          <w:sz w:val="28"/>
        </w:rPr>
        <w:t>      Индекс: 8-көмір.</w:t>
      </w:r>
    </w:p>
    <w:p>
      <w:pPr>
        <w:spacing w:after="0"/>
        <w:ind w:left="0"/>
        <w:jc w:val="both"/>
      </w:pPr>
      <w:r>
        <w:rPr>
          <w:rFonts w:ascii="Times New Roman"/>
          <w:b w:val="false"/>
          <w:i w:val="false"/>
          <w:color w:val="000000"/>
          <w:sz w:val="28"/>
        </w:rPr>
        <w:t>      Кезеңділік: жыл сайын.</w:t>
      </w:r>
    </w:p>
    <w:p>
      <w:pPr>
        <w:spacing w:after="0"/>
        <w:ind w:left="0"/>
        <w:jc w:val="both"/>
      </w:pPr>
      <w:r>
        <w:rPr>
          <w:rFonts w:ascii="Times New Roman"/>
          <w:b w:val="false"/>
          <w:i w:val="false"/>
          <w:color w:val="000000"/>
          <w:sz w:val="28"/>
        </w:rPr>
        <w:t>      Ұсынатын тұлғалар тобы: жер қойнауын пайдаланушылар.</w:t>
      </w:r>
    </w:p>
    <w:p>
      <w:pPr>
        <w:spacing w:after="0"/>
        <w:ind w:left="0"/>
        <w:jc w:val="both"/>
      </w:pPr>
      <w:r>
        <w:rPr>
          <w:rFonts w:ascii="Times New Roman"/>
          <w:b w:val="false"/>
          <w:i w:val="false"/>
          <w:color w:val="000000"/>
          <w:sz w:val="28"/>
        </w:rPr>
        <w:t>      Қайда ұсынылады: жер қойнауын зерттеу жөніндегі уәкілетті органның аумақтық бөлімшелеріне, жер қойнауын зерттеу жөніндегі уәкілетті органға.</w:t>
      </w:r>
    </w:p>
    <w:p>
      <w:pPr>
        <w:spacing w:after="0"/>
        <w:ind w:left="0"/>
        <w:jc w:val="both"/>
      </w:pPr>
      <w:r>
        <w:rPr>
          <w:rFonts w:ascii="Times New Roman"/>
          <w:b w:val="false"/>
          <w:i w:val="false"/>
          <w:color w:val="000000"/>
          <w:sz w:val="28"/>
        </w:rPr>
        <w:t>      Ұсыну мерзімі: жыл сайын, есептік жылдан кейінгі жылдың отызыншы сәуіріне дейін.</w:t>
      </w:r>
    </w:p>
    <w:p>
      <w:pPr>
        <w:spacing w:after="0"/>
        <w:ind w:left="0"/>
        <w:jc w:val="both"/>
      </w:pPr>
      <w:r>
        <w:rPr>
          <w:rFonts w:ascii="Times New Roman"/>
          <w:b w:val="false"/>
          <w:i w:val="false"/>
          <w:color w:val="000000"/>
          <w:sz w:val="28"/>
        </w:rPr>
        <w:t>      ________жылғы</w:t>
      </w:r>
    </w:p>
    <w:p>
      <w:pPr>
        <w:spacing w:after="0"/>
        <w:ind w:left="0"/>
        <w:jc w:val="both"/>
      </w:pPr>
      <w:r>
        <w:rPr>
          <w:rFonts w:ascii="Times New Roman"/>
          <w:b w:val="false"/>
          <w:i w:val="false"/>
          <w:color w:val="000000"/>
          <w:sz w:val="28"/>
        </w:rPr>
        <w:t>      көмір бойынша жер қойнауы қорларын мемлекеттік есепке алу қорлардың өлшем бірлігі мың тоннамен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155"/>
        <w:gridCol w:w="2533"/>
        <w:gridCol w:w="2461"/>
        <w:gridCol w:w="1021"/>
        <w:gridCol w:w="827"/>
        <w:gridCol w:w="830"/>
      </w:tblGrid>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кәсіпорын, кен орны, бассейн, учаске, алаң, шахта, қима, деңгейжиек, қабат, лицензияның (келісімшарттың) №-і және берілген күні</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игерілу дәрежесі, жылы;</w:t>
            </w:r>
            <w:r>
              <w:br/>
            </w:r>
            <w:r>
              <w:rPr>
                <w:rFonts w:ascii="Times New Roman"/>
                <w:b w:val="false"/>
                <w:i w:val="false"/>
                <w:color w:val="000000"/>
                <w:sz w:val="20"/>
              </w:rPr>
              <w:t>
2) кәсіпорынның, шахтаның, қиманың жылдық жобалау және өндірістік қуаты;</w:t>
            </w:r>
            <w:r>
              <w:br/>
            </w:r>
            <w:r>
              <w:rPr>
                <w:rFonts w:ascii="Times New Roman"/>
                <w:b w:val="false"/>
                <w:i w:val="false"/>
                <w:color w:val="000000"/>
                <w:sz w:val="20"/>
              </w:rPr>
              <w:t>
3) қорларды есептеу тереңдігі;</w:t>
            </w:r>
            <w:r>
              <w:br/>
            </w:r>
            <w:r>
              <w:rPr>
                <w:rFonts w:ascii="Times New Roman"/>
                <w:b w:val="false"/>
                <w:i w:val="false"/>
                <w:color w:val="000000"/>
                <w:sz w:val="20"/>
              </w:rPr>
              <w:t>
4) игерудің ең көп (нақты) тереңдігі, м;</w:t>
            </w:r>
            <w:r>
              <w:br/>
            </w:r>
            <w:r>
              <w:rPr>
                <w:rFonts w:ascii="Times New Roman"/>
                <w:b w:val="false"/>
                <w:i w:val="false"/>
                <w:color w:val="000000"/>
                <w:sz w:val="20"/>
              </w:rPr>
              <w:t>
5) деңгейжиектің жату тереңдігі, м;</w:t>
            </w:r>
            <w:r>
              <w:br/>
            </w:r>
            <w:r>
              <w:rPr>
                <w:rFonts w:ascii="Times New Roman"/>
                <w:b w:val="false"/>
                <w:i w:val="false"/>
                <w:color w:val="000000"/>
                <w:sz w:val="20"/>
              </w:rPr>
              <w:t>
6) пайдалы қабаттың қалыңдығы, м;</w:t>
            </w:r>
            <w:r>
              <w:br/>
            </w:r>
            <w:r>
              <w:rPr>
                <w:rFonts w:ascii="Times New Roman"/>
                <w:b w:val="false"/>
                <w:i w:val="false"/>
                <w:color w:val="000000"/>
                <w:sz w:val="20"/>
              </w:rPr>
              <w:t>
7) аршу коэффициенті, м</w:t>
            </w:r>
            <w:r>
              <w:rPr>
                <w:rFonts w:ascii="Times New Roman"/>
                <w:b w:val="false"/>
                <w:i w:val="false"/>
                <w:color w:val="000000"/>
                <w:vertAlign w:val="superscript"/>
              </w:rPr>
              <w:t>3</w:t>
            </w:r>
            <w:r>
              <w:rPr>
                <w:rFonts w:ascii="Times New Roman"/>
                <w:b w:val="false"/>
                <w:i w:val="false"/>
                <w:color w:val="000000"/>
                <w:sz w:val="20"/>
              </w:rPr>
              <w:t>/т немесе м</w:t>
            </w:r>
            <w:r>
              <w:rPr>
                <w:rFonts w:ascii="Times New Roman"/>
                <w:b w:val="false"/>
                <w:i w:val="false"/>
                <w:color w:val="000000"/>
                <w:vertAlign w:val="superscript"/>
              </w:rPr>
              <w:t>3</w:t>
            </w: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8) шымтезек қалыңдығы мен көлемі, м</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пайдалы қазбаның типі, сұрпы, таңбасы, технологиялық тобы;</w:t>
            </w:r>
            <w:r>
              <w:br/>
            </w:r>
            <w:r>
              <w:rPr>
                <w:rFonts w:ascii="Times New Roman"/>
                <w:b w:val="false"/>
                <w:i w:val="false"/>
                <w:color w:val="000000"/>
                <w:sz w:val="20"/>
              </w:rPr>
              <w:t>
2) пайдалы құрауыштар мен зиянды қоспалардың орташа мөлшері (пайдалы қазбаның шығуы);</w:t>
            </w:r>
            <w:r>
              <w:br/>
            </w:r>
            <w:r>
              <w:rPr>
                <w:rFonts w:ascii="Times New Roman"/>
                <w:b w:val="false"/>
                <w:i w:val="false"/>
                <w:color w:val="000000"/>
                <w:sz w:val="20"/>
              </w:rPr>
              <w:t>
3) ылғалдылық, %;</w:t>
            </w:r>
            <w:r>
              <w:br/>
            </w:r>
            <w:r>
              <w:rPr>
                <w:rFonts w:ascii="Times New Roman"/>
                <w:b w:val="false"/>
                <w:i w:val="false"/>
                <w:color w:val="000000"/>
                <w:sz w:val="20"/>
              </w:rPr>
              <w:t>
4) жанудың меншікті жылуы, МДж/кг;</w:t>
            </w:r>
            <w:r>
              <w:br/>
            </w:r>
            <w:r>
              <w:rPr>
                <w:rFonts w:ascii="Times New Roman"/>
                <w:b w:val="false"/>
                <w:i w:val="false"/>
                <w:color w:val="000000"/>
                <w:sz w:val="20"/>
              </w:rPr>
              <w:t>
5) шайырдың шығуы</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Баланстан тыс қорлардың</w:t>
            </w:r>
            <w:r>
              <w:br/>
            </w:r>
            <w:r>
              <w:rPr>
                <w:rFonts w:ascii="Times New Roman"/>
                <w:b w:val="false"/>
                <w:i w:val="false"/>
                <w:color w:val="000000"/>
                <w:sz w:val="20"/>
              </w:rPr>
              <w:t>
А</w:t>
            </w:r>
            <w:r>
              <w:br/>
            </w:r>
            <w:r>
              <w:rPr>
                <w:rFonts w:ascii="Times New Roman"/>
                <w:b w:val="false"/>
                <w:i w:val="false"/>
                <w:color w:val="000000"/>
                <w:sz w:val="20"/>
              </w:rPr>
              <w:t>
В</w:t>
            </w:r>
            <w:r>
              <w:br/>
            </w:r>
            <w:r>
              <w:rPr>
                <w:rFonts w:ascii="Times New Roman"/>
                <w:b w:val="false"/>
                <w:i w:val="false"/>
                <w:color w:val="000000"/>
                <w:sz w:val="20"/>
              </w:rPr>
              <w:t>
А+В</w:t>
            </w:r>
            <w:r>
              <w:br/>
            </w:r>
            <w:r>
              <w:rPr>
                <w:rFonts w:ascii="Times New Roman"/>
                <w:b w:val="false"/>
                <w:i w:val="false"/>
                <w:color w:val="000000"/>
                <w:sz w:val="20"/>
              </w:rPr>
              <w:t>
А+В+С</w:t>
            </w:r>
            <w:r>
              <w:rPr>
                <w:rFonts w:ascii="Times New Roman"/>
                <w:b w:val="false"/>
                <w:i w:val="false"/>
                <w:color w:val="000000"/>
                <w:vertAlign w:val="subscript"/>
              </w:rPr>
              <w:t>1</w:t>
            </w:r>
            <w:r>
              <w:br/>
            </w:r>
            <w:r>
              <w:rPr>
                <w:rFonts w:ascii="Times New Roman"/>
                <w:b w:val="false"/>
                <w:i w:val="false"/>
                <w:color w:val="000000"/>
                <w:sz w:val="20"/>
              </w:rPr>
              <w:t>
С</w:t>
            </w:r>
            <w:r>
              <w:rPr>
                <w:rFonts w:ascii="Times New Roman"/>
                <w:b w:val="false"/>
                <w:i w:val="false"/>
                <w:color w:val="000000"/>
                <w:vertAlign w:val="sub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___жылғы 1 қаңтардағы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Баланстан тыс</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2"/>
        <w:gridCol w:w="1202"/>
        <w:gridCol w:w="1866"/>
        <w:gridCol w:w="3957"/>
        <w:gridCol w:w="1866"/>
        <w:gridCol w:w="220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Нәтижесінде ____жылғы баланстық қорлардың өзгеруі</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бағалау (+ немесе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Қорларды есептен шығару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шекаралардың өзгеруі және басқа себептер</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2273"/>
        <w:gridCol w:w="3712"/>
        <w:gridCol w:w="4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Жылғы 1 қаңтардағы қорлардың жай-күйі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МҚК немесе АҚК бекіткен баланстық қорлар</w:t>
            </w:r>
          </w:p>
        </w:tc>
        <w:tc>
          <w:tcPr>
            <w:tcW w:w="3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өндіру кезіндегі жобалық шығындар, %;</w:t>
            </w:r>
            <w:r>
              <w:br/>
            </w:r>
            <w:r>
              <w:rPr>
                <w:rFonts w:ascii="Times New Roman"/>
                <w:b w:val="false"/>
                <w:i w:val="false"/>
                <w:color w:val="000000"/>
                <w:sz w:val="20"/>
              </w:rPr>
              <w:t>
2) құнарсыздану, %;</w:t>
            </w:r>
            <w:r>
              <w:br/>
            </w:r>
            <w:r>
              <w:rPr>
                <w:rFonts w:ascii="Times New Roman"/>
                <w:b w:val="false"/>
                <w:i w:val="false"/>
                <w:color w:val="000000"/>
                <w:sz w:val="20"/>
              </w:rPr>
              <w:t>
3) көмірдің және жанатын тақтатастардың өнеркәсіптік қорлары, А+В+С</w:t>
            </w:r>
            <w:r>
              <w:rPr>
                <w:rFonts w:ascii="Times New Roman"/>
                <w:b w:val="false"/>
                <w:i w:val="false"/>
                <w:color w:val="000000"/>
                <w:vertAlign w:val="subscript"/>
              </w:rPr>
              <w:t>1</w:t>
            </w:r>
            <w:r>
              <w:rPr>
                <w:rFonts w:ascii="Times New Roman"/>
                <w:b w:val="false"/>
                <w:i w:val="false"/>
                <w:color w:val="000000"/>
                <w:sz w:val="20"/>
              </w:rPr>
              <w:t>:</w:t>
            </w:r>
            <w:r>
              <w:br/>
            </w:r>
            <w:r>
              <w:rPr>
                <w:rFonts w:ascii="Times New Roman"/>
                <w:b w:val="false"/>
                <w:i w:val="false"/>
                <w:color w:val="000000"/>
                <w:sz w:val="20"/>
              </w:rPr>
              <w:t>
1) барлық шахтаның (1-қима);</w:t>
            </w:r>
            <w:r>
              <w:br/>
            </w:r>
            <w:r>
              <w:rPr>
                <w:rFonts w:ascii="Times New Roman"/>
                <w:b w:val="false"/>
                <w:i w:val="false"/>
                <w:color w:val="000000"/>
                <w:sz w:val="20"/>
              </w:rPr>
              <w:t>
2) қолданыстағы деңгей жиектердің</w:t>
            </w:r>
          </w:p>
        </w:tc>
        <w:tc>
          <w:tcPr>
            <w:tcW w:w="4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А+В+С</w:t>
            </w:r>
            <w:r>
              <w:rPr>
                <w:rFonts w:ascii="Times New Roman"/>
                <w:b w:val="false"/>
                <w:i w:val="false"/>
                <w:color w:val="000000"/>
                <w:vertAlign w:val="subscript"/>
              </w:rPr>
              <w:t>1</w:t>
            </w:r>
            <w:r>
              <w:rPr>
                <w:rFonts w:ascii="Times New Roman"/>
                <w:b w:val="false"/>
                <w:i w:val="false"/>
                <w:color w:val="000000"/>
                <w:sz w:val="20"/>
              </w:rPr>
              <w:t xml:space="preserve"> санатының баланстық қорларымен жылдарға:</w:t>
            </w:r>
            <w:r>
              <w:br/>
            </w:r>
            <w:r>
              <w:rPr>
                <w:rFonts w:ascii="Times New Roman"/>
                <w:b w:val="false"/>
                <w:i w:val="false"/>
                <w:color w:val="000000"/>
                <w:sz w:val="20"/>
              </w:rPr>
              <w:t>
1) барлық қорлармен;</w:t>
            </w:r>
            <w:r>
              <w:br/>
            </w:r>
            <w:r>
              <w:rPr>
                <w:rFonts w:ascii="Times New Roman"/>
                <w:b w:val="false"/>
                <w:i w:val="false"/>
                <w:color w:val="000000"/>
                <w:sz w:val="20"/>
              </w:rPr>
              <w:t>
2) көмір мен жанатын тақтатастар бойынша игерудің жобалық контурларында А+В+С</w:t>
            </w:r>
            <w:r>
              <w:rPr>
                <w:rFonts w:ascii="Times New Roman"/>
                <w:b w:val="false"/>
                <w:i w:val="false"/>
                <w:color w:val="000000"/>
                <w:vertAlign w:val="subscript"/>
              </w:rPr>
              <w:t>1</w:t>
            </w:r>
            <w:r>
              <w:rPr>
                <w:rFonts w:ascii="Times New Roman"/>
                <w:b w:val="false"/>
                <w:i w:val="false"/>
                <w:color w:val="000000"/>
                <w:sz w:val="20"/>
              </w:rPr>
              <w:t xml:space="preserve"> өнеркәсіптік қорларымен;</w:t>
            </w:r>
            <w:r>
              <w:br/>
            </w:r>
            <w:r>
              <w:rPr>
                <w:rFonts w:ascii="Times New Roman"/>
                <w:b w:val="false"/>
                <w:i w:val="false"/>
                <w:color w:val="000000"/>
                <w:sz w:val="20"/>
              </w:rPr>
              <w:t>
3) барлық шахтаның, қиманың;</w:t>
            </w:r>
            <w:r>
              <w:br/>
            </w:r>
            <w:r>
              <w:rPr>
                <w:rFonts w:ascii="Times New Roman"/>
                <w:b w:val="false"/>
                <w:i w:val="false"/>
                <w:color w:val="000000"/>
                <w:sz w:val="20"/>
              </w:rPr>
              <w:t>
4) қолданыстағы деңгейжиектердің қамтамасыз етілуі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Баланстан тыс</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барлығы;</w:t>
            </w:r>
            <w:r>
              <w:br/>
            </w:r>
            <w:r>
              <w:rPr>
                <w:rFonts w:ascii="Times New Roman"/>
                <w:b w:val="false"/>
                <w:i w:val="false"/>
                <w:color w:val="000000"/>
                <w:sz w:val="20"/>
              </w:rPr>
              <w:t>
2) хаттаманың №-і және бекітілген күні;</w:t>
            </w:r>
            <w:r>
              <w:br/>
            </w:r>
            <w:r>
              <w:rPr>
                <w:rFonts w:ascii="Times New Roman"/>
                <w:b w:val="false"/>
                <w:i w:val="false"/>
                <w:color w:val="000000"/>
                <w:sz w:val="20"/>
              </w:rPr>
              <w:t>
3) күрделілік тобы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___________________________ ___________ </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xml:space="preserve">      Орындаушы ______________________ ___________ </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Орындаушының телефоны ___________________________</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/т - бір тоннадағы текше метр;</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xml:space="preserve"> - текше метрдегі текше метр;</w:t>
      </w:r>
    </w:p>
    <w:p>
      <w:pPr>
        <w:spacing w:after="0"/>
        <w:ind w:left="0"/>
        <w:jc w:val="both"/>
      </w:pPr>
      <w:r>
        <w:rPr>
          <w:rFonts w:ascii="Times New Roman"/>
          <w:b w:val="false"/>
          <w:i w:val="false"/>
          <w:color w:val="000000"/>
          <w:sz w:val="28"/>
        </w:rPr>
        <w:t>      % - пайыз;</w:t>
      </w:r>
    </w:p>
    <w:p>
      <w:pPr>
        <w:spacing w:after="0"/>
        <w:ind w:left="0"/>
        <w:jc w:val="both"/>
      </w:pPr>
      <w:r>
        <w:rPr>
          <w:rFonts w:ascii="Times New Roman"/>
          <w:b w:val="false"/>
          <w:i w:val="false"/>
          <w:color w:val="000000"/>
          <w:sz w:val="28"/>
        </w:rPr>
        <w:t>      МДж/кг - бір килограммдағы мегаджоуль;</w:t>
      </w:r>
    </w:p>
    <w:p>
      <w:pPr>
        <w:spacing w:after="0"/>
        <w:ind w:left="0"/>
        <w:jc w:val="both"/>
      </w:pPr>
      <w:r>
        <w:rPr>
          <w:rFonts w:ascii="Times New Roman"/>
          <w:b w:val="false"/>
          <w:i w:val="false"/>
          <w:color w:val="000000"/>
          <w:sz w:val="28"/>
        </w:rPr>
        <w:t>      А - А санатты қорлар;</w:t>
      </w:r>
    </w:p>
    <w:p>
      <w:pPr>
        <w:spacing w:after="0"/>
        <w:ind w:left="0"/>
        <w:jc w:val="both"/>
      </w:pPr>
      <w:r>
        <w:rPr>
          <w:rFonts w:ascii="Times New Roman"/>
          <w:b w:val="false"/>
          <w:i w:val="false"/>
          <w:color w:val="000000"/>
          <w:sz w:val="28"/>
        </w:rPr>
        <w:t>      B - B санатты қорлар;</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1</w:t>
      </w:r>
      <w:r>
        <w:rPr>
          <w:rFonts w:ascii="Times New Roman"/>
          <w:b w:val="false"/>
          <w:i w:val="false"/>
          <w:color w:val="000000"/>
          <w:sz w:val="28"/>
        </w:rPr>
        <w:t xml:space="preserve"> - С</w:t>
      </w:r>
      <w:r>
        <w:rPr>
          <w:rFonts w:ascii="Times New Roman"/>
          <w:b w:val="false"/>
          <w:i w:val="false"/>
          <w:color w:val="000000"/>
          <w:vertAlign w:val="subscript"/>
        </w:rPr>
        <w:t>1</w:t>
      </w:r>
      <w:r>
        <w:rPr>
          <w:rFonts w:ascii="Times New Roman"/>
          <w:b w:val="false"/>
          <w:i w:val="false"/>
          <w:color w:val="000000"/>
          <w:sz w:val="28"/>
        </w:rPr>
        <w:t xml:space="preserve"> санатты қорлар;</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2</w:t>
      </w:r>
      <w:r>
        <w:rPr>
          <w:rFonts w:ascii="Times New Roman"/>
          <w:b w:val="false"/>
          <w:i w:val="false"/>
          <w:color w:val="000000"/>
          <w:sz w:val="28"/>
        </w:rPr>
        <w:t xml:space="preserve"> - С</w:t>
      </w:r>
      <w:r>
        <w:rPr>
          <w:rFonts w:ascii="Times New Roman"/>
          <w:b w:val="false"/>
          <w:i w:val="false"/>
          <w:color w:val="000000"/>
          <w:vertAlign w:val="subscript"/>
        </w:rPr>
        <w:t>2</w:t>
      </w:r>
      <w:r>
        <w:rPr>
          <w:rFonts w:ascii="Times New Roman"/>
          <w:b w:val="false"/>
          <w:i w:val="false"/>
          <w:color w:val="000000"/>
          <w:sz w:val="28"/>
        </w:rPr>
        <w:t xml:space="preserve"> санатты қорлар.</w:t>
      </w:r>
    </w:p>
    <w:p>
      <w:pPr>
        <w:spacing w:after="0"/>
        <w:ind w:left="0"/>
        <w:jc w:val="both"/>
      </w:pPr>
      <w:r>
        <w:rPr>
          <w:rFonts w:ascii="Times New Roman"/>
          <w:b w:val="false"/>
          <w:i w:val="false"/>
          <w:color w:val="000000"/>
          <w:sz w:val="28"/>
        </w:rPr>
        <w:t>      Ескертпе: көмір бойынша жер қойнауының жай-күйі туралы есептілік нысаны </w:t>
      </w:r>
      <w:r>
        <w:rPr>
          <w:rFonts w:ascii="Times New Roman"/>
          <w:b w:val="false"/>
          <w:i w:val="false"/>
          <w:color w:val="000000"/>
          <w:sz w:val="28"/>
        </w:rPr>
        <w:t>қосымшада</w:t>
      </w:r>
      <w:r>
        <w:rPr>
          <w:rFonts w:ascii="Times New Roman"/>
          <w:b w:val="false"/>
          <w:i w:val="false"/>
          <w:color w:val="000000"/>
          <w:sz w:val="28"/>
        </w:rPr>
        <w:t xml:space="preserve"> келтірілген түсіндірме бойынша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6" w:id="65"/>
          <w:p>
            <w:pPr>
              <w:spacing w:after="20"/>
              <w:ind w:left="20"/>
              <w:jc w:val="both"/>
            </w:pPr>
            <w:r>
              <w:rPr>
                <w:rFonts w:ascii="Times New Roman"/>
                <w:b w:val="false"/>
                <w:i w:val="false"/>
                <w:color w:val="000000"/>
                <w:sz w:val="20"/>
              </w:rPr>
              <w:t>
"Көмір бойынша жер қойнауы</w:t>
            </w:r>
            <w:r>
              <w:br/>
            </w:r>
            <w:r>
              <w:rPr>
                <w:rFonts w:ascii="Times New Roman"/>
                <w:b w:val="false"/>
                <w:i w:val="false"/>
                <w:color w:val="000000"/>
                <w:sz w:val="20"/>
              </w:rPr>
              <w:t>
қорларын мемлекеттік есепке</w:t>
            </w:r>
            <w:r>
              <w:br/>
            </w:r>
            <w:r>
              <w:rPr>
                <w:rFonts w:ascii="Times New Roman"/>
                <w:b w:val="false"/>
                <w:i w:val="false"/>
                <w:color w:val="000000"/>
                <w:sz w:val="20"/>
              </w:rPr>
              <w:t>
алу" әкімшілік деректерін</w:t>
            </w:r>
            <w:r>
              <w:br/>
            </w:r>
            <w:r>
              <w:rPr>
                <w:rFonts w:ascii="Times New Roman"/>
                <w:b w:val="false"/>
                <w:i w:val="false"/>
                <w:color w:val="000000"/>
                <w:sz w:val="20"/>
              </w:rPr>
              <w:t>
жинауға арналған нысанға</w:t>
            </w:r>
            <w:r>
              <w:br/>
            </w:r>
            <w:r>
              <w:rPr>
                <w:rFonts w:ascii="Times New Roman"/>
                <w:b w:val="false"/>
                <w:i w:val="false"/>
                <w:color w:val="000000"/>
                <w:sz w:val="20"/>
              </w:rPr>
              <w:t>
қосымша</w:t>
            </w:r>
          </w:p>
          <w:bookmarkEnd w:id="65"/>
        </w:tc>
      </w:tr>
    </w:tbl>
    <w:bookmarkStart w:name="z67" w:id="66"/>
    <w:p>
      <w:pPr>
        <w:spacing w:after="0"/>
        <w:ind w:left="0"/>
        <w:jc w:val="left"/>
      </w:pPr>
      <w:r>
        <w:rPr>
          <w:rFonts w:ascii="Times New Roman"/>
          <w:b/>
          <w:i w:val="false"/>
          <w:color w:val="000000"/>
        </w:rPr>
        <w:t xml:space="preserve"> 
"Көмір бойынша жер қойнауы қорларын мемлекеттік есепке алу" әкімшілік деректерін жинауға арналған нысанды толтыру бойынша түсіндірме</w:t>
      </w:r>
    </w:p>
    <w:bookmarkEnd w:id="66"/>
    <w:p>
      <w:pPr>
        <w:spacing w:after="0"/>
        <w:ind w:left="0"/>
        <w:jc w:val="both"/>
      </w:pPr>
      <w:r>
        <w:rPr>
          <w:rFonts w:ascii="Times New Roman"/>
          <w:b w:val="false"/>
          <w:i w:val="false"/>
          <w:color w:val="000000"/>
          <w:sz w:val="28"/>
        </w:rPr>
        <w:t>      Нысанның 1-бағанында жобаның реттік нөмірі көрсетіледі.</w:t>
      </w:r>
    </w:p>
    <w:p>
      <w:pPr>
        <w:spacing w:after="0"/>
        <w:ind w:left="0"/>
        <w:jc w:val="both"/>
      </w:pPr>
      <w:r>
        <w:rPr>
          <w:rFonts w:ascii="Times New Roman"/>
          <w:b w:val="false"/>
          <w:i w:val="false"/>
          <w:color w:val="000000"/>
          <w:sz w:val="28"/>
        </w:rPr>
        <w:t>      Нысанның 2-бағанында облыс, кәсіпорын, кен орны, бассейн, аумақ, алаң, шахта, қима, деңгейжиек, қабат, лицензияның (келісімшарттың) нөмірі және берілген күні көрсетіледі.</w:t>
      </w:r>
    </w:p>
    <w:p>
      <w:pPr>
        <w:spacing w:after="0"/>
        <w:ind w:left="0"/>
        <w:jc w:val="both"/>
      </w:pPr>
      <w:r>
        <w:rPr>
          <w:rFonts w:ascii="Times New Roman"/>
          <w:b w:val="false"/>
          <w:i w:val="false"/>
          <w:color w:val="000000"/>
          <w:sz w:val="28"/>
        </w:rPr>
        <w:t>      Нысанның 3-бағанында 1) игерілу дәрежесі, жылы; 2) кәсіпорынның, шахтаның, қиманың жылдық жобалау және өндірістік қуаты; 3) қорларды есептеу тереңдігі; 4) игерудің ең көп (нақты) тереңдігі, м; 5) деңгейжиектің жату тереңдігі, м; 6) пайдалы қабаттың қалыңдығы, м; 7) аршу коэффициенті, м</w:t>
      </w:r>
      <w:r>
        <w:rPr>
          <w:rFonts w:ascii="Times New Roman"/>
          <w:b w:val="false"/>
          <w:i w:val="false"/>
          <w:color w:val="000000"/>
          <w:vertAlign w:val="superscript"/>
        </w:rPr>
        <w:t>3</w:t>
      </w:r>
      <w:r>
        <w:rPr>
          <w:rFonts w:ascii="Times New Roman"/>
          <w:b w:val="false"/>
          <w:i w:val="false"/>
          <w:color w:val="000000"/>
          <w:sz w:val="28"/>
        </w:rPr>
        <w:t>/т немесе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8) шымтезек қалыңдығы мен көлемі, м-мен көрсетіледі.</w:t>
      </w:r>
    </w:p>
    <w:p>
      <w:pPr>
        <w:spacing w:after="0"/>
        <w:ind w:left="0"/>
        <w:jc w:val="both"/>
      </w:pPr>
      <w:r>
        <w:rPr>
          <w:rFonts w:ascii="Times New Roman"/>
          <w:b w:val="false"/>
          <w:i w:val="false"/>
          <w:color w:val="000000"/>
          <w:sz w:val="28"/>
        </w:rPr>
        <w:t>      Нысанның 4-бағанында 1) пайдалы қазбаның типі, сұрпы, таңбасы, технологиялық тобы; 2) пайдалы құрауыштар мен зиянды қоспалардың орташа мөлшері (пайдалы қазбаның шығуы); 3) ылғалдылығы, %, 4) жанудың меншікті жылуы, МДж/кг; 6) шайырдың шығуы көрсетіледі.</w:t>
      </w:r>
    </w:p>
    <w:p>
      <w:pPr>
        <w:spacing w:after="0"/>
        <w:ind w:left="0"/>
        <w:jc w:val="both"/>
      </w:pPr>
      <w:r>
        <w:rPr>
          <w:rFonts w:ascii="Times New Roman"/>
          <w:b w:val="false"/>
          <w:i w:val="false"/>
          <w:color w:val="000000"/>
          <w:sz w:val="28"/>
        </w:rPr>
        <w:t>      Нысанның 5-бағанында А, В, А+В, А+В+С</w:t>
      </w:r>
      <w:r>
        <w:rPr>
          <w:rFonts w:ascii="Times New Roman"/>
          <w:b w:val="false"/>
          <w:i w:val="false"/>
          <w:color w:val="000000"/>
          <w:vertAlign w:val="subscript"/>
        </w:rPr>
        <w:t>1</w:t>
      </w:r>
      <w:r>
        <w:rPr>
          <w:rFonts w:ascii="Times New Roman"/>
          <w:b w:val="false"/>
          <w:i w:val="false"/>
          <w:color w:val="000000"/>
          <w:sz w:val="28"/>
        </w:rPr>
        <w:t>, С</w:t>
      </w:r>
      <w:r>
        <w:rPr>
          <w:rFonts w:ascii="Times New Roman"/>
          <w:b w:val="false"/>
          <w:i w:val="false"/>
          <w:color w:val="000000"/>
          <w:vertAlign w:val="subscript"/>
        </w:rPr>
        <w:t>2</w:t>
      </w:r>
      <w:r>
        <w:rPr>
          <w:rFonts w:ascii="Times New Roman"/>
          <w:b w:val="false"/>
          <w:i w:val="false"/>
          <w:color w:val="000000"/>
          <w:sz w:val="28"/>
        </w:rPr>
        <w:t xml:space="preserve"> қолданыстағы жіктеу бойынша қорлардың санаты және баланстан тыс қорлар көрсетіледі.</w:t>
      </w:r>
    </w:p>
    <w:p>
      <w:pPr>
        <w:spacing w:after="0"/>
        <w:ind w:left="0"/>
        <w:jc w:val="both"/>
      </w:pPr>
      <w:r>
        <w:rPr>
          <w:rFonts w:ascii="Times New Roman"/>
          <w:b w:val="false"/>
          <w:i w:val="false"/>
          <w:color w:val="000000"/>
          <w:sz w:val="28"/>
        </w:rPr>
        <w:t>      Нысанның 6-бағанында есептік жылдың 1 қаңтарындағы баланстық қорлардың жалпы саны туралы деректер келтіріледі.</w:t>
      </w:r>
    </w:p>
    <w:p>
      <w:pPr>
        <w:spacing w:after="0"/>
        <w:ind w:left="0"/>
        <w:jc w:val="both"/>
      </w:pPr>
      <w:r>
        <w:rPr>
          <w:rFonts w:ascii="Times New Roman"/>
          <w:b w:val="false"/>
          <w:i w:val="false"/>
          <w:color w:val="000000"/>
          <w:sz w:val="28"/>
        </w:rPr>
        <w:t>      Нысанның 7-бағанында есептік жылдың 1 қаңтарындағы баланстан тыс қорлардың жалпы саны туралы деректер келтіріледі.</w:t>
      </w:r>
    </w:p>
    <w:p>
      <w:pPr>
        <w:spacing w:after="0"/>
        <w:ind w:left="0"/>
        <w:jc w:val="both"/>
      </w:pPr>
      <w:r>
        <w:rPr>
          <w:rFonts w:ascii="Times New Roman"/>
          <w:b w:val="false"/>
          <w:i w:val="false"/>
          <w:color w:val="000000"/>
          <w:sz w:val="28"/>
        </w:rPr>
        <w:t>      Нысанның 8-бағанында 20__жылғы өндіру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9-бағанында 20__жылғы өндіру кезіңдегі шығын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10-бағанында 20__жылғы барлау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11-бағанында 20__жылғы қайта бағалау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12-бағанында 20__жылғы қорларды есептен шығару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13-бағанында 20__жылғы техникалық шекаралардың өзгеру және басқа себептер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14-бағанында ___жылғы 1 қаңтардағы баланстық қорлардың жай-күйі көрсетіледі.</w:t>
      </w:r>
    </w:p>
    <w:p>
      <w:pPr>
        <w:spacing w:after="0"/>
        <w:ind w:left="0"/>
        <w:jc w:val="both"/>
      </w:pPr>
      <w:r>
        <w:rPr>
          <w:rFonts w:ascii="Times New Roman"/>
          <w:b w:val="false"/>
          <w:i w:val="false"/>
          <w:color w:val="000000"/>
          <w:sz w:val="28"/>
        </w:rPr>
        <w:t>      Нысанның 15-бағанында ___жылғы 1 қаңтардағы баланстан тыс қорлардың жай-күйі көрсетіледі.</w:t>
      </w:r>
    </w:p>
    <w:p>
      <w:pPr>
        <w:spacing w:after="0"/>
        <w:ind w:left="0"/>
        <w:jc w:val="both"/>
      </w:pPr>
      <w:r>
        <w:rPr>
          <w:rFonts w:ascii="Times New Roman"/>
          <w:b w:val="false"/>
          <w:i w:val="false"/>
          <w:color w:val="000000"/>
          <w:sz w:val="28"/>
        </w:rPr>
        <w:t>      Нысанның 16-бағанында МҚК немесе АҚК бекіткен баланстық қорлар: 1) барлығы; 2) бекітілген күні және хаттама нөмірі; 3) күрделілік тобы көрсетіледі.</w:t>
      </w:r>
    </w:p>
    <w:p>
      <w:pPr>
        <w:spacing w:after="0"/>
        <w:ind w:left="0"/>
        <w:jc w:val="both"/>
      </w:pPr>
      <w:r>
        <w:rPr>
          <w:rFonts w:ascii="Times New Roman"/>
          <w:b w:val="false"/>
          <w:i w:val="false"/>
          <w:color w:val="000000"/>
          <w:sz w:val="28"/>
        </w:rPr>
        <w:t>      Нысанның 17-бағанында 1) өндіру кезіндегі жобалық шығын, %; 2) құнарсыздану, %; 3) көмір мен жанатын тақтатастардың өнеркәсіптік қорлары, А+В+С1: 1) барлық шахтаның (қиманың); 2) қолданыстағы деңгейжиектердің қорлары көрсетіледі.</w:t>
      </w:r>
    </w:p>
    <w:p>
      <w:pPr>
        <w:spacing w:after="0"/>
        <w:ind w:left="0"/>
        <w:jc w:val="both"/>
      </w:pPr>
      <w:r>
        <w:rPr>
          <w:rFonts w:ascii="Times New Roman"/>
          <w:b w:val="false"/>
          <w:i w:val="false"/>
          <w:color w:val="000000"/>
          <w:sz w:val="28"/>
        </w:rPr>
        <w:t>      Нысанның 18-бағанында кәсіпорынның А+В+С</w:t>
      </w:r>
      <w:r>
        <w:rPr>
          <w:rFonts w:ascii="Times New Roman"/>
          <w:b w:val="false"/>
          <w:i w:val="false"/>
          <w:color w:val="000000"/>
          <w:vertAlign w:val="subscript"/>
        </w:rPr>
        <w:t>1</w:t>
      </w:r>
      <w:r>
        <w:rPr>
          <w:rFonts w:ascii="Times New Roman"/>
          <w:b w:val="false"/>
          <w:i w:val="false"/>
          <w:color w:val="000000"/>
          <w:sz w:val="28"/>
        </w:rPr>
        <w:t xml:space="preserve"> санатының баланстық қорларымен жылдарға: 1) барлық қорлармен; 2) көмір мен жанатын тақтатастар бойынша игерудің жобалық контурларында А+В+С</w:t>
      </w:r>
      <w:r>
        <w:rPr>
          <w:rFonts w:ascii="Times New Roman"/>
          <w:b w:val="false"/>
          <w:i w:val="false"/>
          <w:color w:val="000000"/>
          <w:vertAlign w:val="subscript"/>
        </w:rPr>
        <w:t>1</w:t>
      </w:r>
      <w:r>
        <w:rPr>
          <w:rFonts w:ascii="Times New Roman"/>
          <w:b w:val="false"/>
          <w:i w:val="false"/>
          <w:color w:val="000000"/>
          <w:sz w:val="28"/>
        </w:rPr>
        <w:t xml:space="preserve"> өнеркәсіптік қорларымен; 3) барлық шахтаның, қиманың; 4) қолданыстағы деңгейжиектердің қамтамасыз етілуі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8" w:id="67"/>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Инвестициялар және даму</w:t>
            </w:r>
            <w:r>
              <w:br/>
            </w:r>
            <w:r>
              <w:rPr>
                <w:rFonts w:ascii="Times New Roman"/>
                <w:b w:val="false"/>
                <w:i w:val="false"/>
                <w:color w:val="000000"/>
                <w:sz w:val="20"/>
              </w:rPr>
              <w:t>
министрінің өзгерістер мен</w:t>
            </w:r>
            <w:r>
              <w:br/>
            </w:r>
            <w:r>
              <w:rPr>
                <w:rFonts w:ascii="Times New Roman"/>
                <w:b w:val="false"/>
                <w:i w:val="false"/>
                <w:color w:val="000000"/>
                <w:sz w:val="20"/>
              </w:rPr>
              <w:t>
толықтырулар енгізілетін кейбір</w:t>
            </w:r>
            <w:r>
              <w:br/>
            </w:r>
            <w:r>
              <w:rPr>
                <w:rFonts w:ascii="Times New Roman"/>
                <w:b w:val="false"/>
                <w:i w:val="false"/>
                <w:color w:val="000000"/>
                <w:sz w:val="20"/>
              </w:rPr>
              <w:t>
бұйрықтарының тізбесіне</w:t>
            </w:r>
            <w:r>
              <w:br/>
            </w:r>
            <w:r>
              <w:rPr>
                <w:rFonts w:ascii="Times New Roman"/>
                <w:b w:val="false"/>
                <w:i w:val="false"/>
                <w:color w:val="000000"/>
                <w:sz w:val="20"/>
              </w:rPr>
              <w:t>
9-қосымша</w:t>
            </w:r>
          </w:p>
          <w:bookmarkEnd w:id="67"/>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9" w:id="68"/>
          <w:p>
            <w:pPr>
              <w:spacing w:after="20"/>
              <w:ind w:left="20"/>
              <w:jc w:val="both"/>
            </w:pPr>
            <w:r>
              <w:rPr>
                <w:rFonts w:ascii="Times New Roman"/>
                <w:b w:val="false"/>
                <w:i w:val="false"/>
                <w:color w:val="000000"/>
                <w:sz w:val="20"/>
              </w:rPr>
              <w:t>
Мемлекеттік жер қойнауы</w:t>
            </w:r>
            <w:r>
              <w:br/>
            </w:r>
            <w:r>
              <w:rPr>
                <w:rFonts w:ascii="Times New Roman"/>
                <w:b w:val="false"/>
                <w:i w:val="false"/>
                <w:color w:val="000000"/>
                <w:sz w:val="20"/>
              </w:rPr>
              <w:t>
қорының бірыңғай кадастрын</w:t>
            </w:r>
            <w:r>
              <w:br/>
            </w:r>
            <w:r>
              <w:rPr>
                <w:rFonts w:ascii="Times New Roman"/>
                <w:b w:val="false"/>
                <w:i w:val="false"/>
                <w:color w:val="000000"/>
                <w:sz w:val="20"/>
              </w:rPr>
              <w:t>
жүргізу қағидаларына</w:t>
            </w:r>
            <w:r>
              <w:br/>
            </w:r>
            <w:r>
              <w:rPr>
                <w:rFonts w:ascii="Times New Roman"/>
                <w:b w:val="false"/>
                <w:i w:val="false"/>
                <w:color w:val="000000"/>
                <w:sz w:val="20"/>
              </w:rPr>
              <w:t>
25-қосымша</w:t>
            </w:r>
          </w:p>
          <w:bookmarkEnd w:id="68"/>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деректерді</w:t>
            </w:r>
            <w:r>
              <w:br/>
            </w:r>
            <w:r>
              <w:rPr>
                <w:rFonts w:ascii="Times New Roman"/>
                <w:b w:val="false"/>
                <w:i w:val="false"/>
                <w:color w:val="000000"/>
                <w:sz w:val="20"/>
              </w:rPr>
              <w:t>
жинауға арналған нысан</w:t>
            </w:r>
          </w:p>
        </w:tc>
      </w:tr>
    </w:tbl>
    <w:bookmarkStart w:name="z70" w:id="69"/>
    <w:p>
      <w:pPr>
        <w:spacing w:after="0"/>
        <w:ind w:left="0"/>
        <w:jc w:val="left"/>
      </w:pPr>
      <w:r>
        <w:rPr>
          <w:rFonts w:ascii="Times New Roman"/>
          <w:b/>
          <w:i w:val="false"/>
          <w:color w:val="000000"/>
        </w:rPr>
        <w:t xml:space="preserve"> 
КAZRC кодексі бойынша көмір бойынша жер қойнауы қорларын мемлекеттік есепке алу 20_____ жылғы есептік кезең</w:t>
      </w:r>
    </w:p>
    <w:bookmarkEnd w:id="69"/>
    <w:p>
      <w:pPr>
        <w:spacing w:after="0"/>
        <w:ind w:left="0"/>
        <w:jc w:val="both"/>
      </w:pPr>
      <w:r>
        <w:rPr>
          <w:rFonts w:ascii="Times New Roman"/>
          <w:b w:val="false"/>
          <w:i w:val="false"/>
          <w:color w:val="000000"/>
          <w:sz w:val="28"/>
        </w:rPr>
        <w:t>      Индекс: 8.1-көмір.</w:t>
      </w:r>
    </w:p>
    <w:p>
      <w:pPr>
        <w:spacing w:after="0"/>
        <w:ind w:left="0"/>
        <w:jc w:val="both"/>
      </w:pPr>
      <w:r>
        <w:rPr>
          <w:rFonts w:ascii="Times New Roman"/>
          <w:b w:val="false"/>
          <w:i w:val="false"/>
          <w:color w:val="000000"/>
          <w:sz w:val="28"/>
        </w:rPr>
        <w:t>      Кезеңділік: жыл сайын.</w:t>
      </w:r>
    </w:p>
    <w:p>
      <w:pPr>
        <w:spacing w:after="0"/>
        <w:ind w:left="0"/>
        <w:jc w:val="both"/>
      </w:pPr>
      <w:r>
        <w:rPr>
          <w:rFonts w:ascii="Times New Roman"/>
          <w:b w:val="false"/>
          <w:i w:val="false"/>
          <w:color w:val="000000"/>
          <w:sz w:val="28"/>
        </w:rPr>
        <w:t>      Ұсынатын тұлғалар тобы: жер қойнауын пайдаланушылар.</w:t>
      </w:r>
    </w:p>
    <w:p>
      <w:pPr>
        <w:spacing w:after="0"/>
        <w:ind w:left="0"/>
        <w:jc w:val="both"/>
      </w:pPr>
      <w:r>
        <w:rPr>
          <w:rFonts w:ascii="Times New Roman"/>
          <w:b w:val="false"/>
          <w:i w:val="false"/>
          <w:color w:val="000000"/>
          <w:sz w:val="28"/>
        </w:rPr>
        <w:t>      Қайда ұсынылады: жер қойнауын зерттеу жөніндегі уәкілетті органның аумақтық бөлімшелеріне, жер қойнауын зерттеу жөніндегі уәкілетті органға.</w:t>
      </w:r>
    </w:p>
    <w:p>
      <w:pPr>
        <w:spacing w:after="0"/>
        <w:ind w:left="0"/>
        <w:jc w:val="both"/>
      </w:pPr>
      <w:r>
        <w:rPr>
          <w:rFonts w:ascii="Times New Roman"/>
          <w:b w:val="false"/>
          <w:i w:val="false"/>
          <w:color w:val="000000"/>
          <w:sz w:val="28"/>
        </w:rPr>
        <w:t>      Ұсыну мерзімі: жыл сайын, есептік жылдан кейінгі жылдың отызыншы сәуіріне дейін.</w:t>
      </w:r>
    </w:p>
    <w:p>
      <w:pPr>
        <w:spacing w:after="0"/>
        <w:ind w:left="0"/>
        <w:jc w:val="both"/>
      </w:pPr>
      <w:r>
        <w:rPr>
          <w:rFonts w:ascii="Times New Roman"/>
          <w:b w:val="false"/>
          <w:i w:val="false"/>
          <w:color w:val="000000"/>
          <w:sz w:val="28"/>
        </w:rPr>
        <w:t>      Ресурстарды, қорларды өлшеу бірлігі, мың 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4539"/>
        <w:gridCol w:w="2767"/>
        <w:gridCol w:w="2688"/>
        <w:gridCol w:w="517"/>
        <w:gridCol w:w="517"/>
        <w:gridCol w:w="756"/>
      </w:tblGrid>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кәсіпорын, кен орны, бассейн, учаске, алаң, шахта, қима, деңгейжиек, қабат, лицензия (келісімшарт) №-і және берілген күні</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Игерілу дәрежесі, жылы;</w:t>
            </w:r>
            <w:r>
              <w:br/>
            </w:r>
            <w:r>
              <w:rPr>
                <w:rFonts w:ascii="Times New Roman"/>
                <w:b w:val="false"/>
                <w:i w:val="false"/>
                <w:color w:val="000000"/>
                <w:sz w:val="20"/>
              </w:rPr>
              <w:t>
2) кәсіпорынның, шахтаның, қиманың жылдық жобалау және өндірістік қуаттылығы;</w:t>
            </w:r>
            <w:r>
              <w:br/>
            </w:r>
            <w:r>
              <w:rPr>
                <w:rFonts w:ascii="Times New Roman"/>
                <w:b w:val="false"/>
                <w:i w:val="false"/>
                <w:color w:val="000000"/>
                <w:sz w:val="20"/>
              </w:rPr>
              <w:t>
3) санаттар бойынша қорларды бағалау тереңдігі:</w:t>
            </w:r>
            <w:r>
              <w:br/>
            </w:r>
            <w:r>
              <w:rPr>
                <w:rFonts w:ascii="Times New Roman"/>
                <w:b w:val="false"/>
                <w:i w:val="false"/>
                <w:color w:val="000000"/>
                <w:sz w:val="20"/>
              </w:rPr>
              <w:t>
өлшенгендер+</w:t>
            </w:r>
            <w:r>
              <w:br/>
            </w:r>
            <w:r>
              <w:rPr>
                <w:rFonts w:ascii="Times New Roman"/>
                <w:b w:val="false"/>
                <w:i w:val="false"/>
                <w:color w:val="000000"/>
                <w:sz w:val="20"/>
              </w:rPr>
              <w:t>
анықталғандар; болжамды</w:t>
            </w:r>
            <w:r>
              <w:br/>
            </w:r>
            <w:r>
              <w:rPr>
                <w:rFonts w:ascii="Times New Roman"/>
                <w:b w:val="false"/>
                <w:i w:val="false"/>
                <w:color w:val="000000"/>
                <w:sz w:val="20"/>
              </w:rPr>
              <w:t>
4) игерудің ең көп (нақты) тереңдігі, м;</w:t>
            </w:r>
            <w:r>
              <w:br/>
            </w:r>
            <w:r>
              <w:rPr>
                <w:rFonts w:ascii="Times New Roman"/>
                <w:b w:val="false"/>
                <w:i w:val="false"/>
                <w:color w:val="000000"/>
                <w:sz w:val="20"/>
              </w:rPr>
              <w:t>
5) деңгейжиектіктің, қабаттың жату тереңдігі, м;</w:t>
            </w:r>
            <w:r>
              <w:br/>
            </w:r>
            <w:r>
              <w:rPr>
                <w:rFonts w:ascii="Times New Roman"/>
                <w:b w:val="false"/>
                <w:i w:val="false"/>
                <w:color w:val="000000"/>
                <w:sz w:val="20"/>
              </w:rPr>
              <w:t>
6) пайдалы қалыңдық қуаттылығы, м;</w:t>
            </w:r>
            <w:r>
              <w:br/>
            </w:r>
            <w:r>
              <w:rPr>
                <w:rFonts w:ascii="Times New Roman"/>
                <w:b w:val="false"/>
                <w:i w:val="false"/>
                <w:color w:val="000000"/>
                <w:sz w:val="20"/>
              </w:rPr>
              <w:t>
7) аршу коэффициенті, м</w:t>
            </w:r>
            <w:r>
              <w:rPr>
                <w:rFonts w:ascii="Times New Roman"/>
                <w:b w:val="false"/>
                <w:i w:val="false"/>
                <w:color w:val="000000"/>
                <w:vertAlign w:val="superscript"/>
              </w:rPr>
              <w:t>3</w:t>
            </w:r>
            <w:r>
              <w:rPr>
                <w:rFonts w:ascii="Times New Roman"/>
                <w:b w:val="false"/>
                <w:i w:val="false"/>
                <w:color w:val="000000"/>
                <w:sz w:val="20"/>
              </w:rPr>
              <w:t>/т немесе м</w:t>
            </w:r>
            <w:r>
              <w:rPr>
                <w:rFonts w:ascii="Times New Roman"/>
                <w:b w:val="false"/>
                <w:i w:val="false"/>
                <w:color w:val="000000"/>
                <w:vertAlign w:val="superscript"/>
              </w:rPr>
              <w:t>3</w:t>
            </w: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8) шымтезек қуаттылығы мен көлемі, м</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Пайдалы қазбаның типі, сұрпы, таңбасы, технологиялық тобы;</w:t>
            </w:r>
            <w:r>
              <w:br/>
            </w:r>
            <w:r>
              <w:rPr>
                <w:rFonts w:ascii="Times New Roman"/>
                <w:b w:val="false"/>
                <w:i w:val="false"/>
                <w:color w:val="000000"/>
                <w:sz w:val="20"/>
              </w:rPr>
              <w:t>
2) пайдалы құрауыштар мен зиянды қоспалардың орташа мөлшері (пайдалы қазбаның шығуы);</w:t>
            </w:r>
            <w:r>
              <w:br/>
            </w:r>
            <w:r>
              <w:rPr>
                <w:rFonts w:ascii="Times New Roman"/>
                <w:b w:val="false"/>
                <w:i w:val="false"/>
                <w:color w:val="000000"/>
                <w:sz w:val="20"/>
              </w:rPr>
              <w:t>
3) ылғалдылық, %;</w:t>
            </w:r>
            <w:r>
              <w:br/>
            </w:r>
            <w:r>
              <w:rPr>
                <w:rFonts w:ascii="Times New Roman"/>
                <w:b w:val="false"/>
                <w:i w:val="false"/>
                <w:color w:val="000000"/>
                <w:sz w:val="20"/>
              </w:rPr>
              <w:t>
4) жанудың меншікті жылуы, МДж/кг;</w:t>
            </w:r>
            <w:r>
              <w:br/>
            </w:r>
            <w:r>
              <w:rPr>
                <w:rFonts w:ascii="Times New Roman"/>
                <w:b w:val="false"/>
                <w:i w:val="false"/>
                <w:color w:val="000000"/>
                <w:sz w:val="20"/>
              </w:rPr>
              <w:t>
5) шайырдың шығуы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 (тонна)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Өлшенгендер</w:t>
            </w:r>
            <w:r>
              <w:br/>
            </w:r>
            <w:r>
              <w:rPr>
                <w:rFonts w:ascii="Times New Roman"/>
                <w:b w:val="false"/>
                <w:i w:val="false"/>
                <w:color w:val="000000"/>
                <w:sz w:val="20"/>
              </w:rPr>
              <w:t>
Анықталғандар</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Дәлелденгендер</w:t>
            </w:r>
            <w:r>
              <w:br/>
            </w:r>
            <w:r>
              <w:rPr>
                <w:rFonts w:ascii="Times New Roman"/>
                <w:b w:val="false"/>
                <w:i w:val="false"/>
                <w:color w:val="000000"/>
                <w:sz w:val="20"/>
              </w:rPr>
              <w:t>
Ықтимал</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2"/>
        <w:gridCol w:w="1202"/>
        <w:gridCol w:w="1866"/>
        <w:gridCol w:w="3957"/>
        <w:gridCol w:w="1866"/>
        <w:gridCol w:w="220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Нәтижесінде ____жылғы баланстық қорлардың өзгеруі</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бағалау (+ немесе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Қорларды есептен шығару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шекаралардың өзгеруі және басқа себептер</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1962"/>
        <w:gridCol w:w="1544"/>
        <w:gridCol w:w="2905"/>
        <w:gridCol w:w="39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 жылғы 1 қантардағы қорлардың жай-күйі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МҚК немесе АҚК тіркеген қорлар</w:t>
            </w:r>
          </w:p>
        </w:tc>
        <w:tc>
          <w:tcPr>
            <w:tcW w:w="2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дәлелденген және ықтимал санатты көмір қорлары</w:t>
            </w:r>
            <w:r>
              <w:br/>
            </w:r>
            <w:r>
              <w:rPr>
                <w:rFonts w:ascii="Times New Roman"/>
                <w:b w:val="false"/>
                <w:i w:val="false"/>
                <w:color w:val="000000"/>
                <w:sz w:val="20"/>
              </w:rPr>
              <w:t>
2) барлық шахтаның (қиманың);</w:t>
            </w:r>
            <w:r>
              <w:br/>
            </w:r>
            <w:r>
              <w:rPr>
                <w:rFonts w:ascii="Times New Roman"/>
                <w:b w:val="false"/>
                <w:i w:val="false"/>
                <w:color w:val="000000"/>
                <w:sz w:val="20"/>
              </w:rPr>
              <w:t>
3) қолданыстағы деңгейжиектердің, оның ішінде</w:t>
            </w:r>
            <w:r>
              <w:br/>
            </w:r>
            <w:r>
              <w:rPr>
                <w:rFonts w:ascii="Times New Roman"/>
                <w:b w:val="false"/>
                <w:i w:val="false"/>
                <w:color w:val="000000"/>
                <w:sz w:val="20"/>
              </w:rPr>
              <w:t>
4) өндіру кезіндегі жобалық шығындар,%</w:t>
            </w:r>
            <w:r>
              <w:br/>
            </w:r>
            <w:r>
              <w:rPr>
                <w:rFonts w:ascii="Times New Roman"/>
                <w:b w:val="false"/>
                <w:i w:val="false"/>
                <w:color w:val="000000"/>
                <w:sz w:val="20"/>
              </w:rPr>
              <w:t>
5) құнарсыздану</w:t>
            </w:r>
          </w:p>
        </w:tc>
        <w:tc>
          <w:tcPr>
            <w:tcW w:w="3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ықтимал және дәлелденген санатты қорлармен</w:t>
            </w:r>
            <w:r>
              <w:br/>
            </w:r>
            <w:r>
              <w:rPr>
                <w:rFonts w:ascii="Times New Roman"/>
                <w:b w:val="false"/>
                <w:i w:val="false"/>
                <w:color w:val="000000"/>
                <w:sz w:val="20"/>
              </w:rPr>
              <w:t>
1) барлық қорлармен;</w:t>
            </w:r>
            <w:r>
              <w:br/>
            </w:r>
            <w:r>
              <w:rPr>
                <w:rFonts w:ascii="Times New Roman"/>
                <w:b w:val="false"/>
                <w:i w:val="false"/>
                <w:color w:val="000000"/>
                <w:sz w:val="20"/>
              </w:rPr>
              <w:t>
2) игерудің жобалық сұлбаларында дәлелденген және ықтимал санатты көмір және жанатын тақтатастың өнеркәсіптік қорларымен</w:t>
            </w:r>
            <w:r>
              <w:br/>
            </w:r>
            <w:r>
              <w:rPr>
                <w:rFonts w:ascii="Times New Roman"/>
                <w:b w:val="false"/>
                <w:i w:val="false"/>
                <w:color w:val="000000"/>
                <w:sz w:val="20"/>
              </w:rPr>
              <w:t>
3) барлық шахтаның, қиманың;</w:t>
            </w:r>
            <w:r>
              <w:br/>
            </w:r>
            <w:r>
              <w:rPr>
                <w:rFonts w:ascii="Times New Roman"/>
                <w:b w:val="false"/>
                <w:i w:val="false"/>
                <w:color w:val="000000"/>
                <w:sz w:val="20"/>
              </w:rPr>
              <w:t>
4) қолданыстағы деңгейжиектердің қамтамасыз етілуі</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Теңгерімдік</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Теңгерімнен тыс</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барлығы;</w:t>
            </w:r>
            <w:r>
              <w:br/>
            </w:r>
            <w:r>
              <w:rPr>
                <w:rFonts w:ascii="Times New Roman"/>
                <w:b w:val="false"/>
                <w:i w:val="false"/>
                <w:color w:val="000000"/>
                <w:sz w:val="20"/>
              </w:rPr>
              <w:t>
2) тіркеу күні</w:t>
            </w:r>
            <w:r>
              <w:br/>
            </w:r>
            <w:r>
              <w:rPr>
                <w:rFonts w:ascii="Times New Roman"/>
                <w:b w:val="false"/>
                <w:i w:val="false"/>
                <w:color w:val="000000"/>
                <w:sz w:val="20"/>
              </w:rPr>
              <w:t>
3) күрделілік тобы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___________________________ ___________ </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xml:space="preserve">      Орындаушы ______________________ ___________ </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Орындаушының телефоны ___________________________</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/т - бір тоннадағы текше метр;</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xml:space="preserve"> - текше метрдегі текше метр;</w:t>
      </w:r>
    </w:p>
    <w:p>
      <w:pPr>
        <w:spacing w:after="0"/>
        <w:ind w:left="0"/>
        <w:jc w:val="both"/>
      </w:pPr>
      <w:r>
        <w:rPr>
          <w:rFonts w:ascii="Times New Roman"/>
          <w:b w:val="false"/>
          <w:i w:val="false"/>
          <w:color w:val="000000"/>
          <w:sz w:val="28"/>
        </w:rPr>
        <w:t>      % - пайыз;</w:t>
      </w:r>
    </w:p>
    <w:p>
      <w:pPr>
        <w:spacing w:after="0"/>
        <w:ind w:left="0"/>
        <w:jc w:val="both"/>
      </w:pPr>
      <w:r>
        <w:rPr>
          <w:rFonts w:ascii="Times New Roman"/>
          <w:b w:val="false"/>
          <w:i w:val="false"/>
          <w:color w:val="000000"/>
          <w:sz w:val="28"/>
        </w:rPr>
        <w:t>      МДж/кг - килограммдағы мегаджоуль;</w:t>
      </w:r>
    </w:p>
    <w:p>
      <w:pPr>
        <w:spacing w:after="0"/>
        <w:ind w:left="0"/>
        <w:jc w:val="both"/>
      </w:pPr>
      <w:r>
        <w:rPr>
          <w:rFonts w:ascii="Times New Roman"/>
          <w:b w:val="false"/>
          <w:i w:val="false"/>
          <w:color w:val="000000"/>
          <w:sz w:val="28"/>
        </w:rPr>
        <w:t>      Ескертпе: көмір бойынша жер қойнауының жай-күйі туралы есептілік нысаны </w:t>
      </w:r>
      <w:r>
        <w:rPr>
          <w:rFonts w:ascii="Times New Roman"/>
          <w:b w:val="false"/>
          <w:i w:val="false"/>
          <w:color w:val="000000"/>
          <w:sz w:val="28"/>
        </w:rPr>
        <w:t>қосымшада</w:t>
      </w:r>
      <w:r>
        <w:rPr>
          <w:rFonts w:ascii="Times New Roman"/>
          <w:b w:val="false"/>
          <w:i w:val="false"/>
          <w:color w:val="000000"/>
          <w:sz w:val="28"/>
        </w:rPr>
        <w:t xml:space="preserve"> келтірілген түсіндірме бойынша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1" w:id="70"/>
          <w:p>
            <w:pPr>
              <w:spacing w:after="20"/>
              <w:ind w:left="20"/>
              <w:jc w:val="both"/>
            </w:pPr>
            <w:r>
              <w:rPr>
                <w:rFonts w:ascii="Times New Roman"/>
                <w:b w:val="false"/>
                <w:i w:val="false"/>
                <w:color w:val="000000"/>
                <w:sz w:val="20"/>
              </w:rPr>
              <w:t>
"КAZRC кодексі бойынша көмір</w:t>
            </w:r>
            <w:r>
              <w:br/>
            </w:r>
            <w:r>
              <w:rPr>
                <w:rFonts w:ascii="Times New Roman"/>
                <w:b w:val="false"/>
                <w:i w:val="false"/>
                <w:color w:val="000000"/>
                <w:sz w:val="20"/>
              </w:rPr>
              <w:t>
бойынша жер қойнауы қорларын</w:t>
            </w:r>
            <w:r>
              <w:br/>
            </w:r>
            <w:r>
              <w:rPr>
                <w:rFonts w:ascii="Times New Roman"/>
                <w:b w:val="false"/>
                <w:i w:val="false"/>
                <w:color w:val="000000"/>
                <w:sz w:val="20"/>
              </w:rPr>
              <w:t>
мемлекеттік есепке алу"</w:t>
            </w:r>
            <w:r>
              <w:br/>
            </w:r>
            <w:r>
              <w:rPr>
                <w:rFonts w:ascii="Times New Roman"/>
                <w:b w:val="false"/>
                <w:i w:val="false"/>
                <w:color w:val="000000"/>
                <w:sz w:val="20"/>
              </w:rPr>
              <w:t>
әкімшілік деректерін жинауға</w:t>
            </w:r>
            <w:r>
              <w:br/>
            </w:r>
            <w:r>
              <w:rPr>
                <w:rFonts w:ascii="Times New Roman"/>
                <w:b w:val="false"/>
                <w:i w:val="false"/>
                <w:color w:val="000000"/>
                <w:sz w:val="20"/>
              </w:rPr>
              <w:t>
арналған нысанға</w:t>
            </w:r>
            <w:r>
              <w:br/>
            </w:r>
            <w:r>
              <w:rPr>
                <w:rFonts w:ascii="Times New Roman"/>
                <w:b w:val="false"/>
                <w:i w:val="false"/>
                <w:color w:val="000000"/>
                <w:sz w:val="20"/>
              </w:rPr>
              <w:t>
қосымша</w:t>
            </w:r>
          </w:p>
          <w:bookmarkEnd w:id="70"/>
        </w:tc>
      </w:tr>
    </w:tbl>
    <w:bookmarkStart w:name="z72" w:id="71"/>
    <w:p>
      <w:pPr>
        <w:spacing w:after="0"/>
        <w:ind w:left="0"/>
        <w:jc w:val="left"/>
      </w:pPr>
      <w:r>
        <w:rPr>
          <w:rFonts w:ascii="Times New Roman"/>
          <w:b/>
          <w:i w:val="false"/>
          <w:color w:val="000000"/>
        </w:rPr>
        <w:t xml:space="preserve"> 
"КAZRC кодексі бойынша көмір бойынша жер қойнауы қорларын мемлекеттік есепке алу" әкімшілік деректерін жинауға арналған нысанды толтыру бойынша түсіндірме</w:t>
      </w:r>
    </w:p>
    <w:bookmarkEnd w:id="71"/>
    <w:p>
      <w:pPr>
        <w:spacing w:after="0"/>
        <w:ind w:left="0"/>
        <w:jc w:val="both"/>
      </w:pPr>
      <w:r>
        <w:rPr>
          <w:rFonts w:ascii="Times New Roman"/>
          <w:b w:val="false"/>
          <w:i w:val="false"/>
          <w:color w:val="000000"/>
          <w:sz w:val="28"/>
        </w:rPr>
        <w:t>      Нысанның 1-бағанында жобаның реттік нөмірі көрсетіледі.</w:t>
      </w:r>
    </w:p>
    <w:p>
      <w:pPr>
        <w:spacing w:after="0"/>
        <w:ind w:left="0"/>
        <w:jc w:val="both"/>
      </w:pPr>
      <w:r>
        <w:rPr>
          <w:rFonts w:ascii="Times New Roman"/>
          <w:b w:val="false"/>
          <w:i w:val="false"/>
          <w:color w:val="000000"/>
          <w:sz w:val="28"/>
        </w:rPr>
        <w:t>      Нысанның 2-бағанында облыс, кәсіпорын, кен орны, бассейн, аумақ, алаң, шахта, қима, көкжиек, қабат, лицензияның (келісімшарттың) нөмірі және берілген күні көрсетіледі.</w:t>
      </w:r>
    </w:p>
    <w:p>
      <w:pPr>
        <w:spacing w:after="0"/>
        <w:ind w:left="0"/>
        <w:jc w:val="both"/>
      </w:pPr>
      <w:r>
        <w:rPr>
          <w:rFonts w:ascii="Times New Roman"/>
          <w:b w:val="false"/>
          <w:i w:val="false"/>
          <w:color w:val="000000"/>
          <w:sz w:val="28"/>
        </w:rPr>
        <w:t>      Нысанның 3-бағанында 1) игерілу дәрежесі, жылы; 2) кәсіпорынның, шахтаның, қиманың жылдық жобалау және өндірістік қуаты; 3) қорлардың өлшенген+анықталған: болжамды санаттары бойынша ресурстарды терең бағалау; 4) игерудің ең көп (нақты) тереңдігі, м; 5) деңгейжиектің жату тереңдігі, м; 6) пайдалы қабат қуаттылығы; 7) аршу коэффициенті, м</w:t>
      </w:r>
      <w:r>
        <w:rPr>
          <w:rFonts w:ascii="Times New Roman"/>
          <w:b w:val="false"/>
          <w:i w:val="false"/>
          <w:color w:val="000000"/>
          <w:vertAlign w:val="superscript"/>
        </w:rPr>
        <w:t>3</w:t>
      </w:r>
      <w:r>
        <w:rPr>
          <w:rFonts w:ascii="Times New Roman"/>
          <w:b w:val="false"/>
          <w:i w:val="false"/>
          <w:color w:val="000000"/>
          <w:sz w:val="28"/>
        </w:rPr>
        <w:t>/т немесе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8) шымтезектің қуаттылығы мен көлемі, м көрсетіледі.</w:t>
      </w:r>
    </w:p>
    <w:p>
      <w:pPr>
        <w:spacing w:after="0"/>
        <w:ind w:left="0"/>
        <w:jc w:val="both"/>
      </w:pPr>
      <w:r>
        <w:rPr>
          <w:rFonts w:ascii="Times New Roman"/>
          <w:b w:val="false"/>
          <w:i w:val="false"/>
          <w:color w:val="000000"/>
          <w:sz w:val="28"/>
        </w:rPr>
        <w:t>      Нысанның 4-бағанында 1) пайдалы қазбаның типі, сұрпы, таңбасы, технологиялық тобы; 2) пайдалы құрауыштар мен зиянды қоспалардың орташа құрамы (пайдалы қазбаның шығуы); 3) ылғалдылығы, %, 4) жанудың меншікті жылуы, МДж/кг; 6) шайырдың шығуы көрсетіледі.</w:t>
      </w:r>
    </w:p>
    <w:p>
      <w:pPr>
        <w:spacing w:after="0"/>
        <w:ind w:left="0"/>
        <w:jc w:val="both"/>
      </w:pPr>
      <w:r>
        <w:rPr>
          <w:rFonts w:ascii="Times New Roman"/>
          <w:b w:val="false"/>
          <w:i w:val="false"/>
          <w:color w:val="000000"/>
          <w:sz w:val="28"/>
        </w:rPr>
        <w:t>      Нысанның 5-бағанында өлшенген және анықталған ресурстар тоннамен көрсетіледі.</w:t>
      </w:r>
    </w:p>
    <w:p>
      <w:pPr>
        <w:spacing w:after="0"/>
        <w:ind w:left="0"/>
        <w:jc w:val="both"/>
      </w:pPr>
      <w:r>
        <w:rPr>
          <w:rFonts w:ascii="Times New Roman"/>
          <w:b w:val="false"/>
          <w:i w:val="false"/>
          <w:color w:val="000000"/>
          <w:sz w:val="28"/>
        </w:rPr>
        <w:t>      Нысанның 6-бағанында болжамды ресурстар тоннамен көрсетіледі.</w:t>
      </w:r>
    </w:p>
    <w:p>
      <w:pPr>
        <w:spacing w:after="0"/>
        <w:ind w:left="0"/>
        <w:jc w:val="both"/>
      </w:pPr>
      <w:r>
        <w:rPr>
          <w:rFonts w:ascii="Times New Roman"/>
          <w:b w:val="false"/>
          <w:i w:val="false"/>
          <w:color w:val="000000"/>
          <w:sz w:val="28"/>
        </w:rPr>
        <w:t>      Нысанның 7-бағанында дәлелденген және ықтимал қорлар тоннамен көрсетіледі.</w:t>
      </w:r>
    </w:p>
    <w:p>
      <w:pPr>
        <w:spacing w:after="0"/>
        <w:ind w:left="0"/>
        <w:jc w:val="both"/>
      </w:pPr>
      <w:r>
        <w:rPr>
          <w:rFonts w:ascii="Times New Roman"/>
          <w:b w:val="false"/>
          <w:i w:val="false"/>
          <w:color w:val="000000"/>
          <w:sz w:val="28"/>
        </w:rPr>
        <w:t>      Нысанның 8-бағанында 20__жылғы өндіру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9-бағанында 20__жылғы өндіру кезіндегі шығын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10-бағанында 20__жылғы барлау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11-бағанында 20__жылғы қайта бағалау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12-бағанында 20__жылғы қорларды есептен шығару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13-бағанында 20__жылғы техникалық шекаралардың өзгеруі және басқа себептер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14-бағанында ___жылғы 1 қантардағы қорлардың баланстық жай-күйі көрсетіледі.</w:t>
      </w:r>
    </w:p>
    <w:p>
      <w:pPr>
        <w:spacing w:after="0"/>
        <w:ind w:left="0"/>
        <w:jc w:val="both"/>
      </w:pPr>
      <w:r>
        <w:rPr>
          <w:rFonts w:ascii="Times New Roman"/>
          <w:b w:val="false"/>
          <w:i w:val="false"/>
          <w:color w:val="000000"/>
          <w:sz w:val="28"/>
        </w:rPr>
        <w:t>      Нысанның 15-бағанында ___жылғы 1 қантардағы баланстан тыс қорлардың жай-күйі көрсетіледі.</w:t>
      </w:r>
    </w:p>
    <w:p>
      <w:pPr>
        <w:spacing w:after="0"/>
        <w:ind w:left="0"/>
        <w:jc w:val="both"/>
      </w:pPr>
      <w:r>
        <w:rPr>
          <w:rFonts w:ascii="Times New Roman"/>
          <w:b w:val="false"/>
          <w:i w:val="false"/>
          <w:color w:val="000000"/>
          <w:sz w:val="28"/>
        </w:rPr>
        <w:t>      Нысанның 16-бағанында МҚК немесе АҚК тіркеген баланстық қорлар: 1) барлығы; 2) тіркелген күні; 3) күрделілік тобы көрсетіледі.</w:t>
      </w:r>
    </w:p>
    <w:p>
      <w:pPr>
        <w:spacing w:after="0"/>
        <w:ind w:left="0"/>
        <w:jc w:val="both"/>
      </w:pPr>
      <w:r>
        <w:rPr>
          <w:rFonts w:ascii="Times New Roman"/>
          <w:b w:val="false"/>
          <w:i w:val="false"/>
          <w:color w:val="000000"/>
          <w:sz w:val="28"/>
        </w:rPr>
        <w:t>      Нысанның 17-бағанында 1) дәлелденген және ықтимал санатты көмір қорлары: 1) барлық шахтаның (қиманың); 2) қолданыстағы деңгейжиектердің, оның ішінде; 2) өндіру кезіндегі жобалық шығындар, %; 3) құнарсыздануы көрсетіледі.</w:t>
      </w:r>
    </w:p>
    <w:p>
      <w:pPr>
        <w:spacing w:after="0"/>
        <w:ind w:left="0"/>
        <w:jc w:val="both"/>
      </w:pPr>
      <w:r>
        <w:rPr>
          <w:rFonts w:ascii="Times New Roman"/>
          <w:b w:val="false"/>
          <w:i w:val="false"/>
          <w:color w:val="000000"/>
          <w:sz w:val="28"/>
        </w:rPr>
        <w:t>      Нысанның 18-бағанында кәсіпорынның жылдарда 1) барлық қорлармен 2) игерудің жобалық сұлбаларында дәлелденген және ықтимал санатты көмір және жанатын тақтатастың өнеркәсіптік қорларымен; 3) барлық шахтаның, қиманың; 4) қолданыстағы деңгейжиектердің ықтимал және дәлелденген санатты қорлармен қамтамасыз етілуі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3" w:id="72"/>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Инвестициялар және даму</w:t>
            </w:r>
            <w:r>
              <w:br/>
            </w:r>
            <w:r>
              <w:rPr>
                <w:rFonts w:ascii="Times New Roman"/>
                <w:b w:val="false"/>
                <w:i w:val="false"/>
                <w:color w:val="000000"/>
                <w:sz w:val="20"/>
              </w:rPr>
              <w:t>
министрінің өзгерістер мен</w:t>
            </w:r>
            <w:r>
              <w:br/>
            </w:r>
            <w:r>
              <w:rPr>
                <w:rFonts w:ascii="Times New Roman"/>
                <w:b w:val="false"/>
                <w:i w:val="false"/>
                <w:color w:val="000000"/>
                <w:sz w:val="20"/>
              </w:rPr>
              <w:t>
толықтырулар енгізілетін кейбір</w:t>
            </w:r>
            <w:r>
              <w:br/>
            </w:r>
            <w:r>
              <w:rPr>
                <w:rFonts w:ascii="Times New Roman"/>
                <w:b w:val="false"/>
                <w:i w:val="false"/>
                <w:color w:val="000000"/>
                <w:sz w:val="20"/>
              </w:rPr>
              <w:t>
бұйрықтарының тізбесіне</w:t>
            </w:r>
            <w:r>
              <w:br/>
            </w:r>
            <w:r>
              <w:rPr>
                <w:rFonts w:ascii="Times New Roman"/>
                <w:b w:val="false"/>
                <w:i w:val="false"/>
                <w:color w:val="000000"/>
                <w:sz w:val="20"/>
              </w:rPr>
              <w:t>
10-қосымша</w:t>
            </w:r>
          </w:p>
          <w:bookmarkEnd w:id="7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4" w:id="73"/>
          <w:p>
            <w:pPr>
              <w:spacing w:after="20"/>
              <w:ind w:left="20"/>
              <w:jc w:val="both"/>
            </w:pPr>
            <w:r>
              <w:rPr>
                <w:rFonts w:ascii="Times New Roman"/>
                <w:b w:val="false"/>
                <w:i w:val="false"/>
                <w:color w:val="000000"/>
                <w:sz w:val="20"/>
              </w:rPr>
              <w:t>
Мемлекеттік жер қойнауы</w:t>
            </w:r>
            <w:r>
              <w:br/>
            </w:r>
            <w:r>
              <w:rPr>
                <w:rFonts w:ascii="Times New Roman"/>
                <w:b w:val="false"/>
                <w:i w:val="false"/>
                <w:color w:val="000000"/>
                <w:sz w:val="20"/>
              </w:rPr>
              <w:t>
қорының бірыңғай кадастрын</w:t>
            </w:r>
            <w:r>
              <w:br/>
            </w:r>
            <w:r>
              <w:rPr>
                <w:rFonts w:ascii="Times New Roman"/>
                <w:b w:val="false"/>
                <w:i w:val="false"/>
                <w:color w:val="000000"/>
                <w:sz w:val="20"/>
              </w:rPr>
              <w:t>
жүргізу қағидаларына</w:t>
            </w:r>
            <w:r>
              <w:br/>
            </w:r>
            <w:r>
              <w:rPr>
                <w:rFonts w:ascii="Times New Roman"/>
                <w:b w:val="false"/>
                <w:i w:val="false"/>
                <w:color w:val="000000"/>
                <w:sz w:val="20"/>
              </w:rPr>
              <w:t>
26-қосымша</w:t>
            </w:r>
          </w:p>
          <w:bookmarkEnd w:id="7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жинауға арналған нысан</w:t>
            </w:r>
          </w:p>
        </w:tc>
      </w:tr>
    </w:tbl>
    <w:bookmarkStart w:name="z75" w:id="74"/>
    <w:p>
      <w:pPr>
        <w:spacing w:after="0"/>
        <w:ind w:left="0"/>
        <w:jc w:val="left"/>
      </w:pPr>
      <w:r>
        <w:rPr>
          <w:rFonts w:ascii="Times New Roman"/>
          <w:b/>
          <w:i w:val="false"/>
          <w:color w:val="000000"/>
        </w:rPr>
        <w:t xml:space="preserve"> 
Жерасты сулары бойынша жер қойнауы қорларын мемлекеттік есепке алу 20_____ жылғы есептік кезең</w:t>
      </w:r>
    </w:p>
    <w:bookmarkEnd w:id="74"/>
    <w:p>
      <w:pPr>
        <w:spacing w:after="0"/>
        <w:ind w:left="0"/>
        <w:jc w:val="both"/>
      </w:pPr>
      <w:r>
        <w:rPr>
          <w:rFonts w:ascii="Times New Roman"/>
          <w:b w:val="false"/>
          <w:i w:val="false"/>
          <w:color w:val="000000"/>
          <w:sz w:val="28"/>
        </w:rPr>
        <w:t>      Индекс: 9 - жерасты сулары.</w:t>
      </w:r>
    </w:p>
    <w:p>
      <w:pPr>
        <w:spacing w:after="0"/>
        <w:ind w:left="0"/>
        <w:jc w:val="both"/>
      </w:pPr>
      <w:r>
        <w:rPr>
          <w:rFonts w:ascii="Times New Roman"/>
          <w:b w:val="false"/>
          <w:i w:val="false"/>
          <w:color w:val="000000"/>
          <w:sz w:val="28"/>
        </w:rPr>
        <w:t>      Кезеңділік: жыл сайын.</w:t>
      </w:r>
    </w:p>
    <w:p>
      <w:pPr>
        <w:spacing w:after="0"/>
        <w:ind w:left="0"/>
        <w:jc w:val="both"/>
      </w:pPr>
      <w:r>
        <w:rPr>
          <w:rFonts w:ascii="Times New Roman"/>
          <w:b w:val="false"/>
          <w:i w:val="false"/>
          <w:color w:val="000000"/>
          <w:sz w:val="28"/>
        </w:rPr>
        <w:t>      Ұсынатын тұлғалар тобы: жер қойнауын пайдаланушылар.</w:t>
      </w:r>
    </w:p>
    <w:p>
      <w:pPr>
        <w:spacing w:after="0"/>
        <w:ind w:left="0"/>
        <w:jc w:val="both"/>
      </w:pPr>
      <w:r>
        <w:rPr>
          <w:rFonts w:ascii="Times New Roman"/>
          <w:b w:val="false"/>
          <w:i w:val="false"/>
          <w:color w:val="000000"/>
          <w:sz w:val="28"/>
        </w:rPr>
        <w:t>      Қайда ұсынылады: жер қойнауын зерттеу жөніндегі уәкілетті органның аумақтық бөлімшелеріне, жер қойнауын зерттеу жөніндегі уәкілетті органға.</w:t>
      </w:r>
    </w:p>
    <w:p>
      <w:pPr>
        <w:spacing w:after="0"/>
        <w:ind w:left="0"/>
        <w:jc w:val="both"/>
      </w:pPr>
      <w:r>
        <w:rPr>
          <w:rFonts w:ascii="Times New Roman"/>
          <w:b w:val="false"/>
          <w:i w:val="false"/>
          <w:color w:val="000000"/>
          <w:sz w:val="28"/>
        </w:rPr>
        <w:t>      Ұсыну мерзімі: жыл сайын, есептік жылдан кейінгі жылдың отызыншы сәуіріне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0"/>
        <w:gridCol w:w="1344"/>
        <w:gridCol w:w="4064"/>
        <w:gridCol w:w="3209"/>
        <w:gridCol w:w="1026"/>
        <w:gridCol w:w="1027"/>
      </w:tblGrid>
      <w:tr>
        <w:trPr>
          <w:trHeight w:val="30" w:hRule="atLeast"/>
        </w:trPr>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орнының р/с №№</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Учаскенің р/с №№</w:t>
            </w:r>
          </w:p>
        </w:tc>
        <w:tc>
          <w:tcPr>
            <w:tcW w:w="4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аудан, облыс, кен орны (барланған учаске, тоған)</w:t>
            </w:r>
          </w:p>
        </w:tc>
        <w:tc>
          <w:tcPr>
            <w:tcW w:w="3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орнының (барланған учаскенің, тоғанның) 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Гидрогеологиялық бассейндер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реттік</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реттік</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1357"/>
        <w:gridCol w:w="1267"/>
        <w:gridCol w:w="991"/>
        <w:gridCol w:w="1538"/>
        <w:gridCol w:w="1539"/>
        <w:gridCol w:w="1539"/>
        <w:gridCol w:w="1539"/>
        <w:gridCol w:w="1539"/>
      </w:tblGrid>
      <w:tr>
        <w:trPr>
          <w:trHeight w:val="30" w:hRule="atLeast"/>
        </w:trPr>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бассейні</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 бойынша №-і</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орнының игерілу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 деңгейжиек</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Судың маңызы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 жыныстар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Ағыны туралы мәліметтер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Минералдану, г/л</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құрамы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0"/>
        <w:gridCol w:w="2250"/>
        <w:gridCol w:w="2250"/>
        <w:gridCol w:w="2251"/>
        <w:gridCol w:w="2251"/>
        <w:gridCol w:w="104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МҚК, АҚК бекіткен пайдалану қорлары, мың м</w:t>
            </w:r>
            <w:r>
              <w:rPr>
                <w:rFonts w:ascii="Times New Roman"/>
                <w:b w:val="false"/>
                <w:i w:val="false"/>
                <w:color w:val="000000"/>
                <w:vertAlign w:val="superscript"/>
              </w:rPr>
              <w:t>3</w:t>
            </w:r>
            <w:r>
              <w:rPr>
                <w:rFonts w:ascii="Times New Roman"/>
                <w:b w:val="false"/>
                <w:i w:val="false"/>
                <w:color w:val="000000"/>
                <w:sz w:val="20"/>
              </w:rPr>
              <w:t>/тәул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1</w:t>
            </w:r>
          </w:p>
        </w:tc>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2</w:t>
            </w:r>
          </w:p>
        </w:tc>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Баланстан тыс</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534"/>
        <w:gridCol w:w="1534"/>
        <w:gridCol w:w="3092"/>
        <w:gridCol w:w="1534"/>
        <w:gridCol w:w="1534"/>
        <w:gridCol w:w="1539"/>
      </w:tblGrid>
      <w:tr>
        <w:trPr>
          <w:trHeight w:val="30" w:hRule="atLeast"/>
        </w:trPr>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 №-і</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Қорларды бекіткен күн</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мерзім, жыл</w:t>
            </w:r>
          </w:p>
        </w:tc>
        <w:tc>
          <w:tcPr>
            <w:tcW w:w="3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орнының (барланған учаскенің, тоғанның) орналасқан жері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Тоған (суағар)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басталған күн</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Тоған типі</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Динамикалық деңгейдің өзгерісі, м</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3"/>
        <w:gridCol w:w="1794"/>
        <w:gridCol w:w="2437"/>
        <w:gridCol w:w="2331"/>
        <w:gridCol w:w="2975"/>
      </w:tblGrid>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 мен су тұтынушының арақашықтығы, км</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пайдаланушы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(Лицензия) №-і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(Лицензияның) берілген күні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(Лицензияның) қолданылу мерзімі, жыл</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4"/>
        <w:gridCol w:w="1854"/>
        <w:gridCol w:w="1206"/>
        <w:gridCol w:w="1352"/>
        <w:gridCol w:w="1206"/>
        <w:gridCol w:w="1207"/>
        <w:gridCol w:w="1207"/>
        <w:gridCol w:w="1207"/>
        <w:gridCol w:w="120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(Лицензия) бойынша тоған көлемі, мың м</w:t>
            </w:r>
            <w:r>
              <w:rPr>
                <w:rFonts w:ascii="Times New Roman"/>
                <w:b w:val="false"/>
                <w:i w:val="false"/>
                <w:color w:val="000000"/>
                <w:vertAlign w:val="superscript"/>
              </w:rPr>
              <w:t>3</w:t>
            </w:r>
            <w:r>
              <w:rPr>
                <w:rFonts w:ascii="Times New Roman"/>
                <w:b w:val="false"/>
                <w:i w:val="false"/>
                <w:color w:val="000000"/>
                <w:sz w:val="20"/>
              </w:rPr>
              <w:t>/тәул</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мақсаты бойынша: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Шаруашылық-ауыз сумен жабдықтау (ШАС)</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Өндірістік-техникалық сумен жабдықтау (ӨТС)</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суландыру (ЖС)</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Сорғытқыш</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Кешендік</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кезіндегі шығындар</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___________________________ ___________ </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xml:space="preserve">      Орындаушы ______________________ ___________ </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Орындаушының телефоны ___________________________</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г/л - литрдегі грамм;</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/тәул - тәулігіне текше метр;</w:t>
      </w:r>
    </w:p>
    <w:p>
      <w:pPr>
        <w:spacing w:after="0"/>
        <w:ind w:left="0"/>
        <w:jc w:val="both"/>
      </w:pPr>
      <w:r>
        <w:rPr>
          <w:rFonts w:ascii="Times New Roman"/>
          <w:b w:val="false"/>
          <w:i w:val="false"/>
          <w:color w:val="000000"/>
          <w:sz w:val="28"/>
        </w:rPr>
        <w:t>      мың м</w:t>
      </w:r>
      <w:r>
        <w:rPr>
          <w:rFonts w:ascii="Times New Roman"/>
          <w:b w:val="false"/>
          <w:i w:val="false"/>
          <w:color w:val="000000"/>
          <w:vertAlign w:val="superscript"/>
        </w:rPr>
        <w:t>3</w:t>
      </w:r>
      <w:r>
        <w:rPr>
          <w:rFonts w:ascii="Times New Roman"/>
          <w:b w:val="false"/>
          <w:i w:val="false"/>
          <w:color w:val="000000"/>
          <w:sz w:val="28"/>
        </w:rPr>
        <w:t>/тәул - тәулігіне мың текше 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6" w:id="75"/>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Инвестициялар және даму</w:t>
            </w:r>
            <w:r>
              <w:br/>
            </w:r>
            <w:r>
              <w:rPr>
                <w:rFonts w:ascii="Times New Roman"/>
                <w:b w:val="false"/>
                <w:i w:val="false"/>
                <w:color w:val="000000"/>
                <w:sz w:val="20"/>
              </w:rPr>
              <w:t>
министрінің өзгерістер мен</w:t>
            </w:r>
            <w:r>
              <w:br/>
            </w:r>
            <w:r>
              <w:rPr>
                <w:rFonts w:ascii="Times New Roman"/>
                <w:b w:val="false"/>
                <w:i w:val="false"/>
                <w:color w:val="000000"/>
                <w:sz w:val="20"/>
              </w:rPr>
              <w:t>
толықтырулар енгізілетін кейбір</w:t>
            </w:r>
            <w:r>
              <w:br/>
            </w:r>
            <w:r>
              <w:rPr>
                <w:rFonts w:ascii="Times New Roman"/>
                <w:b w:val="false"/>
                <w:i w:val="false"/>
                <w:color w:val="000000"/>
                <w:sz w:val="20"/>
              </w:rPr>
              <w:t>
бұйрықтарының тізбесіне</w:t>
            </w:r>
            <w:r>
              <w:br/>
            </w:r>
            <w:r>
              <w:rPr>
                <w:rFonts w:ascii="Times New Roman"/>
                <w:b w:val="false"/>
                <w:i w:val="false"/>
                <w:color w:val="000000"/>
                <w:sz w:val="20"/>
              </w:rPr>
              <w:t>
11-қосымша</w:t>
            </w:r>
          </w:p>
          <w:bookmarkEnd w:id="75"/>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7" w:id="76"/>
          <w:p>
            <w:pPr>
              <w:spacing w:after="20"/>
              <w:ind w:left="20"/>
              <w:jc w:val="both"/>
            </w:pPr>
            <w:r>
              <w:rPr>
                <w:rFonts w:ascii="Times New Roman"/>
                <w:b w:val="false"/>
                <w:i w:val="false"/>
                <w:color w:val="000000"/>
                <w:sz w:val="20"/>
              </w:rPr>
              <w:t>
Мемлекеттік жер қойнауы</w:t>
            </w:r>
            <w:r>
              <w:br/>
            </w:r>
            <w:r>
              <w:rPr>
                <w:rFonts w:ascii="Times New Roman"/>
                <w:b w:val="false"/>
                <w:i w:val="false"/>
                <w:color w:val="000000"/>
                <w:sz w:val="20"/>
              </w:rPr>
              <w:t>
қорының бірыңғай кадастрын</w:t>
            </w:r>
            <w:r>
              <w:br/>
            </w:r>
            <w:r>
              <w:rPr>
                <w:rFonts w:ascii="Times New Roman"/>
                <w:b w:val="false"/>
                <w:i w:val="false"/>
                <w:color w:val="000000"/>
                <w:sz w:val="20"/>
              </w:rPr>
              <w:t>
жүргізу қағидаларына</w:t>
            </w:r>
            <w:r>
              <w:br/>
            </w:r>
            <w:r>
              <w:rPr>
                <w:rFonts w:ascii="Times New Roman"/>
                <w:b w:val="false"/>
                <w:i w:val="false"/>
                <w:color w:val="000000"/>
                <w:sz w:val="20"/>
              </w:rPr>
              <w:t>
27-қосымша</w:t>
            </w:r>
          </w:p>
          <w:bookmarkEnd w:id="76"/>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деректерді</w:t>
            </w:r>
            <w:r>
              <w:br/>
            </w:r>
            <w:r>
              <w:rPr>
                <w:rFonts w:ascii="Times New Roman"/>
                <w:b w:val="false"/>
                <w:i w:val="false"/>
                <w:color w:val="000000"/>
                <w:sz w:val="20"/>
              </w:rPr>
              <w:t>
жинауға арналған нысан</w:t>
            </w:r>
          </w:p>
        </w:tc>
      </w:tr>
    </w:tbl>
    <w:bookmarkStart w:name="z78" w:id="77"/>
    <w:p>
      <w:pPr>
        <w:spacing w:after="0"/>
        <w:ind w:left="0"/>
        <w:jc w:val="left"/>
      </w:pPr>
      <w:r>
        <w:rPr>
          <w:rFonts w:ascii="Times New Roman"/>
          <w:b/>
          <w:i w:val="false"/>
          <w:color w:val="000000"/>
        </w:rPr>
        <w:t xml:space="preserve"> 
Минералдық сулар бойынша жер қойнауы қорларын мемлекеттік есепке алу 20_____ жылғы есептік кезең</w:t>
      </w:r>
    </w:p>
    <w:bookmarkEnd w:id="77"/>
    <w:p>
      <w:pPr>
        <w:spacing w:after="0"/>
        <w:ind w:left="0"/>
        <w:jc w:val="both"/>
      </w:pPr>
      <w:r>
        <w:rPr>
          <w:rFonts w:ascii="Times New Roman"/>
          <w:b w:val="false"/>
          <w:i w:val="false"/>
          <w:color w:val="000000"/>
          <w:sz w:val="28"/>
        </w:rPr>
        <w:t>      Индекс: 9.1 - минералдық сулар.</w:t>
      </w:r>
    </w:p>
    <w:p>
      <w:pPr>
        <w:spacing w:after="0"/>
        <w:ind w:left="0"/>
        <w:jc w:val="both"/>
      </w:pPr>
      <w:r>
        <w:rPr>
          <w:rFonts w:ascii="Times New Roman"/>
          <w:b w:val="false"/>
          <w:i w:val="false"/>
          <w:color w:val="000000"/>
          <w:sz w:val="28"/>
        </w:rPr>
        <w:t>      Кезеңділік: жыл сайын.</w:t>
      </w:r>
    </w:p>
    <w:p>
      <w:pPr>
        <w:spacing w:after="0"/>
        <w:ind w:left="0"/>
        <w:jc w:val="both"/>
      </w:pPr>
      <w:r>
        <w:rPr>
          <w:rFonts w:ascii="Times New Roman"/>
          <w:b w:val="false"/>
          <w:i w:val="false"/>
          <w:color w:val="000000"/>
          <w:sz w:val="28"/>
        </w:rPr>
        <w:t>      Ұсынатын тұлғалар тобы: жер қойнауын пайдаланушылар.</w:t>
      </w:r>
    </w:p>
    <w:p>
      <w:pPr>
        <w:spacing w:after="0"/>
        <w:ind w:left="0"/>
        <w:jc w:val="both"/>
      </w:pPr>
      <w:r>
        <w:rPr>
          <w:rFonts w:ascii="Times New Roman"/>
          <w:b w:val="false"/>
          <w:i w:val="false"/>
          <w:color w:val="000000"/>
          <w:sz w:val="28"/>
        </w:rPr>
        <w:t>      Қайда ұсынылады: жер қойнауын зерттеу жөніндегі уәкілетті органның аумақтық бөлімшелеріне, жер қойнауын зерттеу жөніндегі уәкілетті органға.</w:t>
      </w:r>
    </w:p>
    <w:p>
      <w:pPr>
        <w:spacing w:after="0"/>
        <w:ind w:left="0"/>
        <w:jc w:val="both"/>
      </w:pPr>
      <w:r>
        <w:rPr>
          <w:rFonts w:ascii="Times New Roman"/>
          <w:b w:val="false"/>
          <w:i w:val="false"/>
          <w:color w:val="000000"/>
          <w:sz w:val="28"/>
        </w:rPr>
        <w:t>      Ұсыну мерзімі: жыл сайын, есептік жылдан кейінгі жылдың отызыншы сәуіріне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396"/>
        <w:gridCol w:w="935"/>
        <w:gridCol w:w="2826"/>
        <w:gridCol w:w="2232"/>
        <w:gridCol w:w="713"/>
        <w:gridCol w:w="713"/>
        <w:gridCol w:w="714"/>
        <w:gridCol w:w="978"/>
      </w:tblGrid>
      <w:tr>
        <w:trPr>
          <w:trHeight w:val="30"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бойынша кен орнының р/с №-і</w:t>
            </w:r>
          </w:p>
        </w:tc>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орнының р/с №-і</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Учаскенің р/с №</w:t>
            </w:r>
          </w:p>
        </w:tc>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аудан, облыс, кен орны (барланған учаске, тоған)</w:t>
            </w:r>
          </w:p>
        </w:tc>
        <w:tc>
          <w:tcPr>
            <w:tcW w:w="2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орнының (барланған учаскенің, тоғанның) 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Гидрогеологиялық бассейндер</w:t>
            </w: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бассейні</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 бойынша №-і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реттік</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реттік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орнының игерілу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 деңгейжиек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 сулардың типтері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МҚК немесе АҚК бекіткен пайдалану қорлары, мың м</w:t>
            </w:r>
            <w:r>
              <w:rPr>
                <w:rFonts w:ascii="Times New Roman"/>
                <w:b w:val="false"/>
                <w:i w:val="false"/>
                <w:color w:val="000000"/>
                <w:vertAlign w:val="superscript"/>
              </w:rPr>
              <w:t>3</w:t>
            </w:r>
            <w:r>
              <w:rPr>
                <w:rFonts w:ascii="Times New Roman"/>
                <w:b w:val="false"/>
                <w:i w:val="false"/>
                <w:color w:val="000000"/>
                <w:sz w:val="20"/>
              </w:rPr>
              <w:t>/тәул</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 жыныстар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 туралы мәліметтер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Минералдану г/дм</w:t>
            </w:r>
            <w:r>
              <w:rPr>
                <w:rFonts w:ascii="Times New Roman"/>
                <w:b w:val="false"/>
                <w:i w:val="false"/>
                <w:color w:val="000000"/>
                <w:vertAlign w:val="superscript"/>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Судың химиялық құрамы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0"/>
        <w:gridCol w:w="1470"/>
        <w:gridCol w:w="1470"/>
        <w:gridCol w:w="1471"/>
        <w:gridCol w:w="1471"/>
        <w:gridCol w:w="1474"/>
        <w:gridCol w:w="2002"/>
        <w:gridCol w:w="1472"/>
      </w:tblGrid>
      <w:tr>
        <w:trPr>
          <w:trHeight w:val="30" w:hRule="atLeast"/>
        </w:trPr>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 №-і</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Қорларды бекіту күні</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мерзімі,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Тоған туралы мәліметтер</w:t>
            </w:r>
          </w:p>
        </w:tc>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 мен тұтынушының арақашықтығы, км</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басталған күн</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Тоған типі</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Динамикалық деңгейдің өзгерісі,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2"/>
        <w:gridCol w:w="1456"/>
        <w:gridCol w:w="1456"/>
        <w:gridCol w:w="1522"/>
        <w:gridCol w:w="1523"/>
        <w:gridCol w:w="1256"/>
        <w:gridCol w:w="1322"/>
        <w:gridCol w:w="1121"/>
        <w:gridCol w:w="1122"/>
      </w:tblGrid>
      <w:tr>
        <w:trPr>
          <w:trHeight w:val="30" w:hRule="atLeast"/>
        </w:trPr>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(лицензия) №-і</w:t>
            </w: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(лицензияның) берілген күні</w:t>
            </w: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(лицензияның) қолданылу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(келісімшарт) бойынша суды алу көлемі, мың м</w:t>
            </w:r>
            <w:r>
              <w:rPr>
                <w:rFonts w:ascii="Times New Roman"/>
                <w:b w:val="false"/>
                <w:i w:val="false"/>
                <w:color w:val="000000"/>
                <w:vertAlign w:val="superscript"/>
              </w:rPr>
              <w:t>3</w:t>
            </w:r>
            <w:r>
              <w:rPr>
                <w:rFonts w:ascii="Times New Roman"/>
                <w:b w:val="false"/>
                <w:i w:val="false"/>
                <w:color w:val="000000"/>
                <w:sz w:val="20"/>
              </w:rPr>
              <w:t>/тәул</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 су түрлері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Емдік-ауыз су (ЕА)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Емдік-ас су (ЕА)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су (А)</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Емдік-бальнеологиялық (ЕБ)</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МҚК - мемлекеттік қорлар жөніндегі комиссия;</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/тәул - тәулігіне текше метр;</w:t>
      </w:r>
    </w:p>
    <w:p>
      <w:pPr>
        <w:spacing w:after="0"/>
        <w:ind w:left="0"/>
        <w:jc w:val="both"/>
      </w:pPr>
      <w:r>
        <w:rPr>
          <w:rFonts w:ascii="Times New Roman"/>
          <w:b w:val="false"/>
          <w:i w:val="false"/>
          <w:color w:val="000000"/>
          <w:sz w:val="28"/>
        </w:rPr>
        <w:t>      мың м</w:t>
      </w:r>
      <w:r>
        <w:rPr>
          <w:rFonts w:ascii="Times New Roman"/>
          <w:b w:val="false"/>
          <w:i w:val="false"/>
          <w:color w:val="000000"/>
          <w:vertAlign w:val="superscript"/>
        </w:rPr>
        <w:t>3</w:t>
      </w:r>
      <w:r>
        <w:rPr>
          <w:rFonts w:ascii="Times New Roman"/>
          <w:b w:val="false"/>
          <w:i w:val="false"/>
          <w:color w:val="000000"/>
          <w:sz w:val="28"/>
        </w:rPr>
        <w:t>/тәул - тәулігіне мың текше 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9" w:id="78"/>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Инвестициялар және даму</w:t>
            </w:r>
            <w:r>
              <w:br/>
            </w:r>
            <w:r>
              <w:rPr>
                <w:rFonts w:ascii="Times New Roman"/>
                <w:b w:val="false"/>
                <w:i w:val="false"/>
                <w:color w:val="000000"/>
                <w:sz w:val="20"/>
              </w:rPr>
              <w:t>
министрінің өзгерістер мен</w:t>
            </w:r>
            <w:r>
              <w:br/>
            </w:r>
            <w:r>
              <w:rPr>
                <w:rFonts w:ascii="Times New Roman"/>
                <w:b w:val="false"/>
                <w:i w:val="false"/>
                <w:color w:val="000000"/>
                <w:sz w:val="20"/>
              </w:rPr>
              <w:t>
толықтырулар енгізілетін кейбір</w:t>
            </w:r>
            <w:r>
              <w:br/>
            </w:r>
            <w:r>
              <w:rPr>
                <w:rFonts w:ascii="Times New Roman"/>
                <w:b w:val="false"/>
                <w:i w:val="false"/>
                <w:color w:val="000000"/>
                <w:sz w:val="20"/>
              </w:rPr>
              <w:t>
бұйрықтарының тізбесіне</w:t>
            </w:r>
            <w:r>
              <w:br/>
            </w:r>
            <w:r>
              <w:rPr>
                <w:rFonts w:ascii="Times New Roman"/>
                <w:b w:val="false"/>
                <w:i w:val="false"/>
                <w:color w:val="000000"/>
                <w:sz w:val="20"/>
              </w:rPr>
              <w:t>
12-қосымша</w:t>
            </w:r>
          </w:p>
          <w:bookmarkEnd w:id="78"/>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0" w:id="79"/>
          <w:p>
            <w:pPr>
              <w:spacing w:after="20"/>
              <w:ind w:left="20"/>
              <w:jc w:val="both"/>
            </w:pPr>
            <w:r>
              <w:rPr>
                <w:rFonts w:ascii="Times New Roman"/>
                <w:b w:val="false"/>
                <w:i w:val="false"/>
                <w:color w:val="000000"/>
                <w:sz w:val="20"/>
              </w:rPr>
              <w:t>
Мемлекеттік жер қойнауы</w:t>
            </w:r>
            <w:r>
              <w:br/>
            </w:r>
            <w:r>
              <w:rPr>
                <w:rFonts w:ascii="Times New Roman"/>
                <w:b w:val="false"/>
                <w:i w:val="false"/>
                <w:color w:val="000000"/>
                <w:sz w:val="20"/>
              </w:rPr>
              <w:t>
қорының бірыңғай кадастрын</w:t>
            </w:r>
            <w:r>
              <w:br/>
            </w:r>
            <w:r>
              <w:rPr>
                <w:rFonts w:ascii="Times New Roman"/>
                <w:b w:val="false"/>
                <w:i w:val="false"/>
                <w:color w:val="000000"/>
                <w:sz w:val="20"/>
              </w:rPr>
              <w:t>
жүргізу қағидаларына</w:t>
            </w:r>
            <w:r>
              <w:br/>
            </w:r>
            <w:r>
              <w:rPr>
                <w:rFonts w:ascii="Times New Roman"/>
                <w:b w:val="false"/>
                <w:i w:val="false"/>
                <w:color w:val="000000"/>
                <w:sz w:val="20"/>
              </w:rPr>
              <w:t>
28-қосымша</w:t>
            </w:r>
          </w:p>
          <w:bookmarkEnd w:id="79"/>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деректерді</w:t>
            </w:r>
            <w:r>
              <w:br/>
            </w:r>
            <w:r>
              <w:rPr>
                <w:rFonts w:ascii="Times New Roman"/>
                <w:b w:val="false"/>
                <w:i w:val="false"/>
                <w:color w:val="000000"/>
                <w:sz w:val="20"/>
              </w:rPr>
              <w:t>
жинауға арналған нысан</w:t>
            </w:r>
          </w:p>
        </w:tc>
      </w:tr>
    </w:tbl>
    <w:bookmarkStart w:name="z81" w:id="80"/>
    <w:p>
      <w:pPr>
        <w:spacing w:after="0"/>
        <w:ind w:left="0"/>
        <w:jc w:val="left"/>
      </w:pPr>
      <w:r>
        <w:rPr>
          <w:rFonts w:ascii="Times New Roman"/>
          <w:b/>
          <w:i w:val="false"/>
          <w:color w:val="000000"/>
        </w:rPr>
        <w:t xml:space="preserve"> 
Емдік балшықтар бойынша жер қойнауы қорларын мемлекеттік есепке алу 20_____ жылғы есептік кезең</w:t>
      </w:r>
    </w:p>
    <w:bookmarkEnd w:id="80"/>
    <w:p>
      <w:pPr>
        <w:spacing w:after="0"/>
        <w:ind w:left="0"/>
        <w:jc w:val="both"/>
      </w:pPr>
      <w:r>
        <w:rPr>
          <w:rFonts w:ascii="Times New Roman"/>
          <w:b w:val="false"/>
          <w:i w:val="false"/>
          <w:color w:val="000000"/>
          <w:sz w:val="28"/>
        </w:rPr>
        <w:t>      Индекс: 9.3 - емдік балшықтар.</w:t>
      </w:r>
    </w:p>
    <w:p>
      <w:pPr>
        <w:spacing w:after="0"/>
        <w:ind w:left="0"/>
        <w:jc w:val="both"/>
      </w:pPr>
      <w:r>
        <w:rPr>
          <w:rFonts w:ascii="Times New Roman"/>
          <w:b w:val="false"/>
          <w:i w:val="false"/>
          <w:color w:val="000000"/>
          <w:sz w:val="28"/>
        </w:rPr>
        <w:t>      Кезеңділік: жыл сайын.</w:t>
      </w:r>
    </w:p>
    <w:p>
      <w:pPr>
        <w:spacing w:after="0"/>
        <w:ind w:left="0"/>
        <w:jc w:val="both"/>
      </w:pPr>
      <w:r>
        <w:rPr>
          <w:rFonts w:ascii="Times New Roman"/>
          <w:b w:val="false"/>
          <w:i w:val="false"/>
          <w:color w:val="000000"/>
          <w:sz w:val="28"/>
        </w:rPr>
        <w:t>      Ұсынатын тұлғалар тобы: жер қойнауын пайдаланушылар.</w:t>
      </w:r>
    </w:p>
    <w:p>
      <w:pPr>
        <w:spacing w:after="0"/>
        <w:ind w:left="0"/>
        <w:jc w:val="both"/>
      </w:pPr>
      <w:r>
        <w:rPr>
          <w:rFonts w:ascii="Times New Roman"/>
          <w:b w:val="false"/>
          <w:i w:val="false"/>
          <w:color w:val="000000"/>
          <w:sz w:val="28"/>
        </w:rPr>
        <w:t>      Қайда ұсынылады: жер қойнауын зерттеу жөніндегі уәкілетті органның аумақтық бөлімшелеріне, жер қойнауын зерттеу жөніндегі уәкілетті органға.</w:t>
      </w:r>
    </w:p>
    <w:p>
      <w:pPr>
        <w:spacing w:after="0"/>
        <w:ind w:left="0"/>
        <w:jc w:val="both"/>
      </w:pPr>
      <w:r>
        <w:rPr>
          <w:rFonts w:ascii="Times New Roman"/>
          <w:b w:val="false"/>
          <w:i w:val="false"/>
          <w:color w:val="000000"/>
          <w:sz w:val="28"/>
        </w:rPr>
        <w:t>      Ұсыну мерзімі:жыл сайын, есептік жылдан кейінгі жылдың отызыншы сәуіріне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1049"/>
        <w:gridCol w:w="2030"/>
        <w:gridCol w:w="2474"/>
        <w:gridCol w:w="961"/>
        <w:gridCol w:w="961"/>
        <w:gridCol w:w="962"/>
        <w:gridCol w:w="1317"/>
        <w:gridCol w:w="1230"/>
      </w:tblGrid>
      <w:tr>
        <w:trPr>
          <w:trHeight w:val="30" w:hRule="atLeast"/>
        </w:trPr>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орнының №-і</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Учаскенің №-і</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аудан, облыс, кен орны</w:t>
            </w:r>
          </w:p>
        </w:tc>
        <w:tc>
          <w:tcPr>
            <w:tcW w:w="2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орнының (барланған учаскенің) 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Гидрогеологиялық бассейндер</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бассейні</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 бойынша №-і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орнының игерілу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реттік</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реттік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7"/>
        <w:gridCol w:w="1357"/>
        <w:gridCol w:w="1357"/>
        <w:gridCol w:w="1441"/>
        <w:gridCol w:w="1357"/>
        <w:gridCol w:w="1357"/>
        <w:gridCol w:w="1358"/>
        <w:gridCol w:w="1358"/>
        <w:gridCol w:w="1358"/>
      </w:tblGrid>
      <w:tr>
        <w:trPr>
          <w:trHeight w:val="30" w:hRule="atLeast"/>
        </w:trPr>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 балшықтардың типтері</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Минералдану</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 балшықтардың физикалық-химиялық құрамы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МҚК, АҚК бекіткен пайдалану қорлары, мың 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perscript"/>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561"/>
        <w:gridCol w:w="1146"/>
        <w:gridCol w:w="1147"/>
        <w:gridCol w:w="1147"/>
        <w:gridCol w:w="1147"/>
        <w:gridCol w:w="1147"/>
        <w:gridCol w:w="1150"/>
        <w:gridCol w:w="1147"/>
        <w:gridCol w:w="1562"/>
      </w:tblGrid>
      <w:tr>
        <w:trPr>
          <w:trHeight w:val="30" w:hRule="atLeast"/>
        </w:trPr>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аудан, облыс, кен орны</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 №-і</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Қорларды бекіткен күн</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 туралы қосымша мәліметтер</w:t>
            </w:r>
          </w:p>
        </w:tc>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 мен тұтынушының арақашықтығы, 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басталған күн</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 км</w:t>
            </w:r>
            <w:r>
              <w:rPr>
                <w:rFonts w:ascii="Times New Roman"/>
                <w:b w:val="false"/>
                <w:i w:val="false"/>
                <w:color w:val="000000"/>
                <w:vertAlign w:val="superscript"/>
              </w:rPr>
              <w:t>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 балшықтардың қуаттылығы, м</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деңгейі, м</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865"/>
        <w:gridCol w:w="1784"/>
        <w:gridCol w:w="1784"/>
        <w:gridCol w:w="1373"/>
        <w:gridCol w:w="1373"/>
        <w:gridCol w:w="1374"/>
        <w:gridCol w:w="1374"/>
      </w:tblGrid>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w:t>
            </w:r>
          </w:p>
        </w:tc>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(лицензия) №-і</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(лицензияның) берілген күні</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(Лицензияның) қолданылу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(лицензия) бойынша өндіру шамасы, мың м</w:t>
            </w:r>
            <w:r>
              <w:rPr>
                <w:rFonts w:ascii="Times New Roman"/>
                <w:b w:val="false"/>
                <w:i w:val="false"/>
                <w:color w:val="000000"/>
                <w:vertAlign w:val="superscript"/>
              </w:rPr>
              <w:t>3</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 балшықтар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Тұнба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Шымтезек</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Сапропелдік</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МҚК - мемлекеттік қорлар жөніндегі комиссия;</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/тәул - тәулігіне текше метр;</w:t>
      </w:r>
    </w:p>
    <w:p>
      <w:pPr>
        <w:spacing w:after="0"/>
        <w:ind w:left="0"/>
        <w:jc w:val="both"/>
      </w:pPr>
      <w:r>
        <w:rPr>
          <w:rFonts w:ascii="Times New Roman"/>
          <w:b w:val="false"/>
          <w:i w:val="false"/>
          <w:color w:val="000000"/>
          <w:sz w:val="28"/>
        </w:rPr>
        <w:t>      мың м</w:t>
      </w:r>
      <w:r>
        <w:rPr>
          <w:rFonts w:ascii="Times New Roman"/>
          <w:b w:val="false"/>
          <w:i w:val="false"/>
          <w:color w:val="000000"/>
          <w:vertAlign w:val="superscript"/>
        </w:rPr>
        <w:t>3</w:t>
      </w:r>
      <w:r>
        <w:rPr>
          <w:rFonts w:ascii="Times New Roman"/>
          <w:b w:val="false"/>
          <w:i w:val="false"/>
          <w:color w:val="000000"/>
          <w:sz w:val="28"/>
        </w:rPr>
        <w:t>/тәул - тәулігіне мың текше метр;</w:t>
      </w:r>
    </w:p>
    <w:p>
      <w:pPr>
        <w:spacing w:after="0"/>
        <w:ind w:left="0"/>
        <w:jc w:val="both"/>
      </w:pPr>
      <w:r>
        <w:rPr>
          <w:rFonts w:ascii="Times New Roman"/>
          <w:b w:val="false"/>
          <w:i w:val="false"/>
          <w:color w:val="000000"/>
          <w:sz w:val="28"/>
        </w:rPr>
        <w:t>      км</w:t>
      </w:r>
      <w:r>
        <w:rPr>
          <w:rFonts w:ascii="Times New Roman"/>
          <w:b w:val="false"/>
          <w:i w:val="false"/>
          <w:color w:val="000000"/>
          <w:vertAlign w:val="superscript"/>
        </w:rPr>
        <w:t>2</w:t>
      </w:r>
      <w:r>
        <w:rPr>
          <w:rFonts w:ascii="Times New Roman"/>
          <w:b w:val="false"/>
          <w:i w:val="false"/>
          <w:color w:val="000000"/>
          <w:sz w:val="28"/>
        </w:rPr>
        <w:t xml:space="preserve"> - шаршы километр;</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км - километр.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