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ada6" w14:textId="ee9a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10 сәуірдегі № 64 қаулысы. Қазақстан Республикасының Әділет министрлігінде 2019 жылғы 18 сәуірде № 18544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валюталық операцияларды </w:t>
      </w:r>
      <w:r>
        <w:rPr>
          <w:rFonts w:ascii="Times New Roman"/>
          <w:b w:val="false"/>
          <w:i w:val="false"/>
          <w:color w:val="000000"/>
          <w:sz w:val="28"/>
        </w:rPr>
        <w:t>мониторингтеу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Төлем балансы және валюталық реттеу департаменті (Қуандықов Ә.Ә.)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ресми жариялануға тиіс және 2019 жылғы 1 шілдеден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10 сәуірдегі </w:t>
            </w:r>
            <w:r>
              <w:br/>
            </w:r>
            <w:r>
              <w:rPr>
                <w:rFonts w:ascii="Times New Roman"/>
                <w:b w:val="false"/>
                <w:i w:val="false"/>
                <w:color w:val="000000"/>
                <w:sz w:val="20"/>
              </w:rPr>
              <w:t>№ 64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Республикасында валюталық операцияларды мониторингтеу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Республикасында валюталық операцияларды мониторингтеу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(бұдан әрі – Ұлттық Банк туралы ереже) 19-тармағының екінші бөлігі екінші абзацының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Қазақстан Республикасында валюталық операцияларды мониторингтеуді жүзеге асыру тәртібі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бөлігінің қолданысы 12.07.2026 дейін тоқтатыла тұрады және тоқтатыла тұру кезеңінде мынадай редакциясы қолданыста болады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Қағидаларда пайдаланылатын ұғымдар мен терминдер "Электрондық құжат және электрондық цифрлық қолтаңба турал"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Start w:name="z16" w:id="13"/>
    <w:p>
      <w:pPr>
        <w:spacing w:after="0"/>
        <w:ind w:left="0"/>
        <w:jc w:val="both"/>
      </w:pPr>
      <w:r>
        <w:rPr>
          <w:rFonts w:ascii="Times New Roman"/>
          <w:b w:val="false"/>
          <w:i w:val="false"/>
          <w:color w:val="000000"/>
          <w:sz w:val="28"/>
        </w:rPr>
        <w:t>
      Қағидалардың мақсаты үшін мынадай ұғымдар да пайдаланылады:</w:t>
      </w:r>
    </w:p>
    <w:bookmarkEnd w:id="13"/>
    <w:bookmarkStart w:name="z17" w:id="14"/>
    <w:p>
      <w:pPr>
        <w:spacing w:after="0"/>
        <w:ind w:left="0"/>
        <w:jc w:val="both"/>
      </w:pPr>
      <w:r>
        <w:rPr>
          <w:rFonts w:ascii="Times New Roman"/>
          <w:b w:val="false"/>
          <w:i w:val="false"/>
          <w:color w:val="000000"/>
          <w:sz w:val="28"/>
        </w:rPr>
        <w:t>
      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bookmarkEnd w:id="14"/>
    <w:bookmarkStart w:name="z18" w:id="15"/>
    <w:p>
      <w:pPr>
        <w:spacing w:after="0"/>
        <w:ind w:left="0"/>
        <w:jc w:val="both"/>
      </w:pPr>
      <w:r>
        <w:rPr>
          <w:rFonts w:ascii="Times New Roman"/>
          <w:b w:val="false"/>
          <w:i w:val="false"/>
          <w:color w:val="000000"/>
          <w:sz w:val="28"/>
        </w:rPr>
        <w:t>
      2) есептік нөмірлердің тізілімі – олардың негізінде және (немесе) орындалуы үшін капитал қозғалысының операциялары және оларға теңестірілген операциялар жүргізілетін валюталық шарттарға (бұдан әрі – капитал қозғалысы жөніндегі валюталық шарттар) және шетелдік банктердегі, халықаралық қаржы ұйымдарындағы шоттарға Қазақстан Республикасының Ұлттық Банкі (бұдан әрі – Ұлттық Банк) берген қолданыстағы есептік нөмірлердің, сондай-ақ тіркеу куәліктерінің, хабарлау туралы куәліктердің қолданыстағы нөмірлерінің тізбесі;</w:t>
      </w:r>
    </w:p>
    <w:bookmarkEnd w:id="15"/>
    <w:bookmarkStart w:name="z19" w:id="16"/>
    <w:p>
      <w:pPr>
        <w:spacing w:after="0"/>
        <w:ind w:left="0"/>
        <w:jc w:val="both"/>
      </w:pPr>
      <w:r>
        <w:rPr>
          <w:rFonts w:ascii="Times New Roman"/>
          <w:b w:val="false"/>
          <w:i w:val="false"/>
          <w:color w:val="000000"/>
          <w:sz w:val="28"/>
        </w:rPr>
        <w:t>
      3) инвестициялау объектісі – акциялары, қатысу үлесі, пайлары сатып алынатын (сатып алынған) заңды тұлға, инвестициялық пай қоры, сондай-ақ мүлкіне мүліктік жарналар енгізілетін (енгізілген) заңды тұлға, жай серіктестік, консорциум. Депозитарлық қолхаттармен операциялар жүргізілген жағдайда олардың базалық активі болып табылатын бағалы қағаз эмитенті инвестициялау объектісі болып табылады;</w:t>
      </w:r>
    </w:p>
    <w:bookmarkEnd w:id="16"/>
    <w:bookmarkStart w:name="z20" w:id="17"/>
    <w:p>
      <w:pPr>
        <w:spacing w:after="0"/>
        <w:ind w:left="0"/>
        <w:jc w:val="both"/>
      </w:pPr>
      <w:r>
        <w:rPr>
          <w:rFonts w:ascii="Times New Roman"/>
          <w:b w:val="false"/>
          <w:i w:val="false"/>
          <w:color w:val="000000"/>
          <w:sz w:val="28"/>
        </w:rPr>
        <w:t>
      4) инвестор – инвестициялау объектiсiне меншік құқығы өтетін (өткен) жеке немесе заңды тұлға;</w:t>
      </w:r>
    </w:p>
    <w:bookmarkEnd w:id="17"/>
    <w:bookmarkStart w:name="z21" w:id="18"/>
    <w:p>
      <w:pPr>
        <w:spacing w:after="0"/>
        <w:ind w:left="0"/>
        <w:jc w:val="both"/>
      </w:pPr>
      <w:r>
        <w:rPr>
          <w:rFonts w:ascii="Times New Roman"/>
          <w:b w:val="false"/>
          <w:i w:val="false"/>
          <w:color w:val="000000"/>
          <w:sz w:val="28"/>
        </w:rPr>
        <w:t>
      5) капитал қозғалысы бойынша валюталық шарт – олардың негізінде және (немесе) орындалуы үшін капитал қозғалысы операциялары мен оларға теңестірілген операциялар жүзеге асырылатын келісімдер, құрылтай құжаттары, оларға енгізілген өзгерістер және (немесе) толықтырулар, сондай-ақ өзге де құжаттар;</w:t>
      </w:r>
    </w:p>
    <w:bookmarkEnd w:id="18"/>
    <w:bookmarkStart w:name="z22" w:id="19"/>
    <w:p>
      <w:pPr>
        <w:spacing w:after="0"/>
        <w:ind w:left="0"/>
        <w:jc w:val="both"/>
      </w:pPr>
      <w:r>
        <w:rPr>
          <w:rFonts w:ascii="Times New Roman"/>
          <w:b w:val="false"/>
          <w:i w:val="false"/>
          <w:color w:val="000000"/>
          <w:sz w:val="28"/>
        </w:rPr>
        <w:t>
      6) меншікті операциялар – валюталық шарт тарапы болып табылатын резиденттің өз атынан жүзеге асыратын операциясы;</w:t>
      </w:r>
    </w:p>
    <w:bookmarkEnd w:id="19"/>
    <w:bookmarkStart w:name="z23" w:id="20"/>
    <w:p>
      <w:pPr>
        <w:spacing w:after="0"/>
        <w:ind w:left="0"/>
        <w:jc w:val="both"/>
      </w:pPr>
      <w:r>
        <w:rPr>
          <w:rFonts w:ascii="Times New Roman"/>
          <w:b w:val="false"/>
          <w:i w:val="false"/>
          <w:color w:val="000000"/>
          <w:sz w:val="28"/>
        </w:rPr>
        <w:t>
      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bookmarkEnd w:id="20"/>
    <w:bookmarkStart w:name="z24" w:id="21"/>
    <w:p>
      <w:pPr>
        <w:spacing w:after="0"/>
        <w:ind w:left="0"/>
        <w:jc w:val="both"/>
      </w:pPr>
      <w:r>
        <w:rPr>
          <w:rFonts w:ascii="Times New Roman"/>
          <w:b w:val="false"/>
          <w:i w:val="false"/>
          <w:color w:val="000000"/>
          <w:sz w:val="28"/>
        </w:rPr>
        <w:t>
      8) тіркеу куәлігі – Қағидалар қолданысқа енгізілгенге дейін валюталық шартты тіркеу кезінде Ұлттық Банк берген және күші жойылмаған құжат;</w:t>
      </w:r>
    </w:p>
    <w:bookmarkEnd w:id="21"/>
    <w:bookmarkStart w:name="z25" w:id="22"/>
    <w:p>
      <w:pPr>
        <w:spacing w:after="0"/>
        <w:ind w:left="0"/>
        <w:jc w:val="both"/>
      </w:pPr>
      <w:r>
        <w:rPr>
          <w:rFonts w:ascii="Times New Roman"/>
          <w:b w:val="false"/>
          <w:i w:val="false"/>
          <w:color w:val="000000"/>
          <w:sz w:val="28"/>
        </w:rPr>
        <w:t>
      9) хабарлама туралы куәлік – Қағидалар қолданысқа енгізілгенге дейін валюталық шартқа немесе шетелдік банктегі шотқа Ұлттық Банк берген және күші жойылмаған құжат.</w:t>
      </w:r>
    </w:p>
    <w:bookmarkEnd w:id="22"/>
    <w:bookmarkStart w:name="z26" w:id="23"/>
    <w:p>
      <w:pPr>
        <w:spacing w:after="0"/>
        <w:ind w:left="0"/>
        <w:jc w:val="both"/>
      </w:pPr>
      <w:r>
        <w:rPr>
          <w:rFonts w:ascii="Times New Roman"/>
          <w:b w:val="false"/>
          <w:i w:val="false"/>
          <w:color w:val="000000"/>
          <w:sz w:val="28"/>
        </w:rPr>
        <w:t>
      3. Капитал қозғалысы және оларға теңестірілген операциялар бойынша валюталық шарттарға, резиденттердің шетелдік банктердегі, халықаралық қаржы ұйымдарындағы шоттарына есептік нөмірлер беру Ұлттық Банк тарапынан қандай да бір міндеттемелерсіз жүзеге асырылады. Есептік нөмірдің болуы Қазақстан Республикасының заңнамасының талаптарын бұзғаны үшін жауаптылықтан босатуға негіз бола алмайды.</w:t>
      </w:r>
    </w:p>
    <w:bookmarkEnd w:id="23"/>
    <w:bookmarkStart w:name="z27" w:id="24"/>
    <w:p>
      <w:pPr>
        <w:spacing w:after="0"/>
        <w:ind w:left="0"/>
        <w:jc w:val="both"/>
      </w:pPr>
      <w:r>
        <w:rPr>
          <w:rFonts w:ascii="Times New Roman"/>
          <w:b w:val="false"/>
          <w:i w:val="false"/>
          <w:color w:val="000000"/>
          <w:sz w:val="28"/>
        </w:rPr>
        <w:t>
      4. Қағидалардың 15-тармағы бірінші бөлігінің 9) тармақшасында және 22-тармағы бірінші бөлігінің 4) тармақшасында көзделген мән-жайлардың туындағанын растайтын құжат сот шешімі не шет мемлекеттің уәкілетті мемлекеттік органының жеке тұлға-бейрезиденттің қайтыс болуын тіркеу, қайтыс болды деп жариялау, әрекетке қабілетсіз немесе әрекет қабілеті шектеулі деп тану, сондай-ақ бейрезидент заңды тұлғаны тарату туралы құжаты болып табылады. Егер бұл құжаттар шет тілінде жасалған болса, онда олардың қазақ немесе орыс тілдеріндегі аудармасы қоса ұсынылады.</w:t>
      </w:r>
    </w:p>
    <w:bookmarkEnd w:id="24"/>
    <w:bookmarkStart w:name="z28" w:id="25"/>
    <w:p>
      <w:pPr>
        <w:spacing w:after="0"/>
        <w:ind w:left="0"/>
        <w:jc w:val="both"/>
      </w:pPr>
      <w:r>
        <w:rPr>
          <w:rFonts w:ascii="Times New Roman"/>
          <w:b w:val="false"/>
          <w:i w:val="false"/>
          <w:color w:val="000000"/>
          <w:sz w:val="28"/>
        </w:rPr>
        <w:t>
      5. Егер Қағидаларда белгіленген мәліметтерді, есептерді және (немесе) өзге де құжаттарды ұсыну мерзімі жұмыс істемейтін күнге сәйкес келсе, онда тиісті мерзім келесі жұмыс күніне ауыстырылады.</w:t>
      </w:r>
    </w:p>
    <w:bookmarkEnd w:id="25"/>
    <w:bookmarkStart w:name="z29" w:id="26"/>
    <w:p>
      <w:pPr>
        <w:spacing w:after="0"/>
        <w:ind w:left="0"/>
        <w:jc w:val="both"/>
      </w:pPr>
      <w:r>
        <w:rPr>
          <w:rFonts w:ascii="Times New Roman"/>
          <w:b w:val="false"/>
          <w:i w:val="false"/>
          <w:color w:val="000000"/>
          <w:sz w:val="28"/>
        </w:rPr>
        <w:t>
      6. Қағидаларда өзгеше көзделмесе, заңды тұлғаларға қатысты (банктерді, Қазақстан Республикасының аумағында қызметін жүзеге асыратын бейрезидент банктердің филиалдарын қоспағанда) белгіленген Қағидалардың ережелері олардың филиалдары мен өкілдіктеріне де қолданылады.</w:t>
      </w:r>
    </w:p>
    <w:bookmarkEnd w:id="26"/>
    <w:bookmarkStart w:name="z30" w:id="27"/>
    <w:p>
      <w:pPr>
        <w:spacing w:after="0"/>
        <w:ind w:left="0"/>
        <w:jc w:val="both"/>
      </w:pPr>
      <w:r>
        <w:rPr>
          <w:rFonts w:ascii="Times New Roman"/>
          <w:b w:val="false"/>
          <w:i w:val="false"/>
          <w:color w:val="000000"/>
          <w:sz w:val="28"/>
        </w:rPr>
        <w:t>
      7. Есептік нөмірлердің тізілімі Ұлттық Банктің ресми интернет-ресурсында орналастырылады.</w:t>
      </w:r>
    </w:p>
    <w:bookmarkEnd w:id="27"/>
    <w:bookmarkStart w:name="z31" w:id="28"/>
    <w:p>
      <w:pPr>
        <w:spacing w:after="0"/>
        <w:ind w:left="0"/>
        <w:jc w:val="left"/>
      </w:pPr>
      <w:r>
        <w:rPr>
          <w:rFonts w:ascii="Times New Roman"/>
          <w:b/>
          <w:i w:val="false"/>
          <w:color w:val="000000"/>
        </w:rPr>
        <w:t xml:space="preserve"> 2-тарау. Валюталық операцияларды мониторингтеу тәртібі</w:t>
      </w:r>
    </w:p>
    <w:bookmarkEnd w:id="28"/>
    <w:bookmarkStart w:name="z32" w:id="29"/>
    <w:p>
      <w:pPr>
        <w:spacing w:after="0"/>
        <w:ind w:left="0"/>
        <w:jc w:val="left"/>
      </w:pPr>
      <w:r>
        <w:rPr>
          <w:rFonts w:ascii="Times New Roman"/>
          <w:b/>
          <w:i w:val="false"/>
          <w:color w:val="000000"/>
        </w:rPr>
        <w:t xml:space="preserve"> 1-параграф. Капитал қозғалысы бойынша валюталық шарттарға есептік нөмірлер беру</w:t>
      </w:r>
    </w:p>
    <w:bookmarkEnd w:id="29"/>
    <w:bookmarkStart w:name="z33" w:id="30"/>
    <w:p>
      <w:pPr>
        <w:spacing w:after="0"/>
        <w:ind w:left="0"/>
        <w:jc w:val="both"/>
      </w:pPr>
      <w:r>
        <w:rPr>
          <w:rFonts w:ascii="Times New Roman"/>
          <w:b w:val="false"/>
          <w:i w:val="false"/>
          <w:color w:val="000000"/>
          <w:sz w:val="28"/>
        </w:rPr>
        <w:t>
      8. Капитал қозғалысы бойынша валюталық шартқа есептік нөмір беріледі, және оның аясында:</w:t>
      </w:r>
    </w:p>
    <w:bookmarkEnd w:id="30"/>
    <w:bookmarkStart w:name="z34" w:id="31"/>
    <w:p>
      <w:pPr>
        <w:spacing w:after="0"/>
        <w:ind w:left="0"/>
        <w:jc w:val="both"/>
      </w:pPr>
      <w:r>
        <w:rPr>
          <w:rFonts w:ascii="Times New Roman"/>
          <w:b w:val="false"/>
          <w:i w:val="false"/>
          <w:color w:val="000000"/>
          <w:sz w:val="28"/>
        </w:rPr>
        <w:t>
      1) баламасы 500 000 (бес жүз мың) Америка Құрама Штаттарының (бұдан әрі – АҚШ) долларынан асатын сомада (сыйақы, комиссия, айыппұл және өзге де төлемдерді есептемегенде) Қазақстан Республикасына мүліктің (ақшаның) түсуі және (немесе) резиденттің бейрезидентке мүлікті (ақшаны) қайтару міндеттемесінің туындауы;</w:t>
      </w:r>
    </w:p>
    <w:bookmarkEnd w:id="31"/>
    <w:bookmarkStart w:name="z35" w:id="32"/>
    <w:p>
      <w:pPr>
        <w:spacing w:after="0"/>
        <w:ind w:left="0"/>
        <w:jc w:val="both"/>
      </w:pPr>
      <w:r>
        <w:rPr>
          <w:rFonts w:ascii="Times New Roman"/>
          <w:b w:val="false"/>
          <w:i w:val="false"/>
          <w:color w:val="000000"/>
          <w:sz w:val="28"/>
        </w:rPr>
        <w:t>
      2) баламасы 500 000 (бес жүз мың) АҚШ долларынан асатын сомада (сыйақы, комиссия, айыппұл және өзге де төлемдерді есептемегенде) Қазақстан Республикасынан мүлікті беру (ақша аудару) және (немесе) резиденттің бейрезидентке мүлікті (ақшаны) қайтаруы жөнінде талаптардың туындауы көзделеді.</w:t>
      </w:r>
    </w:p>
    <w:bookmarkEnd w:id="32"/>
    <w:bookmarkStart w:name="z36" w:id="33"/>
    <w:p>
      <w:pPr>
        <w:spacing w:after="0"/>
        <w:ind w:left="0"/>
        <w:jc w:val="both"/>
      </w:pPr>
      <w:r>
        <w:rPr>
          <w:rFonts w:ascii="Times New Roman"/>
          <w:b w:val="false"/>
          <w:i w:val="false"/>
          <w:color w:val="000000"/>
          <w:sz w:val="28"/>
        </w:rPr>
        <w:t>
      9. Егер капитал қозғалысы бойынша валюталық шартта оған қол қойылған күні (ондай күн болмаған жағдайда – күшіне енген күні) шарттың сомасы көрсетілмеген болса, мұндай валюталық шарт есептік нөмір берілетін шарт ретінде қарастырылады.</w:t>
      </w:r>
    </w:p>
    <w:bookmarkEnd w:id="33"/>
    <w:bookmarkStart w:name="z37" w:id="34"/>
    <w:p>
      <w:pPr>
        <w:spacing w:after="0"/>
        <w:ind w:left="0"/>
        <w:jc w:val="both"/>
      </w:pPr>
      <w:r>
        <w:rPr>
          <w:rFonts w:ascii="Times New Roman"/>
          <w:b w:val="false"/>
          <w:i w:val="false"/>
          <w:color w:val="000000"/>
          <w:sz w:val="28"/>
        </w:rPr>
        <w:t>
      Шарттың сомасы АҚШ долларынан өзге валютада көрсетілген және АҚШ долларына айырбастау бағамы көрсетілмеген капитал қозғалысы бойынша валюталық шартқа есептік нөмір беруді айқындау мақсаты үшін АҚШ долларында валюталық шарт сомасының баламасын есептеу валюталық шартқа қол қойылған күні (ондай күн болмаған жағдайда – валюталық шарт күшіне енген күні) валюта айырбастаудың нарықтық бағамын пайдалана отырып жүзеге асырылады.</w:t>
      </w:r>
    </w:p>
    <w:bookmarkEnd w:id="34"/>
    <w:bookmarkStart w:name="z38" w:id="35"/>
    <w:p>
      <w:pPr>
        <w:spacing w:after="0"/>
        <w:ind w:left="0"/>
        <w:jc w:val="both"/>
      </w:pPr>
      <w:r>
        <w:rPr>
          <w:rFonts w:ascii="Times New Roman"/>
          <w:b w:val="false"/>
          <w:i w:val="false"/>
          <w:color w:val="000000"/>
          <w:sz w:val="28"/>
        </w:rPr>
        <w:t>
      Капитал қозғалысы бойынша валюталық шартқа оның сомасын ұлғайтатын өзгерістер және (немесе) толықтырулар енгізілген кезде, новация шартын жасау арқылы валюталық операция сомасы ұлғайтылған кезде, шарт сомасының ұлғаюының АҚШ долларындағы баламасы қосымша келісімге, новация шартына қол қойылған күні (ондай күн болмаған жағдайда – қосымша келісім, новация шарты күшіне енген күні) нарықтық айырбастау бағамы бойынша есептеледі.</w:t>
      </w:r>
    </w:p>
    <w:bookmarkEnd w:id="35"/>
    <w:bookmarkStart w:name="z39" w:id="36"/>
    <w:p>
      <w:pPr>
        <w:spacing w:after="0"/>
        <w:ind w:left="0"/>
        <w:jc w:val="both"/>
      </w:pPr>
      <w:r>
        <w:rPr>
          <w:rFonts w:ascii="Times New Roman"/>
          <w:b w:val="false"/>
          <w:i w:val="false"/>
          <w:color w:val="000000"/>
          <w:sz w:val="28"/>
        </w:rPr>
        <w:t>
      Сомасы Қағидалардың 8-тармағында көрсетілген шекті мәннен аспайтын капитал қозғалысы бойынша валюталық шарт бойынша, шартқа тиісті өзгерістер енгізілмей шарт сомасы нақты ұлғайтылған жағдайда, валюталық шарт бойынша нақты орындалған міндеттемелер сомасының АҚШ долларындағы баламасын есептеу тиісті операциялар жасалған күні валюта айырбастаудың нарықтық бағамын пайдалана отырып жүзеге асырылады.</w:t>
      </w:r>
    </w:p>
    <w:bookmarkEnd w:id="36"/>
    <w:bookmarkStart w:name="z40" w:id="37"/>
    <w:p>
      <w:pPr>
        <w:spacing w:after="0"/>
        <w:ind w:left="0"/>
        <w:jc w:val="both"/>
      </w:pPr>
      <w:r>
        <w:rPr>
          <w:rFonts w:ascii="Times New Roman"/>
          <w:b w:val="false"/>
          <w:i w:val="false"/>
          <w:color w:val="000000"/>
          <w:sz w:val="28"/>
        </w:rPr>
        <w:t>
      Талапты басқаға беру немесе борышты ауыстыру нәтижесінде резиденттің бейрезидентке талап ету құқығын немесе бейрезидент алдындағы борышты қабылдауы кезінде валюталық шарттың сомасы ретінде сыйақыны, комиссияны, айыппұлды және өзге де төлемдерді қоса алғанда, берілетін (қабылданатын) талап немесе борыш сомасы танылады.</w:t>
      </w:r>
    </w:p>
    <w:bookmarkEnd w:id="37"/>
    <w:bookmarkStart w:name="z41" w:id="38"/>
    <w:p>
      <w:pPr>
        <w:spacing w:after="0"/>
        <w:ind w:left="0"/>
        <w:jc w:val="both"/>
      </w:pPr>
      <w:r>
        <w:rPr>
          <w:rFonts w:ascii="Times New Roman"/>
          <w:b w:val="false"/>
          <w:i w:val="false"/>
          <w:color w:val="000000"/>
          <w:sz w:val="28"/>
        </w:rPr>
        <w:t>
      10. Капитал қозғалысы бойынша валюталық шарттың резидент-қатысушысы есептік нөмір алу үшін өзінің тұрақты тұратын жері (жеке тұлға үшін) немесе орналасқан жері (заңды тұлға үшін) бойынша Ұлттық Банктің аумақтық филиалына өтініш жасайды.</w:t>
      </w:r>
    </w:p>
    <w:bookmarkEnd w:id="38"/>
    <w:bookmarkStart w:name="z42" w:id="39"/>
    <w:p>
      <w:pPr>
        <w:spacing w:after="0"/>
        <w:ind w:left="0"/>
        <w:jc w:val="both"/>
      </w:pPr>
      <w:r>
        <w:rPr>
          <w:rFonts w:ascii="Times New Roman"/>
          <w:b w:val="false"/>
          <w:i w:val="false"/>
          <w:color w:val="000000"/>
          <w:sz w:val="28"/>
        </w:rPr>
        <w:t>
      Қазақстан Республикасынан тыс жерде тұратын резидент жеке тұлға есептік нөмір алу үшін тіркелген (тұрғылықты) жері бойынша Ұлттық Банктің аумақтық филиалына өтініш жасайды.</w:t>
      </w:r>
    </w:p>
    <w:bookmarkEnd w:id="39"/>
    <w:bookmarkStart w:name="z43" w:id="40"/>
    <w:p>
      <w:pPr>
        <w:spacing w:after="0"/>
        <w:ind w:left="0"/>
        <w:jc w:val="both"/>
      </w:pPr>
      <w:r>
        <w:rPr>
          <w:rFonts w:ascii="Times New Roman"/>
          <w:b w:val="false"/>
          <w:i w:val="false"/>
          <w:color w:val="000000"/>
          <w:sz w:val="28"/>
        </w:rPr>
        <w:t>
      11. Резидент-қатысушы капитал қозғалысы бойынша валюталық шарт бойынша міндеттемелерді тараптардың кез келгені орындай бастағанға дейін есептік нөмір алуға өтініш жасайды. Егер міндеттемелерді орындауды бірінші болып бейрезидент-қатысушы бастаса және бұл орындау мүлікті резиденттің пайдасына берумен (ақша түсуімен) байланысты болса, онда капитал қозғалысы бойынша валюталық шарттың резидент-қатысушысы мүлікті (ақшаны) алғанға дейін осындай валюталық шартқа есептік нөмір беруге өтініш жасайды.</w:t>
      </w:r>
    </w:p>
    <w:bookmarkEnd w:id="40"/>
    <w:bookmarkStart w:name="z44" w:id="41"/>
    <w:p>
      <w:pPr>
        <w:spacing w:after="0"/>
        <w:ind w:left="0"/>
        <w:jc w:val="both"/>
      </w:pPr>
      <w:r>
        <w:rPr>
          <w:rFonts w:ascii="Times New Roman"/>
          <w:b w:val="false"/>
          <w:i w:val="false"/>
          <w:color w:val="000000"/>
          <w:sz w:val="28"/>
        </w:rPr>
        <w:t>
      Сомасы Қағидалардың 8-тармағында көрсетілген шекті мәннен аспайтын валюталық шарт бойынша, тараптардың бірінің міндеттемелерді орындауы шарт сомасының нақты түрде шекті мәннен асып кетуіне әкеп соғатын болса, резидент-қатысушы осындай орындау басталғанға дейін есептік нөмір алуға өтініш жасайды.</w:t>
      </w:r>
    </w:p>
    <w:bookmarkEnd w:id="41"/>
    <w:bookmarkStart w:name="z45" w:id="42"/>
    <w:p>
      <w:pPr>
        <w:spacing w:after="0"/>
        <w:ind w:left="0"/>
        <w:jc w:val="both"/>
      </w:pPr>
      <w:r>
        <w:rPr>
          <w:rFonts w:ascii="Times New Roman"/>
          <w:b w:val="false"/>
          <w:i w:val="false"/>
          <w:color w:val="000000"/>
          <w:sz w:val="28"/>
        </w:rPr>
        <w:t>
      Талапты басқаға беру, борышты ауыстыру, өтеусіз беру, мұрагерлік, кепілдік жағдайдың басталуы немесе сот шешімі нәтижесінде резидент бейрезиденттен талап ету құқығын немесе борышты қабылдаған жағдайда, ол мұндай талаптың (борыштың) туындаған күнінен бастап күнтізбелік 60 (алпыс) күннен кешіктірмей, бірақ міндеттемелерді орындау басталғанға дейін есептік нөмір алуға өтініш жасайды.</w:t>
      </w:r>
    </w:p>
    <w:bookmarkEnd w:id="42"/>
    <w:bookmarkStart w:name="z46" w:id="43"/>
    <w:p>
      <w:pPr>
        <w:spacing w:after="0"/>
        <w:ind w:left="0"/>
        <w:jc w:val="both"/>
      </w:pPr>
      <w:r>
        <w:rPr>
          <w:rFonts w:ascii="Times New Roman"/>
          <w:b w:val="false"/>
          <w:i w:val="false"/>
          <w:color w:val="000000"/>
          <w:sz w:val="28"/>
        </w:rPr>
        <w:t>
      Резидентке шетелдегі жылжымайтын мүлікке меншік құқығы (жеке тұлға-резиденттерді қоспағанда) немесе бейрезидент заңды тұлғаның капиталындағы үлес резиденттен сатып алу, өтеусіз беру, мұрагерлік немесе сот шешімі нәтижесінде ауысқан жағдайда, резидент меншік құқығы ауысқан күннен бастап күнтізбелік 60 (алпыс) күннен кешіктірмей, бірақ оны иеліктен шығарғанға дейін есептік нөмір алуға өтініш жасайды.</w:t>
      </w:r>
    </w:p>
    <w:bookmarkEnd w:id="43"/>
    <w:bookmarkStart w:name="z47" w:id="44"/>
    <w:p>
      <w:pPr>
        <w:spacing w:after="0"/>
        <w:ind w:left="0"/>
        <w:jc w:val="both"/>
      </w:pPr>
      <w:r>
        <w:rPr>
          <w:rFonts w:ascii="Times New Roman"/>
          <w:b w:val="false"/>
          <w:i w:val="false"/>
          <w:color w:val="000000"/>
          <w:sz w:val="28"/>
        </w:rPr>
        <w:t>
      Резидент (экспорттаушы немесе импорттаушы) мен бейрезидент арасында болған бастапқы міндеттемені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ауыстырған кезде резидент ауыстырған күннен бастап күнтізбелік 60 (алпыс) күннен кешіктірмей, бірақ оның кез келген тарапының міндеттемелерін орындау басталғанға дейін капитал қозғалысы бойынша валюталық шартқа есептік нөмір беруге өтініш жасайды.</w:t>
      </w:r>
    </w:p>
    <w:bookmarkEnd w:id="44"/>
    <w:bookmarkStart w:name="z48" w:id="45"/>
    <w:p>
      <w:pPr>
        <w:spacing w:after="0"/>
        <w:ind w:left="0"/>
        <w:jc w:val="both"/>
      </w:pPr>
      <w:r>
        <w:rPr>
          <w:rFonts w:ascii="Times New Roman"/>
          <w:b w:val="false"/>
          <w:i w:val="false"/>
          <w:color w:val="000000"/>
          <w:sz w:val="28"/>
        </w:rPr>
        <w:t>
      Қағидалардың 14-тармағында көзделген негіздер бойынша жаңа есептік нөмір алу қажет болған жағдайда, резидент-қатысушы көрсетілген өзгерістер басталған күннен бастап күнтізбелік 60 (алпыс) күннен кешіктірмей өтініш жасайды.</w:t>
      </w:r>
    </w:p>
    <w:bookmarkEnd w:id="45"/>
    <w:bookmarkStart w:name="z49" w:id="46"/>
    <w:p>
      <w:pPr>
        <w:spacing w:after="0"/>
        <w:ind w:left="0"/>
        <w:jc w:val="both"/>
      </w:pPr>
      <w:r>
        <w:rPr>
          <w:rFonts w:ascii="Times New Roman"/>
          <w:b w:val="false"/>
          <w:i w:val="false"/>
          <w:color w:val="000000"/>
          <w:sz w:val="28"/>
        </w:rPr>
        <w:t>
      12. Капитал қозғалысы бойынша валюталық шартқа есептік нөмір алу үшін резидент-қатысушы Ұлттық Банкке:</w:t>
      </w:r>
    </w:p>
    <w:bookmarkEnd w:id="46"/>
    <w:bookmarkStart w:name="z50" w:id="47"/>
    <w:p>
      <w:pPr>
        <w:spacing w:after="0"/>
        <w:ind w:left="0"/>
        <w:jc w:val="both"/>
      </w:pPr>
      <w:r>
        <w:rPr>
          <w:rFonts w:ascii="Times New Roman"/>
          <w:b w:val="false"/>
          <w:i w:val="false"/>
          <w:color w:val="000000"/>
          <w:sz w:val="28"/>
        </w:rPr>
        <w:t>
      1) Қағидаларға 1-қосымшаға сәйкес нысан бойынша капитал қозғалысы бойынша валюталық шартқа есептік нөмір беруге өтініш;</w:t>
      </w:r>
    </w:p>
    <w:bookmarkEnd w:id="47"/>
    <w:bookmarkStart w:name="z51" w:id="48"/>
    <w:p>
      <w:pPr>
        <w:spacing w:after="0"/>
        <w:ind w:left="0"/>
        <w:jc w:val="both"/>
      </w:pPr>
      <w:r>
        <w:rPr>
          <w:rFonts w:ascii="Times New Roman"/>
          <w:b w:val="false"/>
          <w:i w:val="false"/>
          <w:color w:val="000000"/>
          <w:sz w:val="28"/>
        </w:rPr>
        <w:t>
      2) Қазақстан Республикасында тұрақты тұру құқығын растайтын құжаттың көшірмесін (шетелдіктер немесе азаматтығы жоқ адамдар үшін);</w:t>
      </w:r>
    </w:p>
    <w:bookmarkEnd w:id="48"/>
    <w:bookmarkStart w:name="z52" w:id="49"/>
    <w:p>
      <w:pPr>
        <w:spacing w:after="0"/>
        <w:ind w:left="0"/>
        <w:jc w:val="both"/>
      </w:pPr>
      <w:r>
        <w:rPr>
          <w:rFonts w:ascii="Times New Roman"/>
          <w:b w:val="false"/>
          <w:i w:val="false"/>
          <w:color w:val="000000"/>
          <w:sz w:val="28"/>
        </w:rPr>
        <w:t>
      3) капитал қозғалысы бойынша валюталық шарттың және оған енгізілген өзгерістердің және (немесе) толықтырулардың көшірмелерін ұсынады. Егер капитал қозғалысы бойынша валюталық шарт шет тілінде жасалса, онда оның қазақ немесе орыс тіліне аудармасы ұсынылады.</w:t>
      </w:r>
    </w:p>
    <w:bookmarkEnd w:id="49"/>
    <w:bookmarkStart w:name="z53" w:id="50"/>
    <w:p>
      <w:pPr>
        <w:spacing w:after="0"/>
        <w:ind w:left="0"/>
        <w:jc w:val="both"/>
      </w:pPr>
      <w:r>
        <w:rPr>
          <w:rFonts w:ascii="Times New Roman"/>
          <w:b w:val="false"/>
          <w:i w:val="false"/>
          <w:color w:val="000000"/>
          <w:sz w:val="28"/>
        </w:rPr>
        <w:t>
      Егер капитал қозғалысы бойынша валюталық шарт бойынша міндеттемелер осындай валюталық шартқа есептік нөмір беруге өтініш бергенге дейін орындалған болса, резидент-қатысушы Ұлттық Банктің аумақтық филиалына міндеттемелердің туындағанын, орындалғанын және тоқтатылғанын растайтын құжаттардың көшірмелерін ұсынады.</w:t>
      </w:r>
    </w:p>
    <w:bookmarkEnd w:id="50"/>
    <w:bookmarkStart w:name="z54" w:id="51"/>
    <w:p>
      <w:pPr>
        <w:spacing w:after="0"/>
        <w:ind w:left="0"/>
        <w:jc w:val="both"/>
      </w:pPr>
      <w:r>
        <w:rPr>
          <w:rFonts w:ascii="Times New Roman"/>
          <w:b w:val="false"/>
          <w:i w:val="false"/>
          <w:color w:val="000000"/>
          <w:sz w:val="28"/>
        </w:rPr>
        <w:t>
      Қағидалардың 14-тармағында көзделген жағдайларда жаңа есептік нөмір беру үшін Қағидалардың осы тармағының бірінші бөлігінің 2) және 3) тармақшаларында және екінші бөлігінде көрсетілген құжаттар ұсынылады, егер олар Ұлттық Банкке соңғы ұсынылғаннан кейін өзгермеген болса, қайта ұсынылмайды.</w:t>
      </w:r>
    </w:p>
    <w:bookmarkEnd w:id="51"/>
    <w:bookmarkStart w:name="z55" w:id="52"/>
    <w:p>
      <w:pPr>
        <w:spacing w:after="0"/>
        <w:ind w:left="0"/>
        <w:jc w:val="both"/>
      </w:pPr>
      <w:r>
        <w:rPr>
          <w:rFonts w:ascii="Times New Roman"/>
          <w:b w:val="false"/>
          <w:i w:val="false"/>
          <w:color w:val="000000"/>
          <w:sz w:val="28"/>
        </w:rPr>
        <w:t>
      13. Ұлттық Банктің аумақтық филиалы резидент Қағидалардың 12-тармағында көзделген құжаттар мен мәліметтерді толық көлемде ұсынған күннен бастап 5 (бес) жұмыс күні ішінде капитал қозғалысы бойынша валюталық шартқа есептік нөмір береді және есептік нөмірлердің тізіліміне енгізіледі.</w:t>
      </w:r>
    </w:p>
    <w:bookmarkEnd w:id="52"/>
    <w:bookmarkStart w:name="z56" w:id="53"/>
    <w:p>
      <w:pPr>
        <w:spacing w:after="0"/>
        <w:ind w:left="0"/>
        <w:jc w:val="both"/>
      </w:pPr>
      <w:r>
        <w:rPr>
          <w:rFonts w:ascii="Times New Roman"/>
          <w:b w:val="false"/>
          <w:i w:val="false"/>
          <w:color w:val="000000"/>
          <w:sz w:val="28"/>
        </w:rPr>
        <w:t>
      Есептік нөмір және оның берілген күні капитал қозғалысы бойынша валюталық шарттың көшірмесінің бірінші бетінде көрсетіледі және Ұлттық Банктің аумақтық филиалының уәкілетті қызметкерінің қолымен және мөрімен расталады.</w:t>
      </w:r>
    </w:p>
    <w:bookmarkEnd w:id="53"/>
    <w:bookmarkStart w:name="z57" w:id="54"/>
    <w:p>
      <w:pPr>
        <w:spacing w:after="0"/>
        <w:ind w:left="0"/>
        <w:jc w:val="both"/>
      </w:pPr>
      <w:r>
        <w:rPr>
          <w:rFonts w:ascii="Times New Roman"/>
          <w:b w:val="false"/>
          <w:i w:val="false"/>
          <w:color w:val="000000"/>
          <w:sz w:val="28"/>
        </w:rPr>
        <w:t>
      Ұлттық Банктің аумақтық филиалы капитал қозғалысы операциясын және оған теңестірілген операцияны жіктейді және есептік нөмір берілген капитал қозғалысы бойынша валюталық шарттың резидент-қатысушысына осы Қағидалардың 23 және 24-тармақтарына сәйкес есепті ұсыну қажеттілігі туралы хабарлайды.</w:t>
      </w:r>
    </w:p>
    <w:bookmarkEnd w:id="54"/>
    <w:bookmarkStart w:name="z58" w:id="55"/>
    <w:p>
      <w:pPr>
        <w:spacing w:after="0"/>
        <w:ind w:left="0"/>
        <w:jc w:val="both"/>
      </w:pPr>
      <w:r>
        <w:rPr>
          <w:rFonts w:ascii="Times New Roman"/>
          <w:b w:val="false"/>
          <w:i w:val="false"/>
          <w:color w:val="000000"/>
          <w:sz w:val="28"/>
        </w:rPr>
        <w:t>
      14. Есептік нөмір берілген капитал қозғалысы бойынша валюталық шартқа жаңа есептік нөмір беру мына мәліметтер өзгерген кезде талап етіледі:</w:t>
      </w:r>
    </w:p>
    <w:bookmarkEnd w:id="55"/>
    <w:bookmarkStart w:name="z59" w:id="56"/>
    <w:p>
      <w:pPr>
        <w:spacing w:after="0"/>
        <w:ind w:left="0"/>
        <w:jc w:val="both"/>
      </w:pPr>
      <w:r>
        <w:rPr>
          <w:rFonts w:ascii="Times New Roman"/>
          <w:b w:val="false"/>
          <w:i w:val="false"/>
          <w:color w:val="000000"/>
          <w:sz w:val="28"/>
        </w:rPr>
        <w:t>
      1) капитал қозғалысы бойынша валюталық шарттың валютасы;</w:t>
      </w:r>
    </w:p>
    <w:bookmarkEnd w:id="56"/>
    <w:bookmarkStart w:name="z60" w:id="57"/>
    <w:p>
      <w:pPr>
        <w:spacing w:after="0"/>
        <w:ind w:left="0"/>
        <w:jc w:val="both"/>
      </w:pPr>
      <w:r>
        <w:rPr>
          <w:rFonts w:ascii="Times New Roman"/>
          <w:b w:val="false"/>
          <w:i w:val="false"/>
          <w:color w:val="000000"/>
          <w:sz w:val="28"/>
        </w:rPr>
        <w:t>
      2) капитал қозғалысы бойынша валюталық шарттың қатысушылары, егер мұндай өзгеріс капитал қозғалысы бойынша валюталық шарттың резидент-қатысушысының талаптары немесе міндеттемелері бойынша тұлғалардың ауысуына әкеп соқса;</w:t>
      </w:r>
    </w:p>
    <w:bookmarkEnd w:id="57"/>
    <w:bookmarkStart w:name="z61" w:id="58"/>
    <w:p>
      <w:pPr>
        <w:spacing w:after="0"/>
        <w:ind w:left="0"/>
        <w:jc w:val="both"/>
      </w:pPr>
      <w:r>
        <w:rPr>
          <w:rFonts w:ascii="Times New Roman"/>
          <w:b w:val="false"/>
          <w:i w:val="false"/>
          <w:color w:val="000000"/>
          <w:sz w:val="28"/>
        </w:rPr>
        <w:t>
      3) валюталық шарттың нысаны, егер мұндай өзгеріс капитал қозғалысы операцияларын, оларға теңестірілген операцияларды қайта жіктеуге және (немесе) есеп нысанының өзгеруіне әкеп соқса;</w:t>
      </w:r>
    </w:p>
    <w:bookmarkEnd w:id="58"/>
    <w:bookmarkStart w:name="z62" w:id="59"/>
    <w:p>
      <w:pPr>
        <w:spacing w:after="0"/>
        <w:ind w:left="0"/>
        <w:jc w:val="both"/>
      </w:pPr>
      <w:r>
        <w:rPr>
          <w:rFonts w:ascii="Times New Roman"/>
          <w:b w:val="false"/>
          <w:i w:val="false"/>
          <w:color w:val="000000"/>
          <w:sz w:val="28"/>
        </w:rPr>
        <w:t>
      4) валюталық шартқа қатысушы бейрезиденттердің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құқығы негізінде, заңды тұлғаның, заңды тұлғаның филиалының (өкілдігінің) атауы, тіркелген елі);</w:t>
      </w:r>
    </w:p>
    <w:bookmarkEnd w:id="59"/>
    <w:bookmarkStart w:name="z63" w:id="60"/>
    <w:p>
      <w:pPr>
        <w:spacing w:after="0"/>
        <w:ind w:left="0"/>
        <w:jc w:val="both"/>
      </w:pPr>
      <w:r>
        <w:rPr>
          <w:rFonts w:ascii="Times New Roman"/>
          <w:b w:val="false"/>
          <w:i w:val="false"/>
          <w:color w:val="000000"/>
          <w:sz w:val="28"/>
        </w:rPr>
        <w:t>
      5) заңды тұлға болып табылатын, валюталық шарттың резидент-қатысушысының сәйкестендіру деректері, оның бірігуі, қосылуы, бөлінуі, бөлініп шығуы нәтижесінде өзгерген жағдайда.</w:t>
      </w:r>
    </w:p>
    <w:bookmarkEnd w:id="60"/>
    <w:bookmarkStart w:name="z64" w:id="61"/>
    <w:p>
      <w:pPr>
        <w:spacing w:after="0"/>
        <w:ind w:left="0"/>
        <w:jc w:val="both"/>
      </w:pPr>
      <w:r>
        <w:rPr>
          <w:rFonts w:ascii="Times New Roman"/>
          <w:b w:val="false"/>
          <w:i w:val="false"/>
          <w:color w:val="000000"/>
          <w:sz w:val="28"/>
        </w:rPr>
        <w:t>
      Есептік нөмір берілген капитал қозғалысы бойынша валюталық шартқа төмендегі мәліметтер өзгерген кезде жаңа есептік нөмір беру талап етілмейді:</w:t>
      </w:r>
    </w:p>
    <w:bookmarkEnd w:id="61"/>
    <w:bookmarkStart w:name="z65" w:id="62"/>
    <w:p>
      <w:pPr>
        <w:spacing w:after="0"/>
        <w:ind w:left="0"/>
        <w:jc w:val="both"/>
      </w:pPr>
      <w:r>
        <w:rPr>
          <w:rFonts w:ascii="Times New Roman"/>
          <w:b w:val="false"/>
          <w:i w:val="false"/>
          <w:color w:val="000000"/>
          <w:sz w:val="28"/>
        </w:rPr>
        <w:t>
      1) банк-агент сақталған жағдайда, резидент тартатын синдикатталған қарыз шарттарындағы кредиторлар өзгерген кезде;</w:t>
      </w:r>
    </w:p>
    <w:bookmarkEnd w:id="62"/>
    <w:bookmarkStart w:name="z66" w:id="63"/>
    <w:p>
      <w:pPr>
        <w:spacing w:after="0"/>
        <w:ind w:left="0"/>
        <w:jc w:val="both"/>
      </w:pPr>
      <w:r>
        <w:rPr>
          <w:rFonts w:ascii="Times New Roman"/>
          <w:b w:val="false"/>
          <w:i w:val="false"/>
          <w:color w:val="000000"/>
          <w:sz w:val="28"/>
        </w:rPr>
        <w:t>
      2) капитал қозғалысы бойынша валюталық шарттың резидент-қатысушысының сәйкестендіру деректері: заңды тұлғаның атауы, жеке тұлғаның тегі, аты, әкесінің аты (бар болса) өзгерген кезде. Бұл ретте резидент сәйкестендіру деректерінің өзгергені туралы өзінің тұрақты тұратын немесе тіркелген жері (жеке тұлға үшін) не орналасқан жері (заңды тұлға үшін) бойынша Ұлттық Банктің аумақтық филиалына хабарлайды.</w:t>
      </w:r>
    </w:p>
    <w:bookmarkEnd w:id="63"/>
    <w:bookmarkStart w:name="z67" w:id="64"/>
    <w:p>
      <w:pPr>
        <w:spacing w:after="0"/>
        <w:ind w:left="0"/>
        <w:jc w:val="both"/>
      </w:pPr>
      <w:r>
        <w:rPr>
          <w:rFonts w:ascii="Times New Roman"/>
          <w:b w:val="false"/>
          <w:i w:val="false"/>
          <w:color w:val="000000"/>
          <w:sz w:val="28"/>
        </w:rPr>
        <w:t>
      Осы тармақтың бірінші бөлігінде көрсетілген мәліметтердің өзгеруін көздемейтін капитал қозғалысы бойынша валюталық шарттың жаңа редакцияда баяндалуы жаңа есептік нөмір беруді талап етпейді.</w:t>
      </w:r>
    </w:p>
    <w:bookmarkEnd w:id="64"/>
    <w:bookmarkStart w:name="z68" w:id="65"/>
    <w:p>
      <w:pPr>
        <w:spacing w:after="0"/>
        <w:ind w:left="0"/>
        <w:jc w:val="both"/>
      </w:pPr>
      <w:r>
        <w:rPr>
          <w:rFonts w:ascii="Times New Roman"/>
          <w:b w:val="false"/>
          <w:i w:val="false"/>
          <w:color w:val="000000"/>
          <w:sz w:val="28"/>
        </w:rPr>
        <w:t>
      15. Капитал қозғалысы бойынша валюталық шартқа берілген есептік нөмір мынадай жағдайларда:</w:t>
      </w:r>
    </w:p>
    <w:bookmarkEnd w:id="65"/>
    <w:bookmarkStart w:name="z69" w:id="66"/>
    <w:p>
      <w:pPr>
        <w:spacing w:after="0"/>
        <w:ind w:left="0"/>
        <w:jc w:val="both"/>
      </w:pPr>
      <w:r>
        <w:rPr>
          <w:rFonts w:ascii="Times New Roman"/>
          <w:b w:val="false"/>
          <w:i w:val="false"/>
          <w:color w:val="000000"/>
          <w:sz w:val="28"/>
        </w:rPr>
        <w:t>
      1) Қағидалардың 14-тармағында көзделген жағдайларда жаңа есептік нөмір берілген кезде;</w:t>
      </w:r>
    </w:p>
    <w:bookmarkEnd w:id="66"/>
    <w:bookmarkStart w:name="z70" w:id="67"/>
    <w:p>
      <w:pPr>
        <w:spacing w:after="0"/>
        <w:ind w:left="0"/>
        <w:jc w:val="both"/>
      </w:pPr>
      <w:r>
        <w:rPr>
          <w:rFonts w:ascii="Times New Roman"/>
          <w:b w:val="false"/>
          <w:i w:val="false"/>
          <w:color w:val="000000"/>
          <w:sz w:val="28"/>
        </w:rPr>
        <w:t>
      2) капитал қозғалысы бойынша валюталық шарттың талаптары немесе өзге де мәліметтері өзгеріп, соның нәтижесінде валюталық шарттың сомасы Қағидалардың 8-тармағында көрсетілген шекті мәннен төмен белгіленген немесе Қағидалардың 16-тармағына сәйкес валюталық шартқа есептік нөмір берілмейтін кезде;</w:t>
      </w:r>
    </w:p>
    <w:bookmarkEnd w:id="67"/>
    <w:bookmarkStart w:name="z71" w:id="68"/>
    <w:p>
      <w:pPr>
        <w:spacing w:after="0"/>
        <w:ind w:left="0"/>
        <w:jc w:val="both"/>
      </w:pPr>
      <w:r>
        <w:rPr>
          <w:rFonts w:ascii="Times New Roman"/>
          <w:b w:val="false"/>
          <w:i w:val="false"/>
          <w:color w:val="000000"/>
          <w:sz w:val="28"/>
        </w:rPr>
        <w:t>
      3) есептік нөмір берілген күннен бастап үш жыл өткеннен кейін валюталық шарт бойынша тараптар міндеттемелерді орындалмаған және (немесе) қолданылу мерзімі немесе міндеттемелерді орындау мерзімі аяқталған валюталық шарт бойынша міндеттемелер орындалмаған жағдайда;</w:t>
      </w:r>
    </w:p>
    <w:bookmarkEnd w:id="68"/>
    <w:bookmarkStart w:name="z72" w:id="69"/>
    <w:p>
      <w:pPr>
        <w:spacing w:after="0"/>
        <w:ind w:left="0"/>
        <w:jc w:val="both"/>
      </w:pPr>
      <w:r>
        <w:rPr>
          <w:rFonts w:ascii="Times New Roman"/>
          <w:b w:val="false"/>
          <w:i w:val="false"/>
          <w:color w:val="000000"/>
          <w:sz w:val="28"/>
        </w:rPr>
        <w:t>
      4) тараптар арасындағы міндеттемелер толық тоқтатылған және (немесе) нақты алынған (берілген) қаражат бойынша міндеттемелер толық орындалып, одан кейінгі үш жыл ішінде валюталық шарт бойынша операциялар болмаған жағдайда;</w:t>
      </w:r>
    </w:p>
    <w:bookmarkEnd w:id="69"/>
    <w:bookmarkStart w:name="z73" w:id="70"/>
    <w:p>
      <w:pPr>
        <w:spacing w:after="0"/>
        <w:ind w:left="0"/>
        <w:jc w:val="both"/>
      </w:pPr>
      <w:r>
        <w:rPr>
          <w:rFonts w:ascii="Times New Roman"/>
          <w:b w:val="false"/>
          <w:i w:val="false"/>
          <w:color w:val="000000"/>
          <w:sz w:val="28"/>
        </w:rPr>
        <w:t>
      5) активке иелік ету аяқталған кезде;</w:t>
      </w:r>
    </w:p>
    <w:bookmarkEnd w:id="70"/>
    <w:bookmarkStart w:name="z74" w:id="71"/>
    <w:p>
      <w:pPr>
        <w:spacing w:after="0"/>
        <w:ind w:left="0"/>
        <w:jc w:val="both"/>
      </w:pPr>
      <w:r>
        <w:rPr>
          <w:rFonts w:ascii="Times New Roman"/>
          <w:b w:val="false"/>
          <w:i w:val="false"/>
          <w:color w:val="000000"/>
          <w:sz w:val="28"/>
        </w:rPr>
        <w:t>
      6) капитал қозғалысы бойынша валюталық шарт тарапының резиденттігі өзгеріп, соның салдарынан шарт бойынша операциялар капитал қозғалысы операциялары болып табылмайтын жағдайда;</w:t>
      </w:r>
    </w:p>
    <w:bookmarkEnd w:id="71"/>
    <w:bookmarkStart w:name="z75" w:id="72"/>
    <w:p>
      <w:pPr>
        <w:spacing w:after="0"/>
        <w:ind w:left="0"/>
        <w:jc w:val="both"/>
      </w:pPr>
      <w:r>
        <w:rPr>
          <w:rFonts w:ascii="Times New Roman"/>
          <w:b w:val="false"/>
          <w:i w:val="false"/>
          <w:color w:val="000000"/>
          <w:sz w:val="28"/>
        </w:rPr>
        <w:t>
      7) Ұлттық бизнес-сәйкестендіру нөмірлері тізіліміне резидент заңды тұлғаның қызметінің тоқтатылғаны туралы мәліметтер енгізілген кезде;</w:t>
      </w:r>
    </w:p>
    <w:bookmarkEnd w:id="72"/>
    <w:bookmarkStart w:name="z76" w:id="73"/>
    <w:p>
      <w:pPr>
        <w:spacing w:after="0"/>
        <w:ind w:left="0"/>
        <w:jc w:val="both"/>
      </w:pPr>
      <w:r>
        <w:rPr>
          <w:rFonts w:ascii="Times New Roman"/>
          <w:b w:val="false"/>
          <w:i w:val="false"/>
          <w:color w:val="000000"/>
          <w:sz w:val="28"/>
        </w:rPr>
        <w:t>
      8) резидент жеке тұлға қайтыс болған, қайтыс болды деп жарияланған, әрекетке қабілетсіз немесе әрекет қабілеті шектеулі деп танылған және құқықтық мирасқор болмаған жағдайда;</w:t>
      </w:r>
    </w:p>
    <w:bookmarkEnd w:id="73"/>
    <w:bookmarkStart w:name="z77" w:id="74"/>
    <w:p>
      <w:pPr>
        <w:spacing w:after="0"/>
        <w:ind w:left="0"/>
        <w:jc w:val="both"/>
      </w:pPr>
      <w:r>
        <w:rPr>
          <w:rFonts w:ascii="Times New Roman"/>
          <w:b w:val="false"/>
          <w:i w:val="false"/>
          <w:color w:val="000000"/>
          <w:sz w:val="28"/>
        </w:rPr>
        <w:t>
      9) капитал қозғалысы бойынша валюталық шарттың тарапы болып табылатын бейрезидент жеке тұлға қайтыс болған, қайтыс болды деп жарияланған, әрекетке қабілетсіз немесе әрекет қабілеті шектеулі деп танылған, сондай-ақ бейрезидент заңды тұлға таратылған жағдайда;</w:t>
      </w:r>
    </w:p>
    <w:bookmarkEnd w:id="74"/>
    <w:bookmarkStart w:name="z78" w:id="75"/>
    <w:p>
      <w:pPr>
        <w:spacing w:after="0"/>
        <w:ind w:left="0"/>
        <w:jc w:val="both"/>
      </w:pPr>
      <w:r>
        <w:rPr>
          <w:rFonts w:ascii="Times New Roman"/>
          <w:b w:val="false"/>
          <w:i w:val="false"/>
          <w:color w:val="000000"/>
          <w:sz w:val="28"/>
        </w:rPr>
        <w:t>
      10) капитал қозғалысы бойынша валюталық шарт жеке есепке алынған күннен бастап үш жыл өткен соң валюталық шарт бойынша міндеттемелер орындалмаған жағдайда Ұлттық Банктің аумақтық филиалында есептік нөмірлер тізілімінен алып тасталады.</w:t>
      </w:r>
    </w:p>
    <w:bookmarkEnd w:id="75"/>
    <w:bookmarkStart w:name="z79" w:id="76"/>
    <w:p>
      <w:pPr>
        <w:spacing w:after="0"/>
        <w:ind w:left="0"/>
        <w:jc w:val="both"/>
      </w:pPr>
      <w:r>
        <w:rPr>
          <w:rFonts w:ascii="Times New Roman"/>
          <w:b w:val="false"/>
          <w:i w:val="false"/>
          <w:color w:val="000000"/>
          <w:sz w:val="28"/>
        </w:rPr>
        <w:t>
      Осы тармақтың бірінші бөлігінің 4) тармақшасы резидент инвестициялау объектісі болып табылатын, инвестициялау объектісінің капиталына қатысатын немесе есептік нөмір берілген капитал қозғалысы бойынша валюталық шарт шеңберінде шетелдегі жылжымайтын мүлікке меншік құқығын алған жағдайларға қолданылмайды.</w:t>
      </w:r>
    </w:p>
    <w:bookmarkEnd w:id="76"/>
    <w:bookmarkStart w:name="z80" w:id="77"/>
    <w:p>
      <w:pPr>
        <w:spacing w:after="0"/>
        <w:ind w:left="0"/>
        <w:jc w:val="both"/>
      </w:pPr>
      <w:r>
        <w:rPr>
          <w:rFonts w:ascii="Times New Roman"/>
          <w:b w:val="false"/>
          <w:i w:val="false"/>
          <w:color w:val="000000"/>
          <w:sz w:val="28"/>
        </w:rPr>
        <w:t>
      Осы тармақтың бірінші бөлігінің 2), 3), 4), 5), 6) және 9) тармақшаларында көзделген жағдайларда резидент есептік нөмірді есептік нөмірлер тізілімінен алып тастау үшін Қағидаларға 1-қосымшаға сәйкес нысан бойынша өтініш береді.</w:t>
      </w:r>
    </w:p>
    <w:bookmarkEnd w:id="77"/>
    <w:bookmarkStart w:name="z81" w:id="78"/>
    <w:p>
      <w:pPr>
        <w:spacing w:after="0"/>
        <w:ind w:left="0"/>
        <w:jc w:val="both"/>
      </w:pPr>
      <w:r>
        <w:rPr>
          <w:rFonts w:ascii="Times New Roman"/>
          <w:b w:val="false"/>
          <w:i w:val="false"/>
          <w:color w:val="000000"/>
          <w:sz w:val="28"/>
        </w:rPr>
        <w:t>
      Осы тармақтың бірінші бөлігінің 2), 4), 5), 6) және 9) тармақшаларында көзделген жағдайларда резидент өтінішпен бірге өтініште көрсетілген мән-жайлардың басталғанын растайтын құжаттардың көшірмелерін ұсынады.</w:t>
      </w:r>
    </w:p>
    <w:bookmarkEnd w:id="78"/>
    <w:bookmarkStart w:name="z82" w:id="79"/>
    <w:p>
      <w:pPr>
        <w:spacing w:after="0"/>
        <w:ind w:left="0"/>
        <w:jc w:val="both"/>
      </w:pPr>
      <w:r>
        <w:rPr>
          <w:rFonts w:ascii="Times New Roman"/>
          <w:b w:val="false"/>
          <w:i w:val="false"/>
          <w:color w:val="000000"/>
          <w:sz w:val="28"/>
        </w:rPr>
        <w:t>
      Есептік нөмір берілген капитал қозғалысы бойынша валюталық шарт резиденттің тұрақты тұратын, тіркелген немесе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резиденттің орналасқан жерін анықтау жөніндегі жұмысты жыл сайын жүргізеді.</w:t>
      </w:r>
    </w:p>
    <w:bookmarkEnd w:id="79"/>
    <w:bookmarkStart w:name="z83" w:id="80"/>
    <w:p>
      <w:pPr>
        <w:spacing w:after="0"/>
        <w:ind w:left="0"/>
        <w:jc w:val="both"/>
      </w:pPr>
      <w:r>
        <w:rPr>
          <w:rFonts w:ascii="Times New Roman"/>
          <w:b w:val="false"/>
          <w:i w:val="false"/>
          <w:color w:val="000000"/>
          <w:sz w:val="28"/>
        </w:rPr>
        <w:t>
      Осы тармақтың бірінші бөлігінің 2), 3), 4), 5) және 6) тармақшаларында көзделген жағдайларда Қағидаларға 1-қосымшаға сәйкес нысан бойынша өтінішті резидент көрсетілген жағдайлар басталған күннен бастап күнтізбелік 60 (алпыс) күннен кешіктірмей ұсынады.</w:t>
      </w:r>
    </w:p>
    <w:bookmarkEnd w:id="80"/>
    <w:bookmarkStart w:name="z84" w:id="81"/>
    <w:p>
      <w:pPr>
        <w:spacing w:after="0"/>
        <w:ind w:left="0"/>
        <w:jc w:val="both"/>
      </w:pPr>
      <w:r>
        <w:rPr>
          <w:rFonts w:ascii="Times New Roman"/>
          <w:b w:val="false"/>
          <w:i w:val="false"/>
          <w:color w:val="000000"/>
          <w:sz w:val="28"/>
        </w:rPr>
        <w:t>
      Ұлттық Банктің аумақтық филиалы капитал қозғалысы бойынша валюталық шарттың есептік нөмірін резидент Қағидалардың осы тармағында көзделген құжаттар мен мәліметтерді толық көлемде ұсынғаннан кейін 10 (он) жұмыс күні ішінде есептік нөмірлер тізілімінен алып тастайды.</w:t>
      </w:r>
    </w:p>
    <w:bookmarkEnd w:id="81"/>
    <w:bookmarkStart w:name="z85" w:id="82"/>
    <w:p>
      <w:pPr>
        <w:spacing w:after="0"/>
        <w:ind w:left="0"/>
        <w:jc w:val="both"/>
      </w:pPr>
      <w:r>
        <w:rPr>
          <w:rFonts w:ascii="Times New Roman"/>
          <w:b w:val="false"/>
          <w:i w:val="false"/>
          <w:color w:val="000000"/>
          <w:sz w:val="28"/>
        </w:rPr>
        <w:t>
      16. Мынадай капитал қозғалысы бойынша валюталық шарттарға есептік нөмір берілмейді:</w:t>
      </w:r>
    </w:p>
    <w:bookmarkEnd w:id="82"/>
    <w:bookmarkStart w:name="z86" w:id="83"/>
    <w:p>
      <w:pPr>
        <w:spacing w:after="0"/>
        <w:ind w:left="0"/>
        <w:jc w:val="both"/>
      </w:pPr>
      <w:r>
        <w:rPr>
          <w:rFonts w:ascii="Times New Roman"/>
          <w:b w:val="false"/>
          <w:i w:val="false"/>
          <w:color w:val="000000"/>
          <w:sz w:val="28"/>
        </w:rPr>
        <w:t>
      1) қатысушылары Қазақстан Республикасының Ұлттық Банкі және (немесе) Қазақстан Республикасының Қаржы министрлігі болып табылатын капитал қозғалысы бойынша валюталық шарттар;</w:t>
      </w:r>
    </w:p>
    <w:bookmarkEnd w:id="83"/>
    <w:bookmarkStart w:name="z87" w:id="84"/>
    <w:p>
      <w:pPr>
        <w:spacing w:after="0"/>
        <w:ind w:left="0"/>
        <w:jc w:val="both"/>
      </w:pPr>
      <w:r>
        <w:rPr>
          <w:rFonts w:ascii="Times New Roman"/>
          <w:b w:val="false"/>
          <w:i w:val="false"/>
          <w:color w:val="000000"/>
          <w:sz w:val="28"/>
        </w:rPr>
        <w:t>
      2) "Астана" халықаралық қаржы орталығының қатысушысы (қатысушылары) жалғыз резидент-қатысушысы (жалғыз резидент-қатысушылары) болып табылатын капитал қозғалысы бойынша валюталық шарттар;</w:t>
      </w:r>
    </w:p>
    <w:bookmarkEnd w:id="84"/>
    <w:bookmarkStart w:name="z88" w:id="85"/>
    <w:p>
      <w:pPr>
        <w:spacing w:after="0"/>
        <w:ind w:left="0"/>
        <w:jc w:val="both"/>
      </w:pPr>
      <w:r>
        <w:rPr>
          <w:rFonts w:ascii="Times New Roman"/>
          <w:b w:val="false"/>
          <w:i w:val="false"/>
          <w:color w:val="000000"/>
          <w:sz w:val="28"/>
        </w:rPr>
        <w:t>
      3) Қазақстан Республикасының мемлекеттік сыртқы қарыздары, Қазақстан Республикасының мемлекеттік кепілдіктері бар мемлекеттік емес сыртқы қарыздар туралы келісімдер.</w:t>
      </w:r>
    </w:p>
    <w:bookmarkEnd w:id="85"/>
    <w:bookmarkStart w:name="z89" w:id="86"/>
    <w:p>
      <w:pPr>
        <w:spacing w:after="0"/>
        <w:ind w:left="0"/>
        <w:jc w:val="both"/>
      </w:pPr>
      <w:r>
        <w:rPr>
          <w:rFonts w:ascii="Times New Roman"/>
          <w:b w:val="false"/>
          <w:i w:val="false"/>
          <w:color w:val="000000"/>
          <w:sz w:val="28"/>
        </w:rPr>
        <w:t>
      Капитал қозғалысының мынадай операциялары және оларға теңестірілген операциялар көзделген валюталық шарттарға есептік нөмір берілмейді:</w:t>
      </w:r>
    </w:p>
    <w:bookmarkEnd w:id="86"/>
    <w:bookmarkStart w:name="z90" w:id="87"/>
    <w:p>
      <w:pPr>
        <w:spacing w:after="0"/>
        <w:ind w:left="0"/>
        <w:jc w:val="both"/>
      </w:pPr>
      <w:r>
        <w:rPr>
          <w:rFonts w:ascii="Times New Roman"/>
          <w:b w:val="false"/>
          <w:i w:val="false"/>
          <w:color w:val="000000"/>
          <w:sz w:val="28"/>
        </w:rPr>
        <w:t>
      1) Қазақстан Республикасының шетелдік мекемелерімен, Қазақстан Республикасының аумағында қызметін жүзеге асыратын шетелдік ұйымдардың филиалдарымен (өкілдіктерімен) жүргізілетін операциялар;</w:t>
      </w:r>
    </w:p>
    <w:bookmarkEnd w:id="87"/>
    <w:bookmarkStart w:name="z91" w:id="88"/>
    <w:p>
      <w:pPr>
        <w:spacing w:after="0"/>
        <w:ind w:left="0"/>
        <w:jc w:val="both"/>
      </w:pPr>
      <w:r>
        <w:rPr>
          <w:rFonts w:ascii="Times New Roman"/>
          <w:b w:val="false"/>
          <w:i w:val="false"/>
          <w:color w:val="000000"/>
          <w:sz w:val="28"/>
        </w:rPr>
        <w:t>
      2) банктердің, сақтандыру (қайта сақтандыру) ұйымдарының, брокерлердің және (немесе) дилерлердің, басқарушы компаниялардың, Қазақстан Республикасының аумағында қызметін жүзеге асыратын Қазақстан Республикасының бейрезидент банктерінің филиалдары мен бейрезидент сақтандыру (қайта сақтандыру) ұйымдарының филиалдарының өз капитал қозғалысы операциялары;</w:t>
      </w:r>
    </w:p>
    <w:bookmarkEnd w:id="88"/>
    <w:bookmarkStart w:name="z92" w:id="89"/>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w:t>
      </w:r>
    </w:p>
    <w:bookmarkEnd w:id="89"/>
    <w:bookmarkStart w:name="z93" w:id="90"/>
    <w:p>
      <w:pPr>
        <w:spacing w:after="0"/>
        <w:ind w:left="0"/>
        <w:jc w:val="both"/>
      </w:pPr>
      <w:r>
        <w:rPr>
          <w:rFonts w:ascii="Times New Roman"/>
          <w:b w:val="false"/>
          <w:i w:val="false"/>
          <w:color w:val="000000"/>
          <w:sz w:val="28"/>
        </w:rPr>
        <w:t>
      4) мыналарды орналастыру, өтеу, сатып алу, сату:</w:t>
      </w:r>
    </w:p>
    <w:bookmarkEnd w:id="90"/>
    <w:bookmarkStart w:name="z94" w:id="91"/>
    <w:p>
      <w:pPr>
        <w:spacing w:after="0"/>
        <w:ind w:left="0"/>
        <w:jc w:val="both"/>
      </w:pPr>
      <w:r>
        <w:rPr>
          <w:rFonts w:ascii="Times New Roman"/>
          <w:b w:val="false"/>
          <w:i w:val="false"/>
          <w:color w:val="000000"/>
          <w:sz w:val="28"/>
        </w:rPr>
        <w:t>
      Қазақстан Республикасының мемлекеттік бағалы қағаздары;</w:t>
      </w:r>
    </w:p>
    <w:bookmarkEnd w:id="91"/>
    <w:bookmarkStart w:name="z95" w:id="92"/>
    <w:p>
      <w:pPr>
        <w:spacing w:after="0"/>
        <w:ind w:left="0"/>
        <w:jc w:val="both"/>
      </w:pPr>
      <w:r>
        <w:rPr>
          <w:rFonts w:ascii="Times New Roman"/>
          <w:b w:val="false"/>
          <w:i w:val="false"/>
          <w:color w:val="000000"/>
          <w:sz w:val="28"/>
        </w:rPr>
        <w:t>
      басқа мемлекеттің заңнамасына сәйкес және оның аумағында шығарылған резидент эмитенттің бағалы қағаздары (оның ішінде базалық активі резидент эмитенттің бағалы қағаздары болып табылатын депозитарлық қолхаттар);</w:t>
      </w:r>
    </w:p>
    <w:bookmarkEnd w:id="92"/>
    <w:bookmarkStart w:name="z96" w:id="93"/>
    <w:p>
      <w:pPr>
        <w:spacing w:after="0"/>
        <w:ind w:left="0"/>
        <w:jc w:val="both"/>
      </w:pPr>
      <w:r>
        <w:rPr>
          <w:rFonts w:ascii="Times New Roman"/>
          <w:b w:val="false"/>
          <w:i w:val="false"/>
          <w:color w:val="000000"/>
          <w:sz w:val="28"/>
        </w:rPr>
        <w:t>
      Қазақстан Республикасының заңнамасына сәйкес шығарылған бейрезидент эмитенттің бағалы қағаздары (оның ішінде қазақстандық депозитарлық қолхаттар);</w:t>
      </w:r>
    </w:p>
    <w:bookmarkEnd w:id="93"/>
    <w:bookmarkStart w:name="z97" w:id="94"/>
    <w:p>
      <w:pPr>
        <w:spacing w:after="0"/>
        <w:ind w:left="0"/>
        <w:jc w:val="both"/>
      </w:pPr>
      <w:r>
        <w:rPr>
          <w:rFonts w:ascii="Times New Roman"/>
          <w:b w:val="false"/>
          <w:i w:val="false"/>
          <w:color w:val="000000"/>
          <w:sz w:val="28"/>
        </w:rPr>
        <w:t>
      5) қайталама нарықта сатып алу:</w:t>
      </w:r>
    </w:p>
    <w:bookmarkEnd w:id="94"/>
    <w:bookmarkStart w:name="z98" w:id="95"/>
    <w:p>
      <w:pPr>
        <w:spacing w:after="0"/>
        <w:ind w:left="0"/>
        <w:jc w:val="both"/>
      </w:pPr>
      <w:r>
        <w:rPr>
          <w:rFonts w:ascii="Times New Roman"/>
          <w:b w:val="false"/>
          <w:i w:val="false"/>
          <w:color w:val="000000"/>
          <w:sz w:val="28"/>
        </w:rPr>
        <w:t>
      резиденттің Қазақстан Республикасының заңнамасына сәйкес шығарылған резидент эмитенттің борыштық бағалы қағаздарын бейрезиденттен сатып алуы;</w:t>
      </w:r>
    </w:p>
    <w:bookmarkEnd w:id="95"/>
    <w:bookmarkStart w:name="z99" w:id="96"/>
    <w:p>
      <w:pPr>
        <w:spacing w:after="0"/>
        <w:ind w:left="0"/>
        <w:jc w:val="both"/>
      </w:pPr>
      <w:r>
        <w:rPr>
          <w:rFonts w:ascii="Times New Roman"/>
          <w:b w:val="false"/>
          <w:i w:val="false"/>
          <w:color w:val="000000"/>
          <w:sz w:val="28"/>
        </w:rPr>
        <w:t>
      бейрезиденттің басқа мемлекеттің заңнамасына сәйкес және оның аумағында шығарылған бейрезидент эмитенттің борыштық бағалы қағаздарын резиденттен сатып алуы;</w:t>
      </w:r>
    </w:p>
    <w:bookmarkEnd w:id="96"/>
    <w:bookmarkStart w:name="z100" w:id="97"/>
    <w:p>
      <w:pPr>
        <w:spacing w:after="0"/>
        <w:ind w:left="0"/>
        <w:jc w:val="both"/>
      </w:pPr>
      <w:r>
        <w:rPr>
          <w:rFonts w:ascii="Times New Roman"/>
          <w:b w:val="false"/>
          <w:i w:val="false"/>
          <w:color w:val="000000"/>
          <w:sz w:val="28"/>
        </w:rPr>
        <w:t>
      6) резидент брокермен жасалған брокерлік қызмет көрсету шарты немесе резидент инвестициялық портфельді басқарушымен жасалған инвестициялық портфельді басқару шарты негізінде жүзеге асырылатын резиденттердің операциялары;</w:t>
      </w:r>
    </w:p>
    <w:bookmarkEnd w:id="97"/>
    <w:bookmarkStart w:name="z101" w:id="98"/>
    <w:p>
      <w:pPr>
        <w:spacing w:after="0"/>
        <w:ind w:left="0"/>
        <w:jc w:val="both"/>
      </w:pPr>
      <w:r>
        <w:rPr>
          <w:rFonts w:ascii="Times New Roman"/>
          <w:b w:val="false"/>
          <w:i w:val="false"/>
          <w:color w:val="000000"/>
          <w:sz w:val="28"/>
        </w:rPr>
        <w:t>
      7) зияткерлік шығармашылық қызмет нәтижесіне толық айрықша құқықты сатып алу;</w:t>
      </w:r>
    </w:p>
    <w:bookmarkEnd w:id="98"/>
    <w:bookmarkStart w:name="z102" w:id="99"/>
    <w:p>
      <w:pPr>
        <w:spacing w:after="0"/>
        <w:ind w:left="0"/>
        <w:jc w:val="both"/>
      </w:pPr>
      <w:r>
        <w:rPr>
          <w:rFonts w:ascii="Times New Roman"/>
          <w:b w:val="false"/>
          <w:i w:val="false"/>
          <w:color w:val="000000"/>
          <w:sz w:val="28"/>
        </w:rPr>
        <w:t>
      8) резидент жеке тұлғалардың операциялары:</w:t>
      </w:r>
    </w:p>
    <w:bookmarkEnd w:id="99"/>
    <w:bookmarkStart w:name="z103" w:id="100"/>
    <w:p>
      <w:pPr>
        <w:spacing w:after="0"/>
        <w:ind w:left="0"/>
        <w:jc w:val="both"/>
      </w:pPr>
      <w:r>
        <w:rPr>
          <w:rFonts w:ascii="Times New Roman"/>
          <w:b w:val="false"/>
          <w:i w:val="false"/>
          <w:color w:val="000000"/>
          <w:sz w:val="28"/>
        </w:rPr>
        <w:t>
      бейрезидент брокермен жасалған брокерлік қызмет көрсету шарты негізінде жүзеге асырылатын;</w:t>
      </w:r>
    </w:p>
    <w:bookmarkEnd w:id="100"/>
    <w:bookmarkStart w:name="z104" w:id="101"/>
    <w:p>
      <w:pPr>
        <w:spacing w:after="0"/>
        <w:ind w:left="0"/>
        <w:jc w:val="both"/>
      </w:pPr>
      <w:r>
        <w:rPr>
          <w:rFonts w:ascii="Times New Roman"/>
          <w:b w:val="false"/>
          <w:i w:val="false"/>
          <w:color w:val="000000"/>
          <w:sz w:val="28"/>
        </w:rPr>
        <w:t>
      бейрезидент инвестициялық портфельді басқарушымен жасалған инвестициялық портфельді басқару шарты негізінде жүзеге асырылатын;</w:t>
      </w:r>
    </w:p>
    <w:bookmarkEnd w:id="101"/>
    <w:bookmarkStart w:name="z105" w:id="102"/>
    <w:p>
      <w:pPr>
        <w:spacing w:after="0"/>
        <w:ind w:left="0"/>
        <w:jc w:val="both"/>
      </w:pPr>
      <w:r>
        <w:rPr>
          <w:rFonts w:ascii="Times New Roman"/>
          <w:b w:val="false"/>
          <w:i w:val="false"/>
          <w:color w:val="000000"/>
          <w:sz w:val="28"/>
        </w:rPr>
        <w:t>
      жылжымайтын мүлікке меншік құқығын беруге байланысты;</w:t>
      </w:r>
    </w:p>
    <w:bookmarkEnd w:id="102"/>
    <w:bookmarkStart w:name="z106" w:id="103"/>
    <w:p>
      <w:pPr>
        <w:spacing w:after="0"/>
        <w:ind w:left="0"/>
        <w:jc w:val="both"/>
      </w:pPr>
      <w:r>
        <w:rPr>
          <w:rFonts w:ascii="Times New Roman"/>
          <w:b w:val="false"/>
          <w:i w:val="false"/>
          <w:color w:val="000000"/>
          <w:sz w:val="28"/>
        </w:rPr>
        <w:t>
      ақшаны, өзге де валюталық құндылықтарды және жылжымайтын мүлікті өтеусіз беруге байланысты;</w:t>
      </w:r>
    </w:p>
    <w:bookmarkEnd w:id="103"/>
    <w:bookmarkStart w:name="z107" w:id="104"/>
    <w:p>
      <w:pPr>
        <w:spacing w:after="0"/>
        <w:ind w:left="0"/>
        <w:jc w:val="both"/>
      </w:pPr>
      <w:r>
        <w:rPr>
          <w:rFonts w:ascii="Times New Roman"/>
          <w:b w:val="false"/>
          <w:i w:val="false"/>
          <w:color w:val="000000"/>
          <w:sz w:val="28"/>
        </w:rPr>
        <w:t>
      9) резидент заңды тұлғалардың қызметкерлері үшін бейрезидент эмитенттердің бағалы қағаздарына арналған опциондық бағдарламалар шеңберіндегі резиденттердің операциялары;</w:t>
      </w:r>
    </w:p>
    <w:bookmarkEnd w:id="104"/>
    <w:bookmarkStart w:name="z108" w:id="105"/>
    <w:p>
      <w:pPr>
        <w:spacing w:after="0"/>
        <w:ind w:left="0"/>
        <w:jc w:val="both"/>
      </w:pPr>
      <w:r>
        <w:rPr>
          <w:rFonts w:ascii="Times New Roman"/>
          <w:b w:val="false"/>
          <w:i w:val="false"/>
          <w:color w:val="000000"/>
          <w:sz w:val="28"/>
        </w:rPr>
        <w:t>
      10) егер экспорт немесе импорт бойынша валюталық шарт осындай талаптың немесе міндеттеменің негізі болып табылса, талап ету құқығын басқаға беру, борышты, цессияны аудару жөніндегі операциялар.</w:t>
      </w:r>
    </w:p>
    <w:bookmarkEnd w:id="105"/>
    <w:bookmarkStart w:name="z109" w:id="106"/>
    <w:p>
      <w:pPr>
        <w:spacing w:after="0"/>
        <w:ind w:left="0"/>
        <w:jc w:val="both"/>
      </w:pPr>
      <w:r>
        <w:rPr>
          <w:rFonts w:ascii="Times New Roman"/>
          <w:b w:val="false"/>
          <w:i w:val="false"/>
          <w:color w:val="000000"/>
          <w:sz w:val="28"/>
        </w:rPr>
        <w:t>
      Есептік нөмір:</w:t>
      </w:r>
    </w:p>
    <w:bookmarkEnd w:id="106"/>
    <w:bookmarkStart w:name="z110" w:id="107"/>
    <w:p>
      <w:pPr>
        <w:spacing w:after="0"/>
        <w:ind w:left="0"/>
        <w:jc w:val="both"/>
      </w:pPr>
      <w:r>
        <w:rPr>
          <w:rFonts w:ascii="Times New Roman"/>
          <w:b w:val="false"/>
          <w:i w:val="false"/>
          <w:color w:val="000000"/>
          <w:sz w:val="28"/>
        </w:rPr>
        <w:t>
      1) егер өтеусіз беру нәтижесінде бұрын есептік нөмір берілген капитал қозғалысы бойынша валюталық шарт шеңберінде валюталық құндылықтарға немесе шетелдегі жылжымайтын мүлікке меншік құқығы бойынша міндеттемелердің орындалуы, тоқтатылуы немесе иеліктен шығарылуы жүзеге асырылса, резиденттің бейрезидентке (бейрезиденттің резидентке) ақшаны, өзге де валюталық құндылықтарды немесе шетелдегі жылжымайтын мүлікке меншік құқығын өтеусіз беру туралы шартқа;</w:t>
      </w:r>
    </w:p>
    <w:bookmarkEnd w:id="107"/>
    <w:bookmarkStart w:name="z111" w:id="108"/>
    <w:p>
      <w:pPr>
        <w:spacing w:after="0"/>
        <w:ind w:left="0"/>
        <w:jc w:val="both"/>
      </w:pPr>
      <w:r>
        <w:rPr>
          <w:rFonts w:ascii="Times New Roman"/>
          <w:b w:val="false"/>
          <w:i w:val="false"/>
          <w:color w:val="000000"/>
          <w:sz w:val="28"/>
        </w:rPr>
        <w:t>
      2) егер бұрын резиденттің бейрезидент инвестициялау объектісінің капиталына қатысуы (акцияларды, қатысу үлестерін сатып алуы) немесе шетелдегі жылжымайтын мүлікті меншікке алуы бойынша капитал қозғалысы туралы валюталық шартқа есептік нөмір берілген болса, резиденттің бейрезидентке инвестициялау объектісі-бейрезиденттің акцияларын, капиталына қатысу үлестерін немесе шетелдегі жылжымайтын мүлікті сату шартына;</w:t>
      </w:r>
    </w:p>
    <w:bookmarkEnd w:id="108"/>
    <w:bookmarkStart w:name="z112" w:id="109"/>
    <w:p>
      <w:pPr>
        <w:spacing w:after="0"/>
        <w:ind w:left="0"/>
        <w:jc w:val="both"/>
      </w:pPr>
      <w:r>
        <w:rPr>
          <w:rFonts w:ascii="Times New Roman"/>
          <w:b w:val="false"/>
          <w:i w:val="false"/>
          <w:color w:val="000000"/>
          <w:sz w:val="28"/>
        </w:rPr>
        <w:t>
      3) егер бұрын бейрезиденттің резидент инвестициялау объектісінің капиталына қатысуы бойынша капитал қозғалысы туралы валюталық шартқа есептік нөмір берілген болса, резидент инвестициялау объектісінің бейрезиденттен өз акцияларын, капиталына қатысу үлестерін сатып алу шартына;</w:t>
      </w:r>
    </w:p>
    <w:bookmarkEnd w:id="109"/>
    <w:bookmarkStart w:name="z113" w:id="110"/>
    <w:p>
      <w:pPr>
        <w:spacing w:after="0"/>
        <w:ind w:left="0"/>
        <w:jc w:val="both"/>
      </w:pPr>
      <w:r>
        <w:rPr>
          <w:rFonts w:ascii="Times New Roman"/>
          <w:b w:val="false"/>
          <w:i w:val="false"/>
          <w:color w:val="000000"/>
          <w:sz w:val="28"/>
        </w:rPr>
        <w:t>
      4) кепіл мүлкіне – бағалы қағаздарға, капиталға қатысу құралдарына, жылжымайтын мүлікке қатысты сауда-саттыққа қатысу үшін төленетін аванстарға берілмейді.</w:t>
      </w:r>
    </w:p>
    <w:bookmarkEnd w:id="110"/>
    <w:bookmarkStart w:name="z114" w:id="111"/>
    <w:p>
      <w:pPr>
        <w:spacing w:after="0"/>
        <w:ind w:left="0"/>
        <w:jc w:val="left"/>
      </w:pPr>
      <w:r>
        <w:rPr>
          <w:rFonts w:ascii="Times New Roman"/>
          <w:b/>
          <w:i w:val="false"/>
          <w:color w:val="000000"/>
        </w:rPr>
        <w:t xml:space="preserve"> 2-параграф. Резидент заңды тұлғалардың шетелдік банктердегі, халықаралық қаржы ұйымдарындағы шоттарына есептік нөмірлер беру</w:t>
      </w:r>
    </w:p>
    <w:bookmarkEnd w:id="111"/>
    <w:bookmarkStart w:name="z115" w:id="112"/>
    <w:p>
      <w:pPr>
        <w:spacing w:after="0"/>
        <w:ind w:left="0"/>
        <w:jc w:val="both"/>
      </w:pPr>
      <w:r>
        <w:rPr>
          <w:rFonts w:ascii="Times New Roman"/>
          <w:b w:val="false"/>
          <w:i w:val="false"/>
          <w:color w:val="000000"/>
          <w:sz w:val="28"/>
        </w:rPr>
        <w:t>
      17. Жеке тұлға, банк, Қазақстан Республикасының аумағында қызметін жүзеге асыратын шетелдік ұйымның филиалы (өкілдігі) және "Астана" халықаралық қаржы орталығының қатысушысы ашқан шоттарды қоспағанда, шетелдік банктегі, халықаралық қаржы ұйымындағы банктік, аллокцияланбаған металл шоттарына есептік нөмірлер беріледі.</w:t>
      </w:r>
    </w:p>
    <w:bookmarkEnd w:id="112"/>
    <w:bookmarkStart w:name="z116" w:id="113"/>
    <w:p>
      <w:pPr>
        <w:spacing w:after="0"/>
        <w:ind w:left="0"/>
        <w:jc w:val="both"/>
      </w:pPr>
      <w:r>
        <w:rPr>
          <w:rFonts w:ascii="Times New Roman"/>
          <w:b w:val="false"/>
          <w:i w:val="false"/>
          <w:color w:val="000000"/>
          <w:sz w:val="28"/>
        </w:rPr>
        <w:t>
      18. Шетелдік банкте, халықаралық қаржы ұйымында өзі немесе оның филиалы (өкілдігі) ашқан шотқа есептік нөмір алу үшін резидент заңды тұлға осындай шотты пайдалана отырып, операцияларды жүзеге асыру басталғанға дейін өзінің орналасқан жері бойынша Ұлттық Банктің аумақтық филиалына өтініш жасайды.</w:t>
      </w:r>
    </w:p>
    <w:bookmarkEnd w:id="113"/>
    <w:bookmarkStart w:name="z117" w:id="114"/>
    <w:p>
      <w:pPr>
        <w:spacing w:after="0"/>
        <w:ind w:left="0"/>
        <w:jc w:val="both"/>
      </w:pPr>
      <w:r>
        <w:rPr>
          <w:rFonts w:ascii="Times New Roman"/>
          <w:b w:val="false"/>
          <w:i w:val="false"/>
          <w:color w:val="000000"/>
          <w:sz w:val="28"/>
        </w:rPr>
        <w:t>
      19. Шетелдік банктегі, халықаралық қаржы ұйымындағы шотқа есептік нөмір беру үшін резидент заңды тұлға Ұлттық Банктің аумақтық филиалына мынадай құжаттарды:</w:t>
      </w:r>
    </w:p>
    <w:bookmarkEnd w:id="114"/>
    <w:bookmarkStart w:name="z118" w:id="115"/>
    <w:p>
      <w:pPr>
        <w:spacing w:after="0"/>
        <w:ind w:left="0"/>
        <w:jc w:val="both"/>
      </w:pPr>
      <w:r>
        <w:rPr>
          <w:rFonts w:ascii="Times New Roman"/>
          <w:b w:val="false"/>
          <w:i w:val="false"/>
          <w:color w:val="000000"/>
          <w:sz w:val="28"/>
        </w:rPr>
        <w:t>
      1) Қағидалардың 1-қосымшасына сәйкес нысан бойынша өтінішті;</w:t>
      </w:r>
    </w:p>
    <w:bookmarkEnd w:id="115"/>
    <w:bookmarkStart w:name="z119" w:id="116"/>
    <w:p>
      <w:pPr>
        <w:spacing w:after="0"/>
        <w:ind w:left="0"/>
        <w:jc w:val="both"/>
      </w:pPr>
      <w:r>
        <w:rPr>
          <w:rFonts w:ascii="Times New Roman"/>
          <w:b w:val="false"/>
          <w:i w:val="false"/>
          <w:color w:val="000000"/>
          <w:sz w:val="28"/>
        </w:rPr>
        <w:t>
      2) шетелдік банктің, халықаралық қаржы ұйымының шот ашылғаны туралы, шоттың деректемелері көрсетілген құжатының көшірмесін ұсынады. Құжат шет тілінде жасалған жағдайда, оның қазақ немесе орыс тілдеріндегі аудармасы ұсынылады.</w:t>
      </w:r>
    </w:p>
    <w:bookmarkEnd w:id="116"/>
    <w:bookmarkStart w:name="z120" w:id="117"/>
    <w:p>
      <w:pPr>
        <w:spacing w:after="0"/>
        <w:ind w:left="0"/>
        <w:jc w:val="both"/>
      </w:pPr>
      <w:r>
        <w:rPr>
          <w:rFonts w:ascii="Times New Roman"/>
          <w:b w:val="false"/>
          <w:i w:val="false"/>
          <w:color w:val="000000"/>
          <w:sz w:val="28"/>
        </w:rPr>
        <w:t>
      Қағидалардың 21-тармағында көзделген жағдайларда жаңа есептік нөмір беру үшін осы тармақтың бірінші бөлігінің 2) тармақшасында көрсетілген құжаттар, егер олар Ұлттық Банкке соңғы рет ұсынылған кезден бастап өзгермеген болса, қайта ұсынылмайды.</w:t>
      </w:r>
    </w:p>
    <w:bookmarkEnd w:id="117"/>
    <w:bookmarkStart w:name="z121" w:id="118"/>
    <w:p>
      <w:pPr>
        <w:spacing w:after="0"/>
        <w:ind w:left="0"/>
        <w:jc w:val="both"/>
      </w:pPr>
      <w:r>
        <w:rPr>
          <w:rFonts w:ascii="Times New Roman"/>
          <w:b w:val="false"/>
          <w:i w:val="false"/>
          <w:color w:val="000000"/>
          <w:sz w:val="28"/>
        </w:rPr>
        <w:t>
      20. Шетелдік банктегі, халықаралық қаржы ұйымындағы шотқа есептік нөмір резидент заңды тұлға Қағидалардың 19-тармағында көзделген құжаттар мен мәліметтерді толық көлемде ұсынған күннен бастап 5 (бес) жұмыс күні ішінде Ұлттық Банктің аумақтық филиалымен беріледі және есептік нөмірлер тізіліміне енгізіледі.</w:t>
      </w:r>
    </w:p>
    <w:bookmarkEnd w:id="118"/>
    <w:bookmarkStart w:name="z122" w:id="119"/>
    <w:p>
      <w:pPr>
        <w:spacing w:after="0"/>
        <w:ind w:left="0"/>
        <w:jc w:val="both"/>
      </w:pPr>
      <w:r>
        <w:rPr>
          <w:rFonts w:ascii="Times New Roman"/>
          <w:b w:val="false"/>
          <w:i w:val="false"/>
          <w:color w:val="000000"/>
          <w:sz w:val="28"/>
        </w:rPr>
        <w:t>
      Есептік нөмір және оның берілген күні шетелдік банктің, халықаралық қаржы ұйымының шот ашылғаны туралы құжатының бірінші бетінде уәкілетті қызметкердің қолымен және Ұлттық Банктің аумақтық филиалының мөрімен куәландырылады.</w:t>
      </w:r>
    </w:p>
    <w:bookmarkEnd w:id="119"/>
    <w:bookmarkStart w:name="z123" w:id="120"/>
    <w:p>
      <w:pPr>
        <w:spacing w:after="0"/>
        <w:ind w:left="0"/>
        <w:jc w:val="both"/>
      </w:pPr>
      <w:r>
        <w:rPr>
          <w:rFonts w:ascii="Times New Roman"/>
          <w:b w:val="false"/>
          <w:i w:val="false"/>
          <w:color w:val="000000"/>
          <w:sz w:val="28"/>
        </w:rPr>
        <w:t>
      Ұлттық Банктің аумақтық филиалы есептік нөмір берілген шетелдік банктегі, халықаралық қаржы ұйымындағы шот бойынша Қағидалардың 23 және 25-тармақтарына сәйкес есепті ұсыну қажеттілігі туралы резидент заңды тұлғаны хабардар етеді.</w:t>
      </w:r>
    </w:p>
    <w:bookmarkEnd w:id="120"/>
    <w:bookmarkStart w:name="z124" w:id="121"/>
    <w:p>
      <w:pPr>
        <w:spacing w:after="0"/>
        <w:ind w:left="0"/>
        <w:jc w:val="both"/>
      </w:pPr>
      <w:r>
        <w:rPr>
          <w:rFonts w:ascii="Times New Roman"/>
          <w:b w:val="false"/>
          <w:i w:val="false"/>
          <w:color w:val="000000"/>
          <w:sz w:val="28"/>
        </w:rPr>
        <w:t>
      21. Есептік нөмір берілген шетелдік банктегі, халықаралық қаржы ұйымындағы шотқа мына мәліметтер өзгерген кезде жаңа есептік нөмір беру талап етіледі:</w:t>
      </w:r>
    </w:p>
    <w:bookmarkEnd w:id="121"/>
    <w:bookmarkStart w:name="z125" w:id="122"/>
    <w:p>
      <w:pPr>
        <w:spacing w:after="0"/>
        <w:ind w:left="0"/>
        <w:jc w:val="both"/>
      </w:pPr>
      <w:r>
        <w:rPr>
          <w:rFonts w:ascii="Times New Roman"/>
          <w:b w:val="false"/>
          <w:i w:val="false"/>
          <w:color w:val="000000"/>
          <w:sz w:val="28"/>
        </w:rPr>
        <w:t>
      1) шетелдік банктің, халықаралық қаржы ұйымының атауы;</w:t>
      </w:r>
    </w:p>
    <w:bookmarkEnd w:id="122"/>
    <w:bookmarkStart w:name="z126" w:id="123"/>
    <w:p>
      <w:pPr>
        <w:spacing w:after="0"/>
        <w:ind w:left="0"/>
        <w:jc w:val="both"/>
      </w:pPr>
      <w:r>
        <w:rPr>
          <w:rFonts w:ascii="Times New Roman"/>
          <w:b w:val="false"/>
          <w:i w:val="false"/>
          <w:color w:val="000000"/>
          <w:sz w:val="28"/>
        </w:rPr>
        <w:t>
      2) резидент-заңды тұлғаның бірігуі, қосылуы, бөлінуі, бөлініп шығуы нәтижесінде оның сәйкестендіру деректері өзгерген жағдайда.</w:t>
      </w:r>
    </w:p>
    <w:bookmarkEnd w:id="123"/>
    <w:bookmarkStart w:name="z127" w:id="124"/>
    <w:p>
      <w:pPr>
        <w:spacing w:after="0"/>
        <w:ind w:left="0"/>
        <w:jc w:val="both"/>
      </w:pPr>
      <w:r>
        <w:rPr>
          <w:rFonts w:ascii="Times New Roman"/>
          <w:b w:val="false"/>
          <w:i w:val="false"/>
          <w:color w:val="000000"/>
          <w:sz w:val="28"/>
        </w:rPr>
        <w:t>
      22. Шетелдік банктегі, халықаралық қаржы ұйымындағы шотқа берілген есептік нөмір мынадай жағдайларда:</w:t>
      </w:r>
    </w:p>
    <w:bookmarkEnd w:id="124"/>
    <w:bookmarkStart w:name="z128" w:id="125"/>
    <w:p>
      <w:pPr>
        <w:spacing w:after="0"/>
        <w:ind w:left="0"/>
        <w:jc w:val="both"/>
      </w:pPr>
      <w:r>
        <w:rPr>
          <w:rFonts w:ascii="Times New Roman"/>
          <w:b w:val="false"/>
          <w:i w:val="false"/>
          <w:color w:val="000000"/>
          <w:sz w:val="28"/>
        </w:rPr>
        <w:t>
      1) Қағидалардың 21-тармағында көзделген жағдайларда жаңа есептік нөмір берілген кезде;</w:t>
      </w:r>
    </w:p>
    <w:bookmarkEnd w:id="125"/>
    <w:bookmarkStart w:name="z129" w:id="126"/>
    <w:p>
      <w:pPr>
        <w:spacing w:after="0"/>
        <w:ind w:left="0"/>
        <w:jc w:val="both"/>
      </w:pPr>
      <w:r>
        <w:rPr>
          <w:rFonts w:ascii="Times New Roman"/>
          <w:b w:val="false"/>
          <w:i w:val="false"/>
          <w:color w:val="000000"/>
          <w:sz w:val="28"/>
        </w:rPr>
        <w:t>
      2) шот жабылған кезде;</w:t>
      </w:r>
    </w:p>
    <w:bookmarkEnd w:id="126"/>
    <w:bookmarkStart w:name="z130" w:id="127"/>
    <w:p>
      <w:pPr>
        <w:spacing w:after="0"/>
        <w:ind w:left="0"/>
        <w:jc w:val="both"/>
      </w:pPr>
      <w:r>
        <w:rPr>
          <w:rFonts w:ascii="Times New Roman"/>
          <w:b w:val="false"/>
          <w:i w:val="false"/>
          <w:color w:val="000000"/>
          <w:sz w:val="28"/>
        </w:rPr>
        <w:t>
      3) Ұлттық бизнес-сәйкестендіру нөмірлері тізіліміне резидент заңды тұлғаның қызметінің тоқтатылғаны туралы жазба енгізілген кезде;</w:t>
      </w:r>
    </w:p>
    <w:bookmarkEnd w:id="127"/>
    <w:bookmarkStart w:name="z131" w:id="128"/>
    <w:p>
      <w:pPr>
        <w:spacing w:after="0"/>
        <w:ind w:left="0"/>
        <w:jc w:val="both"/>
      </w:pPr>
      <w:r>
        <w:rPr>
          <w:rFonts w:ascii="Times New Roman"/>
          <w:b w:val="false"/>
          <w:i w:val="false"/>
          <w:color w:val="000000"/>
          <w:sz w:val="28"/>
        </w:rPr>
        <w:t>
      4) шетелдік банк, халықаралық қаржы ұйымы таратылған кезде;</w:t>
      </w:r>
    </w:p>
    <w:bookmarkEnd w:id="128"/>
    <w:bookmarkStart w:name="z132" w:id="129"/>
    <w:p>
      <w:pPr>
        <w:spacing w:after="0"/>
        <w:ind w:left="0"/>
        <w:jc w:val="both"/>
      </w:pPr>
      <w:r>
        <w:rPr>
          <w:rFonts w:ascii="Times New Roman"/>
          <w:b w:val="false"/>
          <w:i w:val="false"/>
          <w:color w:val="000000"/>
          <w:sz w:val="28"/>
        </w:rPr>
        <w:t>
      5) шетелдік банктегі, халықаралық қаржы ұйымындағы шот жеке есепке алынған күннен бастап үш жыл өткен соң және ол бойынша ақша қозғалысы болмаған жағдайда, Ұлттық Банктің аумақтық филиалында есептік нөмірлер тізілімінен алып тасталынады.</w:t>
      </w:r>
    </w:p>
    <w:bookmarkEnd w:id="129"/>
    <w:bookmarkStart w:name="z133" w:id="130"/>
    <w:p>
      <w:pPr>
        <w:spacing w:after="0"/>
        <w:ind w:left="0"/>
        <w:jc w:val="both"/>
      </w:pPr>
      <w:r>
        <w:rPr>
          <w:rFonts w:ascii="Times New Roman"/>
          <w:b w:val="false"/>
          <w:i w:val="false"/>
          <w:color w:val="000000"/>
          <w:sz w:val="28"/>
        </w:rPr>
        <w:t>
      Осы тармақтың бірінші бөлігінің 2) және 4) тармақшаларында көзделген жағдайларда резидент-заңды тұлға шетелдік банктегі, халықаралық қаржы ұйымындағы шотқа берілген есептік нөмірді есептік нөмірлер тізілімінен алып тастау үшін көрсетілген жағдайлар басталған күннен бастап күнтізбелік 60 (алпыс) күннен кешіктірмей Қағидаларға 1-қосымшаға сәйкес нысан бойынша өтініш береді.</w:t>
      </w:r>
    </w:p>
    <w:bookmarkEnd w:id="130"/>
    <w:bookmarkStart w:name="z134" w:id="131"/>
    <w:p>
      <w:pPr>
        <w:spacing w:after="0"/>
        <w:ind w:left="0"/>
        <w:jc w:val="both"/>
      </w:pPr>
      <w:r>
        <w:rPr>
          <w:rFonts w:ascii="Times New Roman"/>
          <w:b w:val="false"/>
          <w:i w:val="false"/>
          <w:color w:val="000000"/>
          <w:sz w:val="28"/>
        </w:rPr>
        <w:t>
      Осы тармақтың бірінші бөлігінің 2) және 4) тармақшаларында көзделген жағдайларда резидент-заңды тұлға өтінішпен бірге өтініште көрсетілген мән-жайлардың басталғанын растайтын құжаттардың көшірмелерін ұсынады.</w:t>
      </w:r>
    </w:p>
    <w:bookmarkEnd w:id="131"/>
    <w:bookmarkStart w:name="z135" w:id="132"/>
    <w:p>
      <w:pPr>
        <w:spacing w:after="0"/>
        <w:ind w:left="0"/>
        <w:jc w:val="both"/>
      </w:pPr>
      <w:r>
        <w:rPr>
          <w:rFonts w:ascii="Times New Roman"/>
          <w:b w:val="false"/>
          <w:i w:val="false"/>
          <w:color w:val="000000"/>
          <w:sz w:val="28"/>
        </w:rPr>
        <w:t>
      Есептік нөмір берілген шетелдік банктегі, халықаралық қаржы ұйымындағы шот резидент-заңды тұлғаның тұрақты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 заңды тұлғаның орналасқан жерін анықтау жөніндегі жұмысты жыл сайын жүргізеді.</w:t>
      </w:r>
    </w:p>
    <w:bookmarkEnd w:id="132"/>
    <w:bookmarkStart w:name="z136" w:id="133"/>
    <w:p>
      <w:pPr>
        <w:spacing w:after="0"/>
        <w:ind w:left="0"/>
        <w:jc w:val="both"/>
      </w:pPr>
      <w:r>
        <w:rPr>
          <w:rFonts w:ascii="Times New Roman"/>
          <w:b w:val="false"/>
          <w:i w:val="false"/>
          <w:color w:val="000000"/>
          <w:sz w:val="28"/>
        </w:rPr>
        <w:t>
      Шетелдік банктегі, халықаралық қаржы ұйымындағы шотқа берілген есептік нөмірді резидент-заңды тұлға осы тармақта көзделген құжаттар мен мәліметтерді толық көлемде ұсынғаннан кейін 10 (он) жұмыс күні ішінде Ұлттық Банктің аумақтық филиалы есептік нөмірлер тізілімінен алып тастайды.</w:t>
      </w:r>
    </w:p>
    <w:bookmarkEnd w:id="133"/>
    <w:bookmarkStart w:name="z137" w:id="134"/>
    <w:p>
      <w:pPr>
        <w:spacing w:after="0"/>
        <w:ind w:left="0"/>
        <w:jc w:val="left"/>
      </w:pPr>
      <w:r>
        <w:rPr>
          <w:rFonts w:ascii="Times New Roman"/>
          <w:b/>
          <w:i w:val="false"/>
          <w:color w:val="000000"/>
        </w:rPr>
        <w:t xml:space="preserve"> 3-параграф. Капитал қозғалысына байланысты валюталық шарттар және шетелдік банктердегі, халықаралық қаржы ұйымдарындағы шоттар бойынша ақша қозғалысын және міндеттемелердің өзге де орындалуын мониторингтеу</w:t>
      </w:r>
    </w:p>
    <w:bookmarkEnd w:id="134"/>
    <w:bookmarkStart w:name="z138" w:id="135"/>
    <w:p>
      <w:pPr>
        <w:spacing w:after="0"/>
        <w:ind w:left="0"/>
        <w:jc w:val="both"/>
      </w:pPr>
      <w:r>
        <w:rPr>
          <w:rFonts w:ascii="Times New Roman"/>
          <w:b w:val="false"/>
          <w:i w:val="false"/>
          <w:color w:val="000000"/>
          <w:sz w:val="28"/>
        </w:rPr>
        <w:t>
      23. Резидент есепті кезеңнен кейінгі айдың 10-ына (оны қоса алғанда) дейін тоқсан сайын жеке тұлға үшін – тұрақты тұратын жері бойынша, заңды тұлға үшін – орналасқан жері бойынша Ұлттық Банктің аумақтық филиалына Қағидалардың 24 және 25-тармақтарына сәйкес нысандар бойынша есептерді ұсынады.</w:t>
      </w:r>
    </w:p>
    <w:bookmarkEnd w:id="135"/>
    <w:bookmarkStart w:name="z139" w:id="136"/>
    <w:p>
      <w:pPr>
        <w:spacing w:after="0"/>
        <w:ind w:left="0"/>
        <w:jc w:val="both"/>
      </w:pPr>
      <w:r>
        <w:rPr>
          <w:rFonts w:ascii="Times New Roman"/>
          <w:b w:val="false"/>
          <w:i w:val="false"/>
          <w:color w:val="000000"/>
          <w:sz w:val="28"/>
        </w:rPr>
        <w:t>
      Қазақстан Республикасынан тыс жерде тұратын резидент жеке тұлға көрсетілген есептерді тіркелген жері бойынша Ұлттық Банктің аумақтық филиалына ұсынады.</w:t>
      </w:r>
    </w:p>
    <w:bookmarkEnd w:id="136"/>
    <w:bookmarkStart w:name="z140" w:id="137"/>
    <w:p>
      <w:pPr>
        <w:spacing w:after="0"/>
        <w:ind w:left="0"/>
        <w:jc w:val="both"/>
      </w:pPr>
      <w:r>
        <w:rPr>
          <w:rFonts w:ascii="Times New Roman"/>
          <w:b w:val="false"/>
          <w:i w:val="false"/>
          <w:color w:val="000000"/>
          <w:sz w:val="28"/>
        </w:rPr>
        <w:t>
      Есептерді ұсыну есептік нөмір берілген күнді қамтитын кезең үшін есептен басталады және капитал қозғалысына байланысты валюталық шарт немесе шетелдік банктегі, халықаралық қаржы ұйымындағы шот есептік нөмірлер тізілімінен алып тасталған кезең үшін есеппен аяқталады.</w:t>
      </w:r>
    </w:p>
    <w:bookmarkEnd w:id="137"/>
    <w:bookmarkStart w:name="z141" w:id="138"/>
    <w:p>
      <w:pPr>
        <w:spacing w:after="0"/>
        <w:ind w:left="0"/>
        <w:jc w:val="both"/>
      </w:pPr>
      <w:r>
        <w:rPr>
          <w:rFonts w:ascii="Times New Roman"/>
          <w:b w:val="false"/>
          <w:i w:val="false"/>
          <w:color w:val="000000"/>
          <w:sz w:val="28"/>
        </w:rPr>
        <w:t>
      24. Есептік нөмір берілген капитал қозғалысына байланысты валюталық шарттың резидент-қатысушысы мынадай есептерді ұсынады:</w:t>
      </w:r>
    </w:p>
    <w:bookmarkEnd w:id="138"/>
    <w:bookmarkStart w:name="z142" w:id="139"/>
    <w:p>
      <w:pPr>
        <w:spacing w:after="0"/>
        <w:ind w:left="0"/>
        <w:jc w:val="both"/>
      </w:pPr>
      <w:r>
        <w:rPr>
          <w:rFonts w:ascii="Times New Roman"/>
          <w:b w:val="false"/>
          <w:i w:val="false"/>
          <w:color w:val="000000"/>
          <w:sz w:val="28"/>
        </w:rPr>
        <w:t xml:space="preserve">
      1) қаржылық қарыздар бойынша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қарызды игеру және оған қызмет көрсету туралы есеп;</w:t>
      </w:r>
    </w:p>
    <w:bookmarkEnd w:id="139"/>
    <w:bookmarkStart w:name="z143" w:id="140"/>
    <w:p>
      <w:pPr>
        <w:spacing w:after="0"/>
        <w:ind w:left="0"/>
        <w:jc w:val="both"/>
      </w:pPr>
      <w:r>
        <w:rPr>
          <w:rFonts w:ascii="Times New Roman"/>
          <w:b w:val="false"/>
          <w:i w:val="false"/>
          <w:color w:val="000000"/>
          <w:sz w:val="28"/>
        </w:rPr>
        <w:t xml:space="preserve">
      2) резиденттің бейрезидент инвестициялау объектісінің капиталына қатысуы, резиденттің бейрезиденттің акцияларын, жарғылық капиталындағы қатысу үлестерін сатып алуы бойынша –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инвестициялау объектісінің капиталына қатысу туралы есеп;</w:t>
      </w:r>
    </w:p>
    <w:bookmarkEnd w:id="140"/>
    <w:bookmarkStart w:name="z144" w:id="141"/>
    <w:p>
      <w:pPr>
        <w:spacing w:after="0"/>
        <w:ind w:left="0"/>
        <w:jc w:val="both"/>
      </w:pPr>
      <w:r>
        <w:rPr>
          <w:rFonts w:ascii="Times New Roman"/>
          <w:b w:val="false"/>
          <w:i w:val="false"/>
          <w:color w:val="000000"/>
          <w:sz w:val="28"/>
        </w:rPr>
        <w:t>
      3) бейрезиденттің резидент инвестициялау объектісінің капиталына қатысуы, резиденттің бейрезиденттен резиденттің акцияларын, жарғылық капиталындағы қатысу үлестерін сатып алуы (немесе резиденттің бейрезидентке сатуы) бойынша – Қағидаларға 3-қосымшаға сәйкес нысан бойынша инвестициялау объектісінің капиталына қатысу туралы есеп;</w:t>
      </w:r>
    </w:p>
    <w:bookmarkEnd w:id="141"/>
    <w:bookmarkStart w:name="z145" w:id="142"/>
    <w:p>
      <w:pPr>
        <w:spacing w:after="0"/>
        <w:ind w:left="0"/>
        <w:jc w:val="both"/>
      </w:pPr>
      <w:r>
        <w:rPr>
          <w:rFonts w:ascii="Times New Roman"/>
          <w:b w:val="false"/>
          <w:i w:val="false"/>
          <w:color w:val="000000"/>
          <w:sz w:val="28"/>
        </w:rPr>
        <w:t xml:space="preserve">
      4) бағалы қағаздармен (капиталға қатысуды қоспағанда), туынды қаржы құралдарымен жасалатын операциялар бойынша –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міндеттемелердің орындалуы туралы есеп;</w:t>
      </w:r>
    </w:p>
    <w:bookmarkEnd w:id="142"/>
    <w:bookmarkStart w:name="z146" w:id="143"/>
    <w:p>
      <w:pPr>
        <w:spacing w:after="0"/>
        <w:ind w:left="0"/>
        <w:jc w:val="both"/>
      </w:pPr>
      <w:r>
        <w:rPr>
          <w:rFonts w:ascii="Times New Roman"/>
          <w:b w:val="false"/>
          <w:i w:val="false"/>
          <w:color w:val="000000"/>
          <w:sz w:val="28"/>
        </w:rPr>
        <w:t>
      5) жылжымайтын мүлікке меншік құқығын алуымен, азаматтық айналымға қатысушыларды, тауарларды, жұмыстарды немесе көрсетілетін қызметтерді дараландыру құралдарына толық айрықша құқықты алумен, бірлескен қызметке қатысушының міндеттемелерін орындау үшін ақша мен өзге де мүлікті берумен, сенімгерлік басқару, трастпен байланысты операциялар бойынша – Қағидаларға 4-қосымшаға сәйкес нысан бойынша міндеттемелердің орындалуы туралы есеп;</w:t>
      </w:r>
    </w:p>
    <w:bookmarkEnd w:id="143"/>
    <w:bookmarkStart w:name="z147" w:id="144"/>
    <w:p>
      <w:pPr>
        <w:spacing w:after="0"/>
        <w:ind w:left="0"/>
        <w:jc w:val="both"/>
      </w:pPr>
      <w:r>
        <w:rPr>
          <w:rFonts w:ascii="Times New Roman"/>
          <w:b w:val="false"/>
          <w:i w:val="false"/>
          <w:color w:val="000000"/>
          <w:sz w:val="28"/>
        </w:rPr>
        <w:t>
      6) бағалы қағаздар нарығының кәсіби қатысушыларына клиенттердің тапсырмасы бойынша валюталық операцияларды жүзеге асыру үшін клиенттерге тиесілі ақша және (немесе) қаржы құралдарын есепке алу және сақтау шоттарына ақша мен қаржы құралдарын беруімен байланысты операциялар бойынша – Қағидаларға 4-қосымшаға сәйкес нысан бойынша міндеттемелердің орындалуы туралы есеп;</w:t>
      </w:r>
    </w:p>
    <w:bookmarkEnd w:id="144"/>
    <w:bookmarkStart w:name="z148" w:id="145"/>
    <w:p>
      <w:pPr>
        <w:spacing w:after="0"/>
        <w:ind w:left="0"/>
        <w:jc w:val="both"/>
      </w:pPr>
      <w:r>
        <w:rPr>
          <w:rFonts w:ascii="Times New Roman"/>
          <w:b w:val="false"/>
          <w:i w:val="false"/>
          <w:color w:val="000000"/>
          <w:sz w:val="28"/>
        </w:rPr>
        <w:t>
      7) ақшаны, өзге де валюталық құндылықтарды және жылжымайтын мүлікті өтеусіз беру бойынша – Қағидаларға 4-қосымшаға сәйкес нысан бойынша міндеттемелердің орындалуы туралы есеп.</w:t>
      </w:r>
    </w:p>
    <w:bookmarkEnd w:id="145"/>
    <w:bookmarkStart w:name="z149" w:id="146"/>
    <w:p>
      <w:pPr>
        <w:spacing w:after="0"/>
        <w:ind w:left="0"/>
        <w:jc w:val="both"/>
      </w:pPr>
      <w:r>
        <w:rPr>
          <w:rFonts w:ascii="Times New Roman"/>
          <w:b w:val="false"/>
          <w:i w:val="false"/>
          <w:color w:val="000000"/>
          <w:sz w:val="28"/>
        </w:rPr>
        <w:t>
      25. Есептік нөмір берілген шетелдік банктегі, халықаралық қаржы ұйымындағы шот бойынша резидент-заңды тұлға мынадай есептерді ұсынады:</w:t>
      </w:r>
    </w:p>
    <w:bookmarkEnd w:id="146"/>
    <w:bookmarkStart w:name="z150" w:id="147"/>
    <w:p>
      <w:pPr>
        <w:spacing w:after="0"/>
        <w:ind w:left="0"/>
        <w:jc w:val="both"/>
      </w:pPr>
      <w:r>
        <w:rPr>
          <w:rFonts w:ascii="Times New Roman"/>
          <w:b w:val="false"/>
          <w:i w:val="false"/>
          <w:color w:val="000000"/>
          <w:sz w:val="28"/>
        </w:rPr>
        <w:t>
      1) Қазақстан Республикасының аумағынан тыс жерде орналасқан оның филиалы (өкілдігі) ашқан шетелдік банктегі, халықаралық қаржы ұйымындағы шот бойынша – Қағидалардың 4-қосымшасына сәйкес нысан бойынша міндеттемелердің орындалуы туралы есеп;</w:t>
      </w:r>
    </w:p>
    <w:bookmarkEnd w:id="147"/>
    <w:bookmarkStart w:name="z151" w:id="148"/>
    <w:p>
      <w:pPr>
        <w:spacing w:after="0"/>
        <w:ind w:left="0"/>
        <w:jc w:val="both"/>
      </w:pPr>
      <w:r>
        <w:rPr>
          <w:rFonts w:ascii="Times New Roman"/>
          <w:b w:val="false"/>
          <w:i w:val="false"/>
          <w:color w:val="000000"/>
          <w:sz w:val="28"/>
        </w:rPr>
        <w:t xml:space="preserve">
      2) осы тармақтың бірінші бөлігінің 1) тармақшасында көрсетілмеген жағдайларда –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шетелдік банктегі, халықаралық қаржы ұйымындағы шоттағы ақша қозғалысы туралы есеп.</w:t>
      </w:r>
    </w:p>
    <w:bookmarkEnd w:id="148"/>
    <w:bookmarkStart w:name="z152" w:id="149"/>
    <w:p>
      <w:pPr>
        <w:spacing w:after="0"/>
        <w:ind w:left="0"/>
        <w:jc w:val="both"/>
      </w:pPr>
      <w:r>
        <w:rPr>
          <w:rFonts w:ascii="Times New Roman"/>
          <w:b w:val="false"/>
          <w:i w:val="false"/>
          <w:color w:val="000000"/>
          <w:sz w:val="28"/>
        </w:rPr>
        <w:t>
      26. Қағидалардың 23-тармағына сәйкес есеп ұсынған резидент Ұлттық Банктің сұратуы бойынша сұратуда көрсетілген мерзімдерде:</w:t>
      </w:r>
    </w:p>
    <w:bookmarkEnd w:id="149"/>
    <w:bookmarkStart w:name="z153" w:id="150"/>
    <w:p>
      <w:pPr>
        <w:spacing w:after="0"/>
        <w:ind w:left="0"/>
        <w:jc w:val="both"/>
      </w:pPr>
      <w:r>
        <w:rPr>
          <w:rFonts w:ascii="Times New Roman"/>
          <w:b w:val="false"/>
          <w:i w:val="false"/>
          <w:color w:val="000000"/>
          <w:sz w:val="28"/>
        </w:rPr>
        <w:t>
      1) капитал қозғалысына байланысты валюталық шарт бойынша міндеттемелердің туындауын, орындалуын және тоқтатылуын растайтын құжаттардың көшірмелерін;</w:t>
      </w:r>
    </w:p>
    <w:bookmarkEnd w:id="150"/>
    <w:bookmarkStart w:name="z154" w:id="151"/>
    <w:p>
      <w:pPr>
        <w:spacing w:after="0"/>
        <w:ind w:left="0"/>
        <w:jc w:val="both"/>
      </w:pPr>
      <w:r>
        <w:rPr>
          <w:rFonts w:ascii="Times New Roman"/>
          <w:b w:val="false"/>
          <w:i w:val="false"/>
          <w:color w:val="000000"/>
          <w:sz w:val="28"/>
        </w:rPr>
        <w:t>
      2) қаржылық қарыздар бойынша қаражатты игеру және берешекті өтеу жөніндегі болжамдық деректер туралы ақпаратты;</w:t>
      </w:r>
    </w:p>
    <w:bookmarkEnd w:id="151"/>
    <w:bookmarkStart w:name="z155" w:id="152"/>
    <w:p>
      <w:pPr>
        <w:spacing w:after="0"/>
        <w:ind w:left="0"/>
        <w:jc w:val="both"/>
      </w:pPr>
      <w:r>
        <w:rPr>
          <w:rFonts w:ascii="Times New Roman"/>
          <w:b w:val="false"/>
          <w:i w:val="false"/>
          <w:color w:val="000000"/>
          <w:sz w:val="28"/>
        </w:rPr>
        <w:t>
      3) капиталға қатысу бойынша инвестициялау объектісінің қаржылық есептілігін;</w:t>
      </w:r>
    </w:p>
    <w:bookmarkEnd w:id="152"/>
    <w:bookmarkStart w:name="z156" w:id="153"/>
    <w:p>
      <w:pPr>
        <w:spacing w:after="0"/>
        <w:ind w:left="0"/>
        <w:jc w:val="both"/>
      </w:pPr>
      <w:r>
        <w:rPr>
          <w:rFonts w:ascii="Times New Roman"/>
          <w:b w:val="false"/>
          <w:i w:val="false"/>
          <w:color w:val="000000"/>
          <w:sz w:val="28"/>
        </w:rPr>
        <w:t>
      4) шетелдік банктің, халықаралық қаржы ұйымының жүргізілген төлемдер және (немесе) ақша аударымдары, сондай-ақ шоттағы ақша сомасы туралы үзінді көшірмесін ұсынады.</w:t>
      </w:r>
    </w:p>
    <w:bookmarkEnd w:id="153"/>
    <w:bookmarkStart w:name="z157" w:id="154"/>
    <w:p>
      <w:pPr>
        <w:spacing w:after="0"/>
        <w:ind w:left="0"/>
        <w:jc w:val="both"/>
      </w:pPr>
      <w:r>
        <w:rPr>
          <w:rFonts w:ascii="Times New Roman"/>
          <w:b w:val="false"/>
          <w:i w:val="false"/>
          <w:color w:val="000000"/>
          <w:sz w:val="28"/>
        </w:rPr>
        <w:t xml:space="preserve">
      27. Капитал қозғалысына байланысты валюталық шарт немесе есептік нөмірі бар шетелдік банктегі, халықаралық қаржы ұйымындағы шот бойынша резидент мына жағдайлар басталған күннен бастап күнтізбелік 60 (алпыс) күннен кешіктірмей Ұлттық Банктің аумақтық филиалына жазбаша түрде хабарлайды: </w:t>
      </w:r>
    </w:p>
    <w:bookmarkEnd w:id="154"/>
    <w:bookmarkStart w:name="z158" w:id="155"/>
    <w:p>
      <w:pPr>
        <w:spacing w:after="0"/>
        <w:ind w:left="0"/>
        <w:jc w:val="both"/>
      </w:pPr>
      <w:r>
        <w:rPr>
          <w:rFonts w:ascii="Times New Roman"/>
          <w:b w:val="false"/>
          <w:i w:val="false"/>
          <w:color w:val="000000"/>
          <w:sz w:val="28"/>
        </w:rPr>
        <w:t>
      1) капитал қозғалысына байланысты валюталық шартқа өзгерістер және (немесе) толықтырулар енгізілген, өзге валюталық шарт жасалған немесе оған өзгерістер және (немесе) толықтырулар енгізілген, капитал қозғалысы операциясын және оларға теңестірілген операцияны жүзеге асыруға қатысты құжаттарға қол қойылған немесе олар күшіне енген күннен бастап – жеке тұлға үшін тұрақты тұратын жері немесе тіркелген жері бойынша, заңды тұлға үшін орналасқан жері бойынша, осындай өзгерістер және (немесе) толықтырулар туралы тиісті құжаттардың көшірмелерін қоса отырып;</w:t>
      </w:r>
    </w:p>
    <w:bookmarkEnd w:id="155"/>
    <w:bookmarkStart w:name="z159" w:id="156"/>
    <w:p>
      <w:pPr>
        <w:spacing w:after="0"/>
        <w:ind w:left="0"/>
        <w:jc w:val="both"/>
      </w:pPr>
      <w:r>
        <w:rPr>
          <w:rFonts w:ascii="Times New Roman"/>
          <w:b w:val="false"/>
          <w:i w:val="false"/>
          <w:color w:val="000000"/>
          <w:sz w:val="28"/>
        </w:rPr>
        <w:t>
      2) капитал қозғалысына байланысты валюталық шартқа қатысушы резиденттердің және (немесе) қатысушы бейрезиденттердің сәйкестендіру деректері (жеке тұлғаның тегі, аты, әкесінің аты (бар болса), тұрақты тұратын елі, оның ішінде азаматтығы немесе шет мемлекеттің заңнамасына сәйкес берілген құқық негізінде, заңды тұлғаның, заңды тұлғаның филиалының (өкілдігінің) атауы, тіркелген елі) өзгерген күннен бастап – жеке тұлға үшін тұрақты тұратын жері немесе тіркелген жері бойынша, заңды тұлға үшін орналасқан жері бойынша, осындай өзгерістер туралы;</w:t>
      </w:r>
    </w:p>
    <w:bookmarkEnd w:id="156"/>
    <w:bookmarkStart w:name="z160" w:id="157"/>
    <w:p>
      <w:pPr>
        <w:spacing w:after="0"/>
        <w:ind w:left="0"/>
        <w:jc w:val="both"/>
      </w:pPr>
      <w:r>
        <w:rPr>
          <w:rFonts w:ascii="Times New Roman"/>
          <w:b w:val="false"/>
          <w:i w:val="false"/>
          <w:color w:val="000000"/>
          <w:sz w:val="28"/>
        </w:rPr>
        <w:t>
      3) шетелдік банктегі, халықаралық қаржы ұйымындағы шоттың деректемелері өзгерген күннен бастап – резидент заңды тұлғаның орналасқан жері бойынша, тиісті құжаттардың көшірмелерін қоса отырып, осындай өзгерістер туралы;</w:t>
      </w:r>
    </w:p>
    <w:bookmarkEnd w:id="157"/>
    <w:bookmarkStart w:name="z161" w:id="158"/>
    <w:p>
      <w:pPr>
        <w:spacing w:after="0"/>
        <w:ind w:left="0"/>
        <w:jc w:val="both"/>
      </w:pPr>
      <w:r>
        <w:rPr>
          <w:rFonts w:ascii="Times New Roman"/>
          <w:b w:val="false"/>
          <w:i w:val="false"/>
          <w:color w:val="000000"/>
          <w:sz w:val="28"/>
        </w:rPr>
        <w:t>
      4) резидент заңды тұлғаның атауы өзгерген күннен бастап – резидент заңды тұлғаның орналасқан жері бойынша, осындай өзгеріс туралы.</w:t>
      </w:r>
    </w:p>
    <w:bookmarkEnd w:id="158"/>
    <w:bookmarkStart w:name="z162" w:id="159"/>
    <w:p>
      <w:pPr>
        <w:spacing w:after="0"/>
        <w:ind w:left="0"/>
        <w:jc w:val="both"/>
      </w:pPr>
      <w:r>
        <w:rPr>
          <w:rFonts w:ascii="Times New Roman"/>
          <w:b w:val="false"/>
          <w:i w:val="false"/>
          <w:color w:val="000000"/>
          <w:sz w:val="28"/>
        </w:rPr>
        <w:t>
      28. Капитал қозғалысына байланысты валюталық шарттың резидент-қатысушысы Ұлттық Банктің сұратуы бойынша капитал қозғалысы операциясын, оларға теңестірілген операцияны жүзеге асыруға қатысты және (немесе) бұрын ұсынылған құжаттарда сілтемелер бар құжаттарды және (немесе) мәліметтерді ұсынады.</w:t>
      </w:r>
    </w:p>
    <w:bookmarkEnd w:id="159"/>
    <w:bookmarkStart w:name="z163" w:id="160"/>
    <w:p>
      <w:pPr>
        <w:spacing w:after="0"/>
        <w:ind w:left="0"/>
        <w:jc w:val="both"/>
      </w:pPr>
      <w:r>
        <w:rPr>
          <w:rFonts w:ascii="Times New Roman"/>
          <w:b w:val="false"/>
          <w:i w:val="false"/>
          <w:color w:val="000000"/>
          <w:sz w:val="28"/>
        </w:rPr>
        <w:t>
      29. Резидентте мына құжаттар болған жағдайда есептік нөмірі бар капитал қозғалысына байланысты валюталық шарт немесе шетелдік банктегі, халықаралық қаржы ұйымындағы шот бойынша есептерді ұсыну талап етілмейді:</w:t>
      </w:r>
    </w:p>
    <w:bookmarkEnd w:id="160"/>
    <w:bookmarkStart w:name="z164" w:id="161"/>
    <w:p>
      <w:pPr>
        <w:spacing w:after="0"/>
        <w:ind w:left="0"/>
        <w:jc w:val="both"/>
      </w:pPr>
      <w:r>
        <w:rPr>
          <w:rFonts w:ascii="Times New Roman"/>
          <w:b w:val="false"/>
          <w:i w:val="false"/>
          <w:color w:val="000000"/>
          <w:sz w:val="28"/>
        </w:rPr>
        <w:t>
      борышкерді банкрот деп тану және банкроттық рәсімін қозғау арқылы оны тарату туралы сот шешімі;</w:t>
      </w:r>
    </w:p>
    <w:bookmarkEnd w:id="161"/>
    <w:bookmarkStart w:name="z165" w:id="162"/>
    <w:p>
      <w:pPr>
        <w:spacing w:after="0"/>
        <w:ind w:left="0"/>
        <w:jc w:val="both"/>
      </w:pPr>
      <w:r>
        <w:rPr>
          <w:rFonts w:ascii="Times New Roman"/>
          <w:b w:val="false"/>
          <w:i w:val="false"/>
          <w:color w:val="000000"/>
          <w:sz w:val="28"/>
        </w:rPr>
        <w:t>
      респонденттің салық есептілігін ұсынуды тоқтата тұру туралы мемлекеттік кірістер органының аумақтық бөлімшесінің шешімі.</w:t>
      </w:r>
    </w:p>
    <w:bookmarkEnd w:id="162"/>
    <w:bookmarkStart w:name="z166" w:id="163"/>
    <w:p>
      <w:pPr>
        <w:spacing w:after="0"/>
        <w:ind w:left="0"/>
        <w:jc w:val="both"/>
      </w:pPr>
      <w:r>
        <w:rPr>
          <w:rFonts w:ascii="Times New Roman"/>
          <w:b w:val="false"/>
          <w:i w:val="false"/>
          <w:color w:val="000000"/>
          <w:sz w:val="28"/>
        </w:rPr>
        <w:t>
      Аталған шешімдердің көшірмелері Ұлттық Банкке ұсынылады.</w:t>
      </w:r>
    </w:p>
    <w:bookmarkEnd w:id="163"/>
    <w:bookmarkStart w:name="z167" w:id="164"/>
    <w:p>
      <w:pPr>
        <w:spacing w:after="0"/>
        <w:ind w:left="0"/>
        <w:jc w:val="both"/>
      </w:pPr>
      <w:r>
        <w:rPr>
          <w:rFonts w:ascii="Times New Roman"/>
          <w:b w:val="false"/>
          <w:i w:val="false"/>
          <w:color w:val="000000"/>
          <w:sz w:val="28"/>
        </w:rPr>
        <w:t>
      Есептерді ұсыну соттың банкроттық туралы іс бойынша іс жүргізуді тоқтата тұру немесе тоқтату туралы ұйғарымы шығарылған, борышкерді банкрот деп танудан бас тарту туралы шешім қабылданған немесе борышкерді банкрот деп тану туралы сот шешімі жойылған жағдайда, сондай-ақ салық есептілігін ұсынуды тоқтата тұру туралы шешімде көрсетілген мерзім өткеннен кейін, респондент көрсетілген мерзім аяқталғанға дейін қызметін қайта бастаған кезде немесе мемлекеттік кірістер органының аумақтық бөлімшесі салық есептілігін ұсынуды тоқтата тұру туралы шешімді жойған жағдайда қайта басталады.</w:t>
      </w:r>
    </w:p>
    <w:bookmarkEnd w:id="164"/>
    <w:bookmarkStart w:name="z168" w:id="165"/>
    <w:p>
      <w:pPr>
        <w:spacing w:after="0"/>
        <w:ind w:left="0"/>
        <w:jc w:val="both"/>
      </w:pPr>
      <w:r>
        <w:rPr>
          <w:rFonts w:ascii="Times New Roman"/>
          <w:b w:val="false"/>
          <w:i w:val="false"/>
          <w:color w:val="000000"/>
          <w:sz w:val="28"/>
        </w:rPr>
        <w:t xml:space="preserve">
      30. Уәкілетті банк капитал қозғалысына байланысты валюталық шарттар бойынша төлемдер және (немесе) ақша аударымдары, сондай-ақ резиденттердің шетелдік банктердегі, халықаралық қаржы ұйымдарындағы өз шоттарынан (өз шоттарына) ақша аударымдары туралы мәліметтерді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қағидаларына сәйкес ұсынады.</w:t>
      </w:r>
    </w:p>
    <w:bookmarkEnd w:id="165"/>
    <w:bookmarkStart w:name="z169" w:id="166"/>
    <w:p>
      <w:pPr>
        <w:spacing w:after="0"/>
        <w:ind w:left="0"/>
        <w:jc w:val="left"/>
      </w:pPr>
      <w:r>
        <w:rPr>
          <w:rFonts w:ascii="Times New Roman"/>
          <w:b/>
          <w:i w:val="false"/>
          <w:color w:val="000000"/>
        </w:rPr>
        <w:t xml:space="preserve"> 4-параграф. Банктердің, Қазақстан Республикасының аумағында қызметін жүзеге асыратын Қазақстан Республикасының бейрезидент банктерінің филиалдары жүргізген валюталық операциялар туралы хабарламасы және (немесе) олар туралы мәліметтер ұсынуы</w:t>
      </w:r>
    </w:p>
    <w:bookmarkEnd w:id="166"/>
    <w:bookmarkStart w:name="z170" w:id="167"/>
    <w:p>
      <w:pPr>
        <w:spacing w:after="0"/>
        <w:ind w:left="0"/>
        <w:jc w:val="both"/>
      </w:pPr>
      <w:r>
        <w:rPr>
          <w:rFonts w:ascii="Times New Roman"/>
          <w:b w:val="false"/>
          <w:i w:val="false"/>
          <w:color w:val="000000"/>
          <w:sz w:val="28"/>
        </w:rPr>
        <w:t xml:space="preserve">
      31. Банк, Қазақстан Республикасының аумағында қызметін жүзеге асыратын Қазақстан Республикасының бейрезидент банкінің филиалы есепті кезеңнен кейінгі айдың 10 (онынан) (қоса алғанда) кешіктірмей, тоқсан сайын Ұлттық Банктің орталық аппаратына банк, Қазақстан Республикасының аумағында қызметін жүзеге асыратын Қазақстан Республикасының бейрезидент банкінің филиалы бейрезиденттерден тартқан, есепті кезеңнің басында және (немесе) соңында өтелмеген міндеттемелері бар қаржылық қарыздарды, сондай-ақ РЕПО операциялары бойынша міндеттемелерді игеру және қызмет көрсету туралы есепті Қағидалардың 6-қосымшасына сәйкес нысан бойынша ұсынады. </w:t>
      </w:r>
    </w:p>
    <w:bookmarkEnd w:id="167"/>
    <w:bookmarkStart w:name="z171" w:id="168"/>
    <w:p>
      <w:pPr>
        <w:spacing w:after="0"/>
        <w:ind w:left="0"/>
        <w:jc w:val="both"/>
      </w:pPr>
      <w:r>
        <w:rPr>
          <w:rFonts w:ascii="Times New Roman"/>
          <w:b w:val="false"/>
          <w:i w:val="false"/>
          <w:color w:val="000000"/>
          <w:sz w:val="28"/>
        </w:rPr>
        <w:t>
      Есеп шеңберінде банк, Қазақстан Республикасының аумағында қызметін жүзеге асыратын Қазақстан Республикасының бейрезидент банкінің филиалы Ұлттық Банктің сұрау салуы бойынша қаражатты игеру және берешекті өтеу жөніндегі болжамдық деректер туралы ақпаратты ұсынады.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32-тармағының қолданысы 12.07.2026 дейін тоқтатыла тұрады және тоқтатыла тұру кезеңінде мынадай редакциясы қолданыста болады - ҚР Ұлттық Банкі Басқармасының 31.03.2026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Банктер, Қазақстан Республикасының аумағында қызметін жүзеге асыратын Қазақстан Республикасының бейрезидент-банктерінің филиалдары Ұлттық Банкке Қағидаларға сәйкес талап етілетін ақпаратты (құжаттарды, мәліметтерді, есептерді) электрондық цифрлық қолтаңба арқылы куәландыру рәсімдерін сақтай отырып, Қазақстан Республикасы Ұлттық Банкінің ақпараттық жүйесі арқылы электрондық тәсілмен ұсынады.</w:t>
      </w:r>
    </w:p>
    <w:bookmarkStart w:name="z173" w:id="169"/>
    <w:p>
      <w:pPr>
        <w:spacing w:after="0"/>
        <w:ind w:left="0"/>
        <w:jc w:val="left"/>
      </w:pPr>
      <w:r>
        <w:rPr>
          <w:rFonts w:ascii="Times New Roman"/>
          <w:b/>
          <w:i w:val="false"/>
          <w:color w:val="000000"/>
        </w:rPr>
        <w:t xml:space="preserve"> 5-параграф. Жекелеген жағдайлар</w:t>
      </w:r>
    </w:p>
    <w:bookmarkEnd w:id="169"/>
    <w:bookmarkStart w:name="z174" w:id="170"/>
    <w:p>
      <w:pPr>
        <w:spacing w:after="0"/>
        <w:ind w:left="0"/>
        <w:jc w:val="both"/>
      </w:pPr>
      <w:r>
        <w:rPr>
          <w:rFonts w:ascii="Times New Roman"/>
          <w:b w:val="false"/>
          <w:i w:val="false"/>
          <w:color w:val="000000"/>
          <w:sz w:val="28"/>
        </w:rPr>
        <w:t>
      33. Егер капитал қозғалысына байланысты валюталық шартқа есептік нөмір беру туралы өтініш Қазақстан Республикасында орналасқан резидент заңды тұлғаның филиалы (өкілдігі) болып табылатын валюталық шарттың қатысушысы тарапынан берілсе, Қағидаларға 1-қосымшаға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қатысушысы ретінде резидент заңды тұлға көрсетіледі және валюталық операцияның осы резидент заңды тұлғаның филиалы (өкілдігі) арқылы жүзеге асырылатыны туралы белгі қойылады. Мәліметтерді, есептерді және құжаттарды ұсыну резидент заңды тұлғаның филиалы (өкілдігі) арқылы жүзеге асырылады. Резидент заңды тұлғаның филиалы (өкілдігі) өз орналасқан жері бойынша Ұлттық Банктің аумақтық филиалына өтініш жасайды.</w:t>
      </w:r>
    </w:p>
    <w:bookmarkEnd w:id="170"/>
    <w:bookmarkStart w:name="z175" w:id="171"/>
    <w:p>
      <w:pPr>
        <w:spacing w:after="0"/>
        <w:ind w:left="0"/>
        <w:jc w:val="both"/>
      </w:pPr>
      <w:r>
        <w:rPr>
          <w:rFonts w:ascii="Times New Roman"/>
          <w:b w:val="false"/>
          <w:i w:val="false"/>
          <w:color w:val="000000"/>
          <w:sz w:val="28"/>
        </w:rPr>
        <w:t>
      34. Қазақстан Республикасының аумағынан тыс жерде орналасқан резидент заңды тұлғаның филиалының (өкілдігінің) капитал қозғалысына байланысты валюталық шартына немесе шетелдік банктегі, халықаралық қаржы ұйымындағы шотына есептік нөмір беру үшін резидент заңды тұлға өтініш жасайды. Қағидаларға 1-қосымшаға сәйкес нысан бойынша капитал қозғалысы бойынша валюталық шартқа немесе шетелдік банктегі, халықаралық қаржы ұйымындағы шотқа есептік нөмір беру туралы өтініште валюталық операцияның жүзеге асырылатыны немесе шетелдік банкте, халықаралық қаржы ұйымында шоттың осы резидент заңды тұлғаның филиалы (өкілдігі) арқылы ашылғаны туралы белгімен резидент заңды тұлға көрсетіледі. Мәліметтерді, есептерді және құжаттарды ұсыну резидент заңды тұлға арқылы жүзеге асырылады.</w:t>
      </w:r>
    </w:p>
    <w:bookmarkEnd w:id="171"/>
    <w:bookmarkStart w:name="z176" w:id="172"/>
    <w:p>
      <w:pPr>
        <w:spacing w:after="0"/>
        <w:ind w:left="0"/>
        <w:jc w:val="both"/>
      </w:pPr>
      <w:r>
        <w:rPr>
          <w:rFonts w:ascii="Times New Roman"/>
          <w:b w:val="false"/>
          <w:i w:val="false"/>
          <w:color w:val="000000"/>
          <w:sz w:val="28"/>
        </w:rPr>
        <w:t>
      35. Бірнеше резиденттер (бейрезиденттер) қатысатын капитал қозғалысына байланысты валюталық шартқа Қағидалардың 8-тармағында көрсетілген шекті мәннен асқан жағдайда, осындай валюталық шарт шеңберінде резиденттер мен бейрезиденттер арасында Қазақстан Республикасына мүліктің (ақшаның) жалпы түсімінің (Қазақстан Республикасынан берудің) және (немесе) міндеттемелердің (талаптардың) туындауы бойынша есептік нөмір беріледі.</w:t>
      </w:r>
    </w:p>
    <w:bookmarkEnd w:id="172"/>
    <w:bookmarkStart w:name="z177" w:id="173"/>
    <w:p>
      <w:pPr>
        <w:spacing w:after="0"/>
        <w:ind w:left="0"/>
        <w:jc w:val="both"/>
      </w:pPr>
      <w:r>
        <w:rPr>
          <w:rFonts w:ascii="Times New Roman"/>
          <w:b w:val="false"/>
          <w:i w:val="false"/>
          <w:color w:val="000000"/>
          <w:sz w:val="28"/>
        </w:rPr>
        <w:t>
      36. Тараптарының арасында резидент жоқ капитал қозғалысына байланысты валюталық шартқа есептік нөмір беру үшін мүліктің (ақшаның) алушысы (жөнелтушісі) болып табылатын не бейрезидент алдында міндеттемелері немесе бейрезидентке талаптары туындайтын резидент өтініш жасайды.</w:t>
      </w:r>
    </w:p>
    <w:bookmarkEnd w:id="173"/>
    <w:bookmarkStart w:name="z178" w:id="174"/>
    <w:p>
      <w:pPr>
        <w:spacing w:after="0"/>
        <w:ind w:left="0"/>
        <w:jc w:val="both"/>
      </w:pPr>
      <w:r>
        <w:rPr>
          <w:rFonts w:ascii="Times New Roman"/>
          <w:b w:val="false"/>
          <w:i w:val="false"/>
          <w:color w:val="000000"/>
          <w:sz w:val="28"/>
        </w:rPr>
        <w:t>
      37. Бірнеше резидент-қатысушылары бар капитал қозғалысына байланысты валюталық шартқа есептік нөмір беру үшін осындай валюталық шарт сомасының басым бөлігі тиесілі резидент-тарап өтініш жасайды, ал мұндай тарап болмаған жағдайда – бейрезидент алдындағы міндеттемелерді бірінші болып орындауды бастаған (бастаған) резидент-тарап өтініш жасайды. Өзге жағдайларда капитал қозғалысына байланысты валюталық шартқа есептік нөмір беру үшін валюталық шарт тараптарының бірі болып табылатын резиденттердің бірі өтініш жасайды.</w:t>
      </w:r>
    </w:p>
    <w:bookmarkEnd w:id="174"/>
    <w:bookmarkStart w:name="z179" w:id="175"/>
    <w:p>
      <w:pPr>
        <w:spacing w:after="0"/>
        <w:ind w:left="0"/>
        <w:jc w:val="both"/>
      </w:pPr>
      <w:r>
        <w:rPr>
          <w:rFonts w:ascii="Times New Roman"/>
          <w:b w:val="false"/>
          <w:i w:val="false"/>
          <w:color w:val="000000"/>
          <w:sz w:val="28"/>
        </w:rPr>
        <w:t xml:space="preserve">
      Есептік нөмір беру үшін жүгінген резидент капитал қозғалысына байланысты валюталық шарттың басқа резидент-тараптарының есептік нөмір беру үшін Ұлттық Банктің аумақтық филиалына жүгінуге берген жазбаша келісімдерін ұсынады.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капитал қозғалысы бойынша валюталық шартқа есептік нөмір беру туралы өтініште капитал қозғалысына байланысты валюталық шарттың барлық резидент-қатысушылары көрсетіледі.</w:t>
      </w:r>
    </w:p>
    <w:bookmarkEnd w:id="175"/>
    <w:bookmarkStart w:name="z180" w:id="176"/>
    <w:p>
      <w:pPr>
        <w:spacing w:after="0"/>
        <w:ind w:left="0"/>
        <w:jc w:val="both"/>
      </w:pPr>
      <w:r>
        <w:rPr>
          <w:rFonts w:ascii="Times New Roman"/>
          <w:b w:val="false"/>
          <w:i w:val="false"/>
          <w:color w:val="000000"/>
          <w:sz w:val="28"/>
        </w:rPr>
        <w:t>
      Капитал қозғалысына байланысты валюталық шарттың басқа резидент-қатысушылары бейрезиденттің пайдасына төлем және (немесе) ақша аудару кезінде және (немесе) бейрезиденттен ақша алған кезде уәкілетті банкке есептік нөмір берілгені туралы белгісі бар капитал қозғалысына байланысты валюталық шарттың көшірмесін ұсынады.</w:t>
      </w:r>
    </w:p>
    <w:bookmarkEnd w:id="176"/>
    <w:bookmarkStart w:name="z181" w:id="177"/>
    <w:p>
      <w:pPr>
        <w:spacing w:after="0"/>
        <w:ind w:left="0"/>
        <w:jc w:val="both"/>
      </w:pPr>
      <w:r>
        <w:rPr>
          <w:rFonts w:ascii="Times New Roman"/>
          <w:b w:val="false"/>
          <w:i w:val="false"/>
          <w:color w:val="000000"/>
          <w:sz w:val="28"/>
        </w:rPr>
        <w:t>
      Қағидалардың осы тарауының 3-параграфында көзделген мәліметтерді, есептерді және құжаттарды ұсынуды есептік нөмір беруге өтініш білдірген резидент жүзеге асырады.</w:t>
      </w:r>
    </w:p>
    <w:bookmarkEnd w:id="177"/>
    <w:bookmarkStart w:name="z182" w:id="178"/>
    <w:p>
      <w:pPr>
        <w:spacing w:after="0"/>
        <w:ind w:left="0"/>
        <w:jc w:val="both"/>
      </w:pPr>
      <w:r>
        <w:rPr>
          <w:rFonts w:ascii="Times New Roman"/>
          <w:b w:val="false"/>
          <w:i w:val="false"/>
          <w:color w:val="000000"/>
          <w:sz w:val="28"/>
        </w:rPr>
        <w:t>
      Валюталық шартқа қатысушы басқа резиденттің (жеке тұлғаның) тұрақты тұратын немесе тіркелген жері бойынша не осындай резиденттің жазбаша келісімі болған кезде есептік нөмір беруге өтініш жасаған резиденттің (заңды тұлғаның) орналасқан жері бойынша айқындалатын Ұлттық Банктің аумақтық филиалына оның жазбаша өтініші негізінде мәліметтерді, есептерді және құжаттарды ұсынуына жол беріледі.</w:t>
      </w:r>
    </w:p>
    <w:bookmarkEnd w:id="178"/>
    <w:bookmarkStart w:name="z183" w:id="179"/>
    <w:p>
      <w:pPr>
        <w:spacing w:after="0"/>
        <w:ind w:left="0"/>
        <w:jc w:val="both"/>
      </w:pPr>
      <w:r>
        <w:rPr>
          <w:rFonts w:ascii="Times New Roman"/>
          <w:b w:val="false"/>
          <w:i w:val="false"/>
          <w:color w:val="000000"/>
          <w:sz w:val="28"/>
        </w:rPr>
        <w:t>
      Есептік нөмірді алған резиденттің жазбаша келісімі болған жағдайда,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филиалына валюталық шарттың резидент-қатысушылары бейрезиденттің (бейрезиденттердің) алдындағы өз міндеттемелерін орындау бөлігінде мәліметтерді, есептерді және құжаттарды өз бетінше тапсыруына, осындай резиденттердің жазбаша өтініші негізінде жол беріледі.</w:t>
      </w:r>
    </w:p>
    <w:bookmarkEnd w:id="179"/>
    <w:bookmarkStart w:name="z184" w:id="180"/>
    <w:p>
      <w:pPr>
        <w:spacing w:after="0"/>
        <w:ind w:left="0"/>
        <w:jc w:val="both"/>
      </w:pPr>
      <w:r>
        <w:rPr>
          <w:rFonts w:ascii="Times New Roman"/>
          <w:b w:val="false"/>
          <w:i w:val="false"/>
          <w:color w:val="000000"/>
          <w:sz w:val="28"/>
        </w:rPr>
        <w:t>
      Мәліметтер, есептер және құжаттар есептік нөмір алған резиденттің тұрақты тұратын немесе тіркелген жері (жеке тұлға үшін) не орналасқан жері (заңды тұлға үшін) бойынша Ұлттық Банктің аумақтық филиалына ұсынылады.</w:t>
      </w:r>
    </w:p>
    <w:bookmarkEnd w:id="180"/>
    <w:bookmarkStart w:name="z185" w:id="181"/>
    <w:p>
      <w:pPr>
        <w:spacing w:after="0"/>
        <w:ind w:left="0"/>
        <w:jc w:val="both"/>
      </w:pPr>
      <w:r>
        <w:rPr>
          <w:rFonts w:ascii="Times New Roman"/>
          <w:b w:val="false"/>
          <w:i w:val="false"/>
          <w:color w:val="000000"/>
          <w:sz w:val="28"/>
        </w:rPr>
        <w:t>
      38. Бірнеше резидент-қатысушылары бар капитал қозғалысына байланысты валюталық шарт резидент-қатысушылардың барлығынан міндеттемелердің толық орындалғаны туралы жазбаша хабарлама алынғаннан кейін,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 арқылы есептік нөмірлер тізілімінен шығарылады.</w:t>
      </w:r>
    </w:p>
    <w:bookmarkEnd w:id="181"/>
    <w:bookmarkStart w:name="z186" w:id="182"/>
    <w:p>
      <w:pPr>
        <w:spacing w:after="0"/>
        <w:ind w:left="0"/>
        <w:jc w:val="both"/>
      </w:pPr>
      <w:r>
        <w:rPr>
          <w:rFonts w:ascii="Times New Roman"/>
          <w:b w:val="false"/>
          <w:i w:val="false"/>
          <w:color w:val="000000"/>
          <w:sz w:val="28"/>
        </w:rPr>
        <w:t>
      39. Шетелдік банкте, халықаралық қаржы ұйымында "эскроу-шот" режимінде шот ашылған жағдайда есептік нөмір беру үшін шот өз атына ашылған резидент заңды тұлға өтініш жасайды. Қағидаларға 1-қосымшаға сәйкес нысан бойынша шетелдік банктегі, халықаралық қаржы ұйымындағы шотқа есептік нөмір беру туралы өтініште шетелдік банкте, халықаралық қаржы ұйымында шот ашқан тұлға да көрсетіледі.</w:t>
      </w:r>
    </w:p>
    <w:bookmarkEnd w:id="182"/>
    <w:bookmarkStart w:name="z187" w:id="183"/>
    <w:p>
      <w:pPr>
        <w:spacing w:after="0"/>
        <w:ind w:left="0"/>
        <w:jc w:val="both"/>
      </w:pPr>
      <w:r>
        <w:rPr>
          <w:rFonts w:ascii="Times New Roman"/>
          <w:b w:val="false"/>
          <w:i w:val="false"/>
          <w:color w:val="000000"/>
          <w:sz w:val="28"/>
        </w:rPr>
        <w:t>
      40. Егер есептік нөмір аралас шартқа беріліп, валюталық шарт шеңберінде капитал қозғалысына байланысты әрбір валюталық операция бойынша әртүрлі нысандарда есептер ұсыну көзделсе, аралас шарт шеңберінде капитал қозғалысына байланысты әрбір валюталық операция бойынша жеке есеп ұсынылады.</w:t>
      </w:r>
    </w:p>
    <w:bookmarkEnd w:id="183"/>
    <w:bookmarkStart w:name="z188" w:id="184"/>
    <w:p>
      <w:pPr>
        <w:spacing w:after="0"/>
        <w:ind w:left="0"/>
        <w:jc w:val="both"/>
      </w:pPr>
      <w:r>
        <w:rPr>
          <w:rFonts w:ascii="Times New Roman"/>
          <w:b w:val="false"/>
          <w:i w:val="false"/>
          <w:color w:val="000000"/>
          <w:sz w:val="28"/>
        </w:rPr>
        <w:t>
      41. Негізгі активті қолдану немесе іске асыру мақсатында сатып алынатын және негізгі активтен бөлек берілмейтін (сатылмайтын) туынды қаржы құралына байланысты валюталық операциялар негізгі активпен жасалатын валюталық операциялар ретінде қарастырылады.</w:t>
      </w:r>
    </w:p>
    <w:bookmarkEnd w:id="184"/>
    <w:bookmarkStart w:name="z189" w:id="185"/>
    <w:p>
      <w:pPr>
        <w:spacing w:after="0"/>
        <w:ind w:left="0"/>
        <w:jc w:val="left"/>
      </w:pPr>
      <w:r>
        <w:rPr>
          <w:rFonts w:ascii="Times New Roman"/>
          <w:b/>
          <w:i w:val="false"/>
          <w:color w:val="000000"/>
        </w:rPr>
        <w:t xml:space="preserve"> 3-тарау. Өтпелі ережелер</w:t>
      </w:r>
    </w:p>
    <w:bookmarkEnd w:id="185"/>
    <w:bookmarkStart w:name="z190" w:id="186"/>
    <w:p>
      <w:pPr>
        <w:spacing w:after="0"/>
        <w:ind w:left="0"/>
        <w:jc w:val="both"/>
      </w:pPr>
      <w:r>
        <w:rPr>
          <w:rFonts w:ascii="Times New Roman"/>
          <w:b w:val="false"/>
          <w:i w:val="false"/>
          <w:color w:val="000000"/>
          <w:sz w:val="28"/>
        </w:rPr>
        <w:t>
      42. Осы Қағидалар қолданысқа енгізілгенге дейін тіркеу куәлігі немесе хабарлама туралы куәлік алынған валюталық шарт немесе шетелдік банктегі, халықаралық қаржы ұйымындағы шот, Қағидалардың 43-тармағында көрсетілгендерді қоспағанда, есептік нөмірлер тізіліміне енгізілген болып саналады. Тіркеу куәлігінің, хабарлама туралы куәліктің нөмірі капитал қозғалысы бойынша валюталық шарттың, шетелдік банктегі, халықаралық қаржы ұйымындағы шоттың есептік нөмірі ретінде төлемдерді және (немесе) ақша аударымдарын жүзеге асыру кезінде және Ұлттық Банкке есептерді ұсыну барысында көрсетіледі. Осындай валюталық шарттар, шетелдік банктердегі, халықаралық қаржы ұйымдарындағы шоттар бойынша есептерді ұсыну, жаңа есептік нөмір беру, есептік нөмірлер тізілімінен шығару Қағидаларда белгіленген тәртіппен жүзеге асырылады.</w:t>
      </w:r>
    </w:p>
    <w:bookmarkEnd w:id="186"/>
    <w:bookmarkStart w:name="z191" w:id="187"/>
    <w:p>
      <w:pPr>
        <w:spacing w:after="0"/>
        <w:ind w:left="0"/>
        <w:jc w:val="both"/>
      </w:pPr>
      <w:r>
        <w:rPr>
          <w:rFonts w:ascii="Times New Roman"/>
          <w:b w:val="false"/>
          <w:i w:val="false"/>
          <w:color w:val="000000"/>
          <w:sz w:val="28"/>
        </w:rPr>
        <w:t>
      43. Бейрезиденттен алынған қаржылық қарыз бойынша банкке берілген хабарлама туралы куәлік капитал қозғалысы бойынша валюталық шарт бойынша міндеттемелер толық орындалғанға дейін қолданылады және Қағидалардың 15-тармағында көзделген негіздер бойынша, сондай-ақ Қағидалардың 14-тармағының бірінші бөлігінде көрсетілген мәліметтер өзгерген кезде өз күшін жойды деп танылады.</w:t>
      </w:r>
    </w:p>
    <w:bookmarkEnd w:id="187"/>
    <w:bookmarkStart w:name="z192" w:id="188"/>
    <w:p>
      <w:pPr>
        <w:spacing w:after="0"/>
        <w:ind w:left="0"/>
        <w:jc w:val="both"/>
      </w:pPr>
      <w:r>
        <w:rPr>
          <w:rFonts w:ascii="Times New Roman"/>
          <w:b w:val="false"/>
          <w:i w:val="false"/>
          <w:color w:val="000000"/>
          <w:sz w:val="28"/>
        </w:rPr>
        <w:t>
      44. Қағидалар қолданысқа енгізілген күнге тіркеу куәлігі немесе хабарлама туралы куәлігі қолданыста болып қалған капитал қозғалысы бойынша валюталық шартқа немесе шетелдік банктегі, халықаралық қаржы ұйымындағы шотқа есептік нөмір беру резиденттің Ұлттық Банктің аумақтық филиалына еркін нысанда жүгінуі арқылы жүзеге асырылады: жеке тұлға үшін – тұрақты тұратын немесе тіркелген жері бойынша, заңды тұлға үшін – орналасқан жері бойынша. Бұл ретте бұрын рәсімделген тіркеу куәлігінің немесе хабарлама туралы куәліктің нөмірі мен күні Қағидалардың 13-тармағының екінші бөлігіне және 20-тармағының екінші бөлігіне сәйкес валюталық шарттың көшірмесіне көшіріледі.</w:t>
      </w:r>
    </w:p>
    <w:bookmarkEnd w:id="188"/>
    <w:bookmarkStart w:name="z193" w:id="189"/>
    <w:p>
      <w:pPr>
        <w:spacing w:after="0"/>
        <w:ind w:left="0"/>
        <w:jc w:val="both"/>
      </w:pPr>
      <w:r>
        <w:rPr>
          <w:rFonts w:ascii="Times New Roman"/>
          <w:b w:val="false"/>
          <w:i w:val="false"/>
          <w:color w:val="000000"/>
          <w:sz w:val="28"/>
        </w:rPr>
        <w:t>
      45. Қағидалар қолданысқа енгізілген күннен бастап есептік нөмір беру талабы қолданылатын капитал қозғалысы бойынша валюталық шарттар, шетелдік банктердегі, халықаралық қаржы ұйымдарындағы шоттар Қағидалар қолданысқа енгізілгеннен кейін міндеттемелерді алғаш орындағанға, шетелдік банктегі, халықаралық қаржы ұйымындағы шотты пайдалана отырып ақша аударғанға дейін Ұлттық Банктің аумақтық филиалында есепке алуға жатады.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______________филиалының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p>
        </w:tc>
      </w:tr>
    </w:tbl>
    <w:bookmarkStart w:name="z195" w:id="190"/>
    <w:p>
      <w:pPr>
        <w:spacing w:after="0"/>
        <w:ind w:left="0"/>
        <w:jc w:val="left"/>
      </w:pPr>
      <w:r>
        <w:rPr>
          <w:rFonts w:ascii="Times New Roman"/>
          <w:b/>
          <w:i w:val="false"/>
          <w:color w:val="000000"/>
        </w:rPr>
        <w:t xml:space="preserve"> Өтініш</w:t>
      </w:r>
    </w:p>
    <w:bookmarkEnd w:id="190"/>
    <w:bookmarkStart w:name="z196" w:id="191"/>
    <w:p>
      <w:pPr>
        <w:spacing w:after="0"/>
        <w:ind w:left="0"/>
        <w:jc w:val="both"/>
      </w:pPr>
      <w:r>
        <w:rPr>
          <w:rFonts w:ascii="Times New Roman"/>
          <w:b w:val="false"/>
          <w:i w:val="false"/>
          <w:color w:val="000000"/>
          <w:sz w:val="28"/>
        </w:rPr>
        <w:t>
      _______________________________________________________________________</w:t>
      </w:r>
    </w:p>
    <w:bookmarkEnd w:id="191"/>
    <w:bookmarkStart w:name="z197" w:id="192"/>
    <w:p>
      <w:pPr>
        <w:spacing w:after="0"/>
        <w:ind w:left="0"/>
        <w:jc w:val="both"/>
      </w:pPr>
      <w:r>
        <w:rPr>
          <w:rFonts w:ascii="Times New Roman"/>
          <w:b w:val="false"/>
          <w:i w:val="false"/>
          <w:color w:val="000000"/>
          <w:sz w:val="28"/>
        </w:rPr>
        <w:t>
      ______________________________________________________________________</w:t>
      </w:r>
    </w:p>
    <w:bookmarkEnd w:id="192"/>
    <w:bookmarkStart w:name="z198" w:id="193"/>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193"/>
    <w:bookmarkStart w:name="z199" w:id="194"/>
    <w:p>
      <w:pPr>
        <w:spacing w:after="0"/>
        <w:ind w:left="0"/>
        <w:jc w:val="both"/>
      </w:pPr>
      <w:r>
        <w:rPr>
          <w:rFonts w:ascii="Times New Roman"/>
          <w:b w:val="false"/>
          <w:i w:val="false"/>
          <w:color w:val="000000"/>
          <w:sz w:val="28"/>
        </w:rPr>
        <w:t>
      Жеке сәйкестендіру нөмірі (бұдан әрі – ЖСН), бизнес-сәйкестендіру нөмірі (бұдан әрі – БСН) _____________________________________________________ мекенжайы __________________________________________________________ ____________________________________________________________________ телефоны ___________________________________________________________ электрондық поштасы _________________________________________________</w:t>
      </w:r>
    </w:p>
    <w:bookmarkEnd w:id="194"/>
    <w:bookmarkStart w:name="z200" w:id="195"/>
    <w:p>
      <w:pPr>
        <w:spacing w:after="0"/>
        <w:ind w:left="0"/>
        <w:jc w:val="both"/>
      </w:pPr>
      <w:r>
        <w:rPr>
          <w:rFonts w:ascii="Times New Roman"/>
          <w:b w:val="false"/>
          <w:i w:val="false"/>
          <w:color w:val="000000"/>
          <w:sz w:val="28"/>
        </w:rPr>
        <w:t>
      _____ капитал қозғалысы бойынша валюталық шартқа, шетел банкіндегі, халықаралық қаржы ұйымындағы шотқа есептік нөмір беруді; _____ есептік нөмірлердің тізілімінен есептік нөмірді алып тастауды сұраймын. (қажеттісін белгілеу керек) ___ жылғы "__" ________ №______________________ валюталық шарт 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нөмірі)_____________________________</w:t>
      </w:r>
    </w:p>
    <w:bookmarkEnd w:id="195"/>
    <w:bookmarkStart w:name="z201" w:id="196"/>
    <w:p>
      <w:pPr>
        <w:spacing w:after="0"/>
        <w:ind w:left="0"/>
        <w:jc w:val="both"/>
      </w:pPr>
      <w:r>
        <w:rPr>
          <w:rFonts w:ascii="Times New Roman"/>
          <w:b w:val="false"/>
          <w:i w:val="false"/>
          <w:color w:val="000000"/>
          <w:sz w:val="28"/>
        </w:rPr>
        <w:t>
      Өтініш берушінің уәкілетті адамы: _______________ ___________ ___________________________________ (лауазымы) (қолы) (тегі, аты, әкесінің аты (ол болған жағдайда)</w:t>
      </w:r>
    </w:p>
    <w:bookmarkEnd w:id="196"/>
    <w:bookmarkStart w:name="z202" w:id="197"/>
    <w:p>
      <w:pPr>
        <w:spacing w:after="0"/>
        <w:ind w:left="0"/>
        <w:jc w:val="both"/>
      </w:pPr>
      <w:r>
        <w:rPr>
          <w:rFonts w:ascii="Times New Roman"/>
          <w:b w:val="false"/>
          <w:i w:val="false"/>
          <w:color w:val="000000"/>
          <w:sz w:val="28"/>
        </w:rPr>
        <w:t>
      Орындаушы ___________ ____________________________________ телефоны __________ (қолы) (тегі, аты, әкесінің аты (ол болған жағдайда)</w:t>
      </w:r>
    </w:p>
    <w:bookmarkEnd w:id="197"/>
    <w:bookmarkStart w:name="z203" w:id="198"/>
    <w:p>
      <w:pPr>
        <w:spacing w:after="0"/>
        <w:ind w:left="0"/>
        <w:jc w:val="both"/>
      </w:pPr>
      <w:r>
        <w:rPr>
          <w:rFonts w:ascii="Times New Roman"/>
          <w:b w:val="false"/>
          <w:i w:val="false"/>
          <w:color w:val="000000"/>
          <w:sz w:val="28"/>
        </w:rPr>
        <w:t>
      20___ жылғы "____" ___________</w:t>
      </w:r>
    </w:p>
    <w:bookmarkEnd w:id="198"/>
    <w:bookmarkStart w:name="z204" w:id="199"/>
    <w:p>
      <w:pPr>
        <w:spacing w:after="0"/>
        <w:ind w:left="0"/>
        <w:jc w:val="both"/>
      </w:pPr>
      <w:r>
        <w:rPr>
          <w:rFonts w:ascii="Times New Roman"/>
          <w:b w:val="false"/>
          <w:i w:val="false"/>
          <w:color w:val="000000"/>
          <w:sz w:val="28"/>
        </w:rPr>
        <w:t>
      1-бөлім. Қаржылай қарыздар</w:t>
      </w:r>
    </w:p>
    <w:bookmarkEnd w:id="199"/>
    <w:bookmarkStart w:name="z205" w:id="200"/>
    <w:p>
      <w:pPr>
        <w:spacing w:after="0"/>
        <w:ind w:left="0"/>
        <w:jc w:val="both"/>
      </w:pPr>
      <w:r>
        <w:rPr>
          <w:rFonts w:ascii="Times New Roman"/>
          <w:b w:val="false"/>
          <w:i w:val="false"/>
          <w:color w:val="000000"/>
          <w:sz w:val="28"/>
        </w:rPr>
        <w:t>
      1. Операция түрі (белгіленсін): 1) _____ резиденттің бейрезидентке берген қаржылай қарызы; 2) _____ бейрезиденттің резидентке берген қаржылай қарызы.</w:t>
      </w:r>
    </w:p>
    <w:bookmarkEnd w:id="200"/>
    <w:bookmarkStart w:name="z206" w:id="201"/>
    <w:p>
      <w:pPr>
        <w:spacing w:after="0"/>
        <w:ind w:left="0"/>
        <w:jc w:val="both"/>
      </w:pPr>
      <w:r>
        <w:rPr>
          <w:rFonts w:ascii="Times New Roman"/>
          <w:b w:val="false"/>
          <w:i w:val="false"/>
          <w:color w:val="000000"/>
          <w:sz w:val="28"/>
        </w:rPr>
        <w:t>
      2. Валюталық шарттың резидент басқа қатысушылары: жеке тұлғаның тегі, аты, әкесінің аты (ол болған жағдайда), ЖСН, заңды тұлғаның атауы, БСН ___________________________________________________________ ____________________________________________________________________</w:t>
      </w:r>
    </w:p>
    <w:bookmarkEnd w:id="201"/>
    <w:bookmarkStart w:name="z207" w:id="202"/>
    <w:p>
      <w:pPr>
        <w:spacing w:after="0"/>
        <w:ind w:left="0"/>
        <w:jc w:val="both"/>
      </w:pPr>
      <w:r>
        <w:rPr>
          <w:rFonts w:ascii="Times New Roman"/>
          <w:b w:val="false"/>
          <w:i w:val="false"/>
          <w:color w:val="000000"/>
          <w:sz w:val="28"/>
        </w:rPr>
        <w:t>
      3. Валюталық шарттың бейрезидент қатысушылары: жеке тұлға үшін: тегі, аты, әкесінің аты (ол болған жағдайда), тұрақты тұратын елі (елдері)___________________________________________________________ ___________________________________________________________________ азаматтығы – елі (елдері) (егер тұрақты тұратын елімен сәйкес келмейтін болса, толтырылады) ______________________________________________________ заңды тұлға үшін: атауы, тіркелген елі, тіркелген елінің сәйкестендіру нөмірі (бар болса) _________________________________________________________ ___________________________________________________________________ __________________________________________________________________</w:t>
      </w:r>
    </w:p>
    <w:bookmarkEnd w:id="202"/>
    <w:bookmarkStart w:name="z208" w:id="203"/>
    <w:p>
      <w:pPr>
        <w:spacing w:after="0"/>
        <w:ind w:left="0"/>
        <w:jc w:val="both"/>
      </w:pPr>
      <w:r>
        <w:rPr>
          <w:rFonts w:ascii="Times New Roman"/>
          <w:b w:val="false"/>
          <w:i w:val="false"/>
          <w:color w:val="000000"/>
          <w:sz w:val="28"/>
        </w:rPr>
        <w:t xml:space="preserve">
      4. Валюталық шарттың сомасы ________________________________________ (валюталық шарттың валютасында) </w:t>
      </w:r>
    </w:p>
    <w:bookmarkEnd w:id="203"/>
    <w:bookmarkStart w:name="z209" w:id="204"/>
    <w:p>
      <w:pPr>
        <w:spacing w:after="0"/>
        <w:ind w:left="0"/>
        <w:jc w:val="both"/>
      </w:pPr>
      <w:r>
        <w:rPr>
          <w:rFonts w:ascii="Times New Roman"/>
          <w:b w:val="false"/>
          <w:i w:val="false"/>
          <w:color w:val="000000"/>
          <w:sz w:val="28"/>
        </w:rPr>
        <w:t>
      5. Шарт валютасы __________________________________________________</w:t>
      </w:r>
    </w:p>
    <w:bookmarkEnd w:id="204"/>
    <w:bookmarkStart w:name="z210" w:id="205"/>
    <w:p>
      <w:pPr>
        <w:spacing w:after="0"/>
        <w:ind w:left="0"/>
        <w:jc w:val="both"/>
      </w:pPr>
      <w:r>
        <w:rPr>
          <w:rFonts w:ascii="Times New Roman"/>
          <w:b w:val="false"/>
          <w:i w:val="false"/>
          <w:color w:val="000000"/>
          <w:sz w:val="28"/>
        </w:rPr>
        <w:t>
      6. Бейрезиденттiң резидентке қатысы (белгiленсiн): 1) _____ бейрезиденттің резиденттің дауыс беретін акцияларының, қатысушылары дауыстарының 10 (он) пайызын және одан астамын тікелей иелік етуі; 2) _____ бейрезиденттің резиденттің дауыс беретін акцияларының, қатысушылары дауыстарының 10 (он) пайызын және одан астамын жанама иелік етуі; 3) _____ резиденттің бейрезиденттің дауыс беруші акцияларының, қатысушылары дауыстарының 10 (он) пайызын және одан астамын тікелей иелік етуі; 4) _____ резиденттің бейрезиденттің дауыс беретін акцияларының, қатысушылары дауыстарының 10 (он) пайызын және одан астамын жанама иелік етуі; 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 6) _____ өтініштің осы тармағының 1), 2), 3), 4) және 5) тармақшаларында көрсетілмеген жағдайлар.</w:t>
      </w:r>
    </w:p>
    <w:bookmarkEnd w:id="205"/>
    <w:bookmarkStart w:name="z211" w:id="206"/>
    <w:p>
      <w:pPr>
        <w:spacing w:after="0"/>
        <w:ind w:left="0"/>
        <w:jc w:val="both"/>
      </w:pPr>
      <w:r>
        <w:rPr>
          <w:rFonts w:ascii="Times New Roman"/>
          <w:b w:val="false"/>
          <w:i w:val="false"/>
          <w:color w:val="000000"/>
          <w:sz w:val="28"/>
        </w:rPr>
        <w:t>
      7. Операцияның қысқаша сипаттамасы (ақы төлеу бойынша нұсқау, қаражат қозғалысының схемасы және басқасы) ___________________________________ ____________________________________________________________________</w:t>
      </w:r>
    </w:p>
    <w:bookmarkEnd w:id="206"/>
    <w:bookmarkStart w:name="z212" w:id="207"/>
    <w:p>
      <w:pPr>
        <w:spacing w:after="0"/>
        <w:ind w:left="0"/>
        <w:jc w:val="both"/>
      </w:pPr>
      <w:r>
        <w:rPr>
          <w:rFonts w:ascii="Times New Roman"/>
          <w:b w:val="false"/>
          <w:i w:val="false"/>
          <w:color w:val="000000"/>
          <w:sz w:val="28"/>
        </w:rPr>
        <w:t>
      8. Агент (оператор, ұйымдастырушы) туралы мәлiметтер (бар болса): резидент ___</w:t>
      </w:r>
    </w:p>
    <w:bookmarkEnd w:id="207"/>
    <w:bookmarkStart w:name="z213" w:id="208"/>
    <w:p>
      <w:pPr>
        <w:spacing w:after="0"/>
        <w:ind w:left="0"/>
        <w:jc w:val="both"/>
      </w:pPr>
      <w:r>
        <w:rPr>
          <w:rFonts w:ascii="Times New Roman"/>
          <w:b w:val="false"/>
          <w:i w:val="false"/>
          <w:color w:val="000000"/>
          <w:sz w:val="28"/>
        </w:rPr>
        <w:t>
      бейрезидент ___ (белгiленсiн) атауы</w:t>
      </w:r>
    </w:p>
    <w:bookmarkEnd w:id="208"/>
    <w:bookmarkStart w:name="z214" w:id="209"/>
    <w:p>
      <w:pPr>
        <w:spacing w:after="0"/>
        <w:ind w:left="0"/>
        <w:jc w:val="both"/>
      </w:pPr>
      <w:r>
        <w:rPr>
          <w:rFonts w:ascii="Times New Roman"/>
          <w:b w:val="false"/>
          <w:i w:val="false"/>
          <w:color w:val="000000"/>
          <w:sz w:val="28"/>
        </w:rPr>
        <w:t>
      _______________________________________________________________ резиденттің</w:t>
      </w:r>
    </w:p>
    <w:bookmarkEnd w:id="209"/>
    <w:bookmarkStart w:name="z215" w:id="210"/>
    <w:p>
      <w:pPr>
        <w:spacing w:after="0"/>
        <w:ind w:left="0"/>
        <w:jc w:val="both"/>
      </w:pPr>
      <w:r>
        <w:rPr>
          <w:rFonts w:ascii="Times New Roman"/>
          <w:b w:val="false"/>
          <w:i w:val="false"/>
          <w:color w:val="000000"/>
          <w:sz w:val="28"/>
        </w:rPr>
        <w:t>
      БСН _____________________________________________________ бейрезиденттің</w:t>
      </w:r>
    </w:p>
    <w:bookmarkEnd w:id="210"/>
    <w:bookmarkStart w:name="z216" w:id="211"/>
    <w:p>
      <w:pPr>
        <w:spacing w:after="0"/>
        <w:ind w:left="0"/>
        <w:jc w:val="both"/>
      </w:pPr>
      <w:r>
        <w:rPr>
          <w:rFonts w:ascii="Times New Roman"/>
          <w:b w:val="false"/>
          <w:i w:val="false"/>
          <w:color w:val="000000"/>
          <w:sz w:val="28"/>
        </w:rPr>
        <w:t xml:space="preserve">
      тіркелген елі, тіркелген елінің сәйкестендіру нөмірі (бар болса) </w:t>
      </w:r>
    </w:p>
    <w:bookmarkEnd w:id="211"/>
    <w:bookmarkStart w:name="z217" w:id="212"/>
    <w:p>
      <w:pPr>
        <w:spacing w:after="0"/>
        <w:ind w:left="0"/>
        <w:jc w:val="both"/>
      </w:pPr>
      <w:r>
        <w:rPr>
          <w:rFonts w:ascii="Times New Roman"/>
          <w:b w:val="false"/>
          <w:i w:val="false"/>
          <w:color w:val="000000"/>
          <w:sz w:val="28"/>
        </w:rPr>
        <w:t>
      ___________________________________________________________________</w:t>
      </w:r>
    </w:p>
    <w:bookmarkEnd w:id="212"/>
    <w:bookmarkStart w:name="z218" w:id="213"/>
    <w:p>
      <w:pPr>
        <w:spacing w:after="0"/>
        <w:ind w:left="0"/>
        <w:jc w:val="both"/>
      </w:pPr>
      <w:r>
        <w:rPr>
          <w:rFonts w:ascii="Times New Roman"/>
          <w:b w:val="false"/>
          <w:i w:val="false"/>
          <w:color w:val="000000"/>
          <w:sz w:val="28"/>
        </w:rPr>
        <w:t>
      ___________________________________________________________________</w:t>
      </w:r>
    </w:p>
    <w:bookmarkEnd w:id="213"/>
    <w:bookmarkStart w:name="z219" w:id="214"/>
    <w:p>
      <w:pPr>
        <w:spacing w:after="0"/>
        <w:ind w:left="0"/>
        <w:jc w:val="both"/>
      </w:pPr>
      <w:r>
        <w:rPr>
          <w:rFonts w:ascii="Times New Roman"/>
          <w:b w:val="false"/>
          <w:i w:val="false"/>
          <w:color w:val="000000"/>
          <w:sz w:val="28"/>
        </w:rPr>
        <w:t>
      9. Қаражаттың түсу және берешектi өтеу графигі</w:t>
      </w:r>
    </w:p>
    <w:bookmarkEnd w:id="214"/>
    <w:bookmarkStart w:name="z220" w:id="215"/>
    <w:p>
      <w:pPr>
        <w:spacing w:after="0"/>
        <w:ind w:left="0"/>
        <w:jc w:val="both"/>
      </w:pPr>
      <w:r>
        <w:rPr>
          <w:rFonts w:ascii="Times New Roman"/>
          <w:b w:val="false"/>
          <w:i w:val="false"/>
          <w:color w:val="000000"/>
          <w:sz w:val="28"/>
        </w:rPr>
        <w:t>
      шарт валютасының мың бiрлiгi</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6"/>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алушыға кредиті бойынша қаражат түсуi</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2"/>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3"/>
          <w:p>
            <w:pPr>
              <w:spacing w:after="20"/>
              <w:ind w:left="20"/>
              <w:jc w:val="both"/>
            </w:pPr>
            <w:r>
              <w:rPr>
                <w:rFonts w:ascii="Times New Roman"/>
                <w:b w:val="false"/>
                <w:i w:val="false"/>
                <w:color w:val="000000"/>
                <w:sz w:val="20"/>
              </w:rPr>
              <w:t>
</w:t>
            </w:r>
            <w:r>
              <w:rPr>
                <w:rFonts w:ascii="Times New Roman"/>
                <w:b w:val="false"/>
                <w:i w:val="false"/>
                <w:color w:val="000000"/>
                <w:sz w:val="20"/>
              </w:rPr>
              <w:t>оның iшiнде өтiнiш беру күнi</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24"/>
    <w:p>
      <w:pPr>
        <w:spacing w:after="0"/>
        <w:ind w:left="0"/>
        <w:jc w:val="both"/>
      </w:pPr>
      <w:r>
        <w:rPr>
          <w:rFonts w:ascii="Times New Roman"/>
          <w:b w:val="false"/>
          <w:i w:val="false"/>
          <w:color w:val="000000"/>
          <w:sz w:val="28"/>
        </w:rPr>
        <w:t>
      10. Ескертпе _________________________________________________________</w:t>
      </w:r>
    </w:p>
    <w:bookmarkEnd w:id="224"/>
    <w:bookmarkStart w:name="z267" w:id="225"/>
    <w:p>
      <w:pPr>
        <w:spacing w:after="0"/>
        <w:ind w:left="0"/>
        <w:jc w:val="both"/>
      </w:pPr>
      <w:r>
        <w:rPr>
          <w:rFonts w:ascii="Times New Roman"/>
          <w:b w:val="false"/>
          <w:i w:val="false"/>
          <w:color w:val="000000"/>
          <w:sz w:val="28"/>
        </w:rPr>
        <w:t>
      ____________________________________________________________________</w:t>
      </w:r>
    </w:p>
    <w:bookmarkEnd w:id="225"/>
    <w:bookmarkStart w:name="z268" w:id="226"/>
    <w:p>
      <w:pPr>
        <w:spacing w:after="0"/>
        <w:ind w:left="0"/>
        <w:jc w:val="both"/>
      </w:pPr>
      <w:r>
        <w:rPr>
          <w:rFonts w:ascii="Times New Roman"/>
          <w:b w:val="false"/>
          <w:i w:val="false"/>
          <w:color w:val="000000"/>
          <w:sz w:val="28"/>
        </w:rPr>
        <w:t>
      2-бөлім. Капиталға қатысу, бағалы қағаздармен, қатысу үлестерімен және туынды қаржы құралдарымен операциялар</w:t>
      </w:r>
    </w:p>
    <w:bookmarkEnd w:id="226"/>
    <w:bookmarkStart w:name="z269" w:id="227"/>
    <w:p>
      <w:pPr>
        <w:spacing w:after="0"/>
        <w:ind w:left="0"/>
        <w:jc w:val="both"/>
      </w:pPr>
      <w:r>
        <w:rPr>
          <w:rFonts w:ascii="Times New Roman"/>
          <w:b w:val="false"/>
          <w:i w:val="false"/>
          <w:color w:val="000000"/>
          <w:sz w:val="28"/>
        </w:rPr>
        <w:t>
      1. Операция түрі (белгіленсін):</w:t>
      </w:r>
    </w:p>
    <w:bookmarkEnd w:id="227"/>
    <w:bookmarkStart w:name="z270" w:id="228"/>
    <w:p>
      <w:pPr>
        <w:spacing w:after="0"/>
        <w:ind w:left="0"/>
        <w:jc w:val="both"/>
      </w:pPr>
      <w:r>
        <w:rPr>
          <w:rFonts w:ascii="Times New Roman"/>
          <w:b w:val="false"/>
          <w:i w:val="false"/>
          <w:color w:val="000000"/>
          <w:sz w:val="28"/>
        </w:rPr>
        <w:t>
      1) _____ бейрезиденттің капиталына қатысу;</w:t>
      </w:r>
    </w:p>
    <w:bookmarkEnd w:id="228"/>
    <w:bookmarkStart w:name="z271" w:id="229"/>
    <w:p>
      <w:pPr>
        <w:spacing w:after="0"/>
        <w:ind w:left="0"/>
        <w:jc w:val="both"/>
      </w:pPr>
      <w:r>
        <w:rPr>
          <w:rFonts w:ascii="Times New Roman"/>
          <w:b w:val="false"/>
          <w:i w:val="false"/>
          <w:color w:val="000000"/>
          <w:sz w:val="28"/>
        </w:rPr>
        <w:t>
      2) _____ резиденттің капиталына қатысу;</w:t>
      </w:r>
    </w:p>
    <w:bookmarkEnd w:id="229"/>
    <w:bookmarkStart w:name="z272" w:id="230"/>
    <w:p>
      <w:pPr>
        <w:spacing w:after="0"/>
        <w:ind w:left="0"/>
        <w:jc w:val="both"/>
      </w:pPr>
      <w:r>
        <w:rPr>
          <w:rFonts w:ascii="Times New Roman"/>
          <w:b w:val="false"/>
          <w:i w:val="false"/>
          <w:color w:val="000000"/>
          <w:sz w:val="28"/>
        </w:rPr>
        <w:t>
      3) _____ бейрезидент эмитенттердің борыштық бағалы қағаздарымен операциялар;</w:t>
      </w:r>
    </w:p>
    <w:bookmarkEnd w:id="230"/>
    <w:bookmarkStart w:name="z273" w:id="231"/>
    <w:p>
      <w:pPr>
        <w:spacing w:after="0"/>
        <w:ind w:left="0"/>
        <w:jc w:val="both"/>
      </w:pPr>
      <w:r>
        <w:rPr>
          <w:rFonts w:ascii="Times New Roman"/>
          <w:b w:val="false"/>
          <w:i w:val="false"/>
          <w:color w:val="000000"/>
          <w:sz w:val="28"/>
        </w:rPr>
        <w:t>
      4) _____ резидент эмитенттердің борыштық бағалы қағаздарымен операциялар;</w:t>
      </w:r>
    </w:p>
    <w:bookmarkEnd w:id="231"/>
    <w:bookmarkStart w:name="z274" w:id="232"/>
    <w:p>
      <w:pPr>
        <w:spacing w:after="0"/>
        <w:ind w:left="0"/>
        <w:jc w:val="both"/>
      </w:pPr>
      <w:r>
        <w:rPr>
          <w:rFonts w:ascii="Times New Roman"/>
          <w:b w:val="false"/>
          <w:i w:val="false"/>
          <w:color w:val="000000"/>
          <w:sz w:val="28"/>
        </w:rPr>
        <w:t>
      5) _____ депозитарлық қолхаттармен операциялар;</w:t>
      </w:r>
    </w:p>
    <w:bookmarkEnd w:id="232"/>
    <w:bookmarkStart w:name="z275" w:id="233"/>
    <w:p>
      <w:pPr>
        <w:spacing w:after="0"/>
        <w:ind w:left="0"/>
        <w:jc w:val="both"/>
      </w:pPr>
      <w:r>
        <w:rPr>
          <w:rFonts w:ascii="Times New Roman"/>
          <w:b w:val="false"/>
          <w:i w:val="false"/>
          <w:color w:val="000000"/>
          <w:sz w:val="28"/>
        </w:rPr>
        <w:t>
      6) _____ туынды қаржы құралдарымен операциялар;</w:t>
      </w:r>
    </w:p>
    <w:bookmarkEnd w:id="233"/>
    <w:bookmarkStart w:name="z276" w:id="234"/>
    <w:p>
      <w:pPr>
        <w:spacing w:after="0"/>
        <w:ind w:left="0"/>
        <w:jc w:val="both"/>
      </w:pPr>
      <w:r>
        <w:rPr>
          <w:rFonts w:ascii="Times New Roman"/>
          <w:b w:val="false"/>
          <w:i w:val="false"/>
          <w:color w:val="000000"/>
          <w:sz w:val="28"/>
        </w:rPr>
        <w:t>
      7) _____ бейрезидент үшінші тұлғаның капиталына қатысуды сатып алу-сату операциялары;</w:t>
      </w:r>
    </w:p>
    <w:bookmarkEnd w:id="234"/>
    <w:bookmarkStart w:name="z277" w:id="235"/>
    <w:p>
      <w:pPr>
        <w:spacing w:after="0"/>
        <w:ind w:left="0"/>
        <w:jc w:val="both"/>
      </w:pPr>
      <w:r>
        <w:rPr>
          <w:rFonts w:ascii="Times New Roman"/>
          <w:b w:val="false"/>
          <w:i w:val="false"/>
          <w:color w:val="000000"/>
          <w:sz w:val="28"/>
        </w:rPr>
        <w:t>
      8) _____ резидент үшінші тұлғаның капиталына қатысуды сатып алу-сату операциялары.</w:t>
      </w:r>
    </w:p>
    <w:bookmarkEnd w:id="235"/>
    <w:bookmarkStart w:name="z278" w:id="236"/>
    <w:p>
      <w:pPr>
        <w:spacing w:after="0"/>
        <w:ind w:left="0"/>
        <w:jc w:val="both"/>
      </w:pPr>
      <w:r>
        <w:rPr>
          <w:rFonts w:ascii="Times New Roman"/>
          <w:b w:val="false"/>
          <w:i w:val="false"/>
          <w:color w:val="000000"/>
          <w:sz w:val="28"/>
        </w:rPr>
        <w:t xml:space="preserve">
      2. Валюталық шарттың резидент басқа қатысушылары: </w:t>
      </w:r>
    </w:p>
    <w:bookmarkEnd w:id="236"/>
    <w:bookmarkStart w:name="z279" w:id="237"/>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w:t>
      </w:r>
    </w:p>
    <w:bookmarkEnd w:id="237"/>
    <w:bookmarkStart w:name="z280" w:id="238"/>
    <w:p>
      <w:pPr>
        <w:spacing w:after="0"/>
        <w:ind w:left="0"/>
        <w:jc w:val="both"/>
      </w:pPr>
      <w:r>
        <w:rPr>
          <w:rFonts w:ascii="Times New Roman"/>
          <w:b w:val="false"/>
          <w:i w:val="false"/>
          <w:color w:val="000000"/>
          <w:sz w:val="28"/>
        </w:rPr>
        <w:t>
      БСН __________________________________________________</w:t>
      </w:r>
    </w:p>
    <w:bookmarkEnd w:id="238"/>
    <w:bookmarkStart w:name="z281" w:id="239"/>
    <w:p>
      <w:pPr>
        <w:spacing w:after="0"/>
        <w:ind w:left="0"/>
        <w:jc w:val="both"/>
      </w:pPr>
      <w:r>
        <w:rPr>
          <w:rFonts w:ascii="Times New Roman"/>
          <w:b w:val="false"/>
          <w:i w:val="false"/>
          <w:color w:val="000000"/>
          <w:sz w:val="28"/>
        </w:rPr>
        <w:t>
      ____________________________________________________________________</w:t>
      </w:r>
    </w:p>
    <w:bookmarkEnd w:id="239"/>
    <w:bookmarkStart w:name="z282" w:id="240"/>
    <w:p>
      <w:pPr>
        <w:spacing w:after="0"/>
        <w:ind w:left="0"/>
        <w:jc w:val="both"/>
      </w:pPr>
      <w:r>
        <w:rPr>
          <w:rFonts w:ascii="Times New Roman"/>
          <w:b w:val="false"/>
          <w:i w:val="false"/>
          <w:color w:val="000000"/>
          <w:sz w:val="28"/>
        </w:rPr>
        <w:t xml:space="preserve">
      3. Валюталық шарттың бейрезидент қатысушылары: </w:t>
      </w:r>
    </w:p>
    <w:bookmarkEnd w:id="240"/>
    <w:bookmarkStart w:name="z283" w:id="241"/>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w:t>
      </w:r>
    </w:p>
    <w:bookmarkEnd w:id="241"/>
    <w:bookmarkStart w:name="z284" w:id="242"/>
    <w:p>
      <w:pPr>
        <w:spacing w:after="0"/>
        <w:ind w:left="0"/>
        <w:jc w:val="both"/>
      </w:pPr>
      <w:r>
        <w:rPr>
          <w:rFonts w:ascii="Times New Roman"/>
          <w:b w:val="false"/>
          <w:i w:val="false"/>
          <w:color w:val="000000"/>
          <w:sz w:val="28"/>
        </w:rPr>
        <w:t>
      __________________________________________________________</w:t>
      </w:r>
    </w:p>
    <w:bookmarkEnd w:id="242"/>
    <w:bookmarkStart w:name="z285" w:id="243"/>
    <w:p>
      <w:pPr>
        <w:spacing w:after="0"/>
        <w:ind w:left="0"/>
        <w:jc w:val="both"/>
      </w:pPr>
      <w:r>
        <w:rPr>
          <w:rFonts w:ascii="Times New Roman"/>
          <w:b w:val="false"/>
          <w:i w:val="false"/>
          <w:color w:val="000000"/>
          <w:sz w:val="28"/>
        </w:rPr>
        <w:t>
      ____________________________________________________________________</w:t>
      </w:r>
    </w:p>
    <w:bookmarkEnd w:id="243"/>
    <w:bookmarkStart w:name="z286" w:id="244"/>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w:t>
      </w:r>
    </w:p>
    <w:bookmarkEnd w:id="244"/>
    <w:bookmarkStart w:name="z287" w:id="245"/>
    <w:p>
      <w:pPr>
        <w:spacing w:after="0"/>
        <w:ind w:left="0"/>
        <w:jc w:val="both"/>
      </w:pPr>
      <w:r>
        <w:rPr>
          <w:rFonts w:ascii="Times New Roman"/>
          <w:b w:val="false"/>
          <w:i w:val="false"/>
          <w:color w:val="000000"/>
          <w:sz w:val="28"/>
        </w:rPr>
        <w:t>
      ______________________________________________________</w:t>
      </w:r>
    </w:p>
    <w:bookmarkEnd w:id="245"/>
    <w:bookmarkStart w:name="z288" w:id="246"/>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(бар болса)</w:t>
      </w:r>
    </w:p>
    <w:bookmarkEnd w:id="246"/>
    <w:bookmarkStart w:name="z289" w:id="247"/>
    <w:p>
      <w:pPr>
        <w:spacing w:after="0"/>
        <w:ind w:left="0"/>
        <w:jc w:val="both"/>
      </w:pPr>
      <w:r>
        <w:rPr>
          <w:rFonts w:ascii="Times New Roman"/>
          <w:b w:val="false"/>
          <w:i w:val="false"/>
          <w:color w:val="000000"/>
          <w:sz w:val="28"/>
        </w:rPr>
        <w:t>
      _________________________________________________________</w:t>
      </w:r>
    </w:p>
    <w:bookmarkEnd w:id="247"/>
    <w:bookmarkStart w:name="z290" w:id="248"/>
    <w:p>
      <w:pPr>
        <w:spacing w:after="0"/>
        <w:ind w:left="0"/>
        <w:jc w:val="both"/>
      </w:pPr>
      <w:r>
        <w:rPr>
          <w:rFonts w:ascii="Times New Roman"/>
          <w:b w:val="false"/>
          <w:i w:val="false"/>
          <w:color w:val="000000"/>
          <w:sz w:val="28"/>
        </w:rPr>
        <w:t>
      ___________________________________________________________________</w:t>
      </w:r>
    </w:p>
    <w:bookmarkEnd w:id="248"/>
    <w:bookmarkStart w:name="z291" w:id="249"/>
    <w:p>
      <w:pPr>
        <w:spacing w:after="0"/>
        <w:ind w:left="0"/>
        <w:jc w:val="both"/>
      </w:pPr>
      <w:r>
        <w:rPr>
          <w:rFonts w:ascii="Times New Roman"/>
          <w:b w:val="false"/>
          <w:i w:val="false"/>
          <w:color w:val="000000"/>
          <w:sz w:val="28"/>
        </w:rPr>
        <w:t>
      ___________________________________________________________________</w:t>
      </w:r>
    </w:p>
    <w:bookmarkEnd w:id="249"/>
    <w:bookmarkStart w:name="z292" w:id="250"/>
    <w:p>
      <w:pPr>
        <w:spacing w:after="0"/>
        <w:ind w:left="0"/>
        <w:jc w:val="both"/>
      </w:pPr>
      <w:r>
        <w:rPr>
          <w:rFonts w:ascii="Times New Roman"/>
          <w:b w:val="false"/>
          <w:i w:val="false"/>
          <w:color w:val="000000"/>
          <w:sz w:val="28"/>
        </w:rPr>
        <w:t>
      4. Валюталық шарттың сомасы ________________________________________</w:t>
      </w:r>
    </w:p>
    <w:bookmarkEnd w:id="250"/>
    <w:bookmarkStart w:name="z293" w:id="251"/>
    <w:p>
      <w:pPr>
        <w:spacing w:after="0"/>
        <w:ind w:left="0"/>
        <w:jc w:val="both"/>
      </w:pPr>
      <w:r>
        <w:rPr>
          <w:rFonts w:ascii="Times New Roman"/>
          <w:b w:val="false"/>
          <w:i w:val="false"/>
          <w:color w:val="000000"/>
          <w:sz w:val="28"/>
        </w:rPr>
        <w:t>
       (валюталық шарттың валютасында)</w:t>
      </w:r>
    </w:p>
    <w:bookmarkEnd w:id="251"/>
    <w:bookmarkStart w:name="z294" w:id="252"/>
    <w:p>
      <w:pPr>
        <w:spacing w:after="0"/>
        <w:ind w:left="0"/>
        <w:jc w:val="both"/>
      </w:pPr>
      <w:r>
        <w:rPr>
          <w:rFonts w:ascii="Times New Roman"/>
          <w:b w:val="false"/>
          <w:i w:val="false"/>
          <w:color w:val="000000"/>
          <w:sz w:val="28"/>
        </w:rPr>
        <w:t>
      5. Шарт валютасы ___________________________________________________</w:t>
      </w:r>
    </w:p>
    <w:bookmarkEnd w:id="252"/>
    <w:bookmarkStart w:name="z295" w:id="253"/>
    <w:p>
      <w:pPr>
        <w:spacing w:after="0"/>
        <w:ind w:left="0"/>
        <w:jc w:val="both"/>
      </w:pPr>
      <w:r>
        <w:rPr>
          <w:rFonts w:ascii="Times New Roman"/>
          <w:b w:val="false"/>
          <w:i w:val="false"/>
          <w:color w:val="000000"/>
          <w:sz w:val="28"/>
        </w:rPr>
        <w:t>
      6. Бейрезиденттің резидентке қатысы (3), 4) операция түрлері үшін толтырылады):</w:t>
      </w:r>
    </w:p>
    <w:bookmarkEnd w:id="253"/>
    <w:bookmarkStart w:name="z296" w:id="254"/>
    <w:p>
      <w:pPr>
        <w:spacing w:after="0"/>
        <w:ind w:left="0"/>
        <w:jc w:val="both"/>
      </w:pPr>
      <w:r>
        <w:rPr>
          <w:rFonts w:ascii="Times New Roman"/>
          <w:b w:val="false"/>
          <w:i w:val="false"/>
          <w:color w:val="000000"/>
          <w:sz w:val="28"/>
        </w:rPr>
        <w:t>
      1) _____ бейрезиденттің резиденттің дауыс беретін акцияларының, қатысушылары дауыстарының 10 (он) пайызын және одан астамын тікелей иелік етуі;</w:t>
      </w:r>
    </w:p>
    <w:bookmarkEnd w:id="254"/>
    <w:bookmarkStart w:name="z297" w:id="255"/>
    <w:p>
      <w:pPr>
        <w:spacing w:after="0"/>
        <w:ind w:left="0"/>
        <w:jc w:val="both"/>
      </w:pPr>
      <w:r>
        <w:rPr>
          <w:rFonts w:ascii="Times New Roman"/>
          <w:b w:val="false"/>
          <w:i w:val="false"/>
          <w:color w:val="000000"/>
          <w:sz w:val="28"/>
        </w:rPr>
        <w:t>
      2) _____ бейрезиденттің резиденттің дауыс беретін акцияларының, қатысушылары дауыстарының 10 (он) пайызын және одан астамын жанама иелік етуі;</w:t>
      </w:r>
    </w:p>
    <w:bookmarkEnd w:id="255"/>
    <w:bookmarkStart w:name="z298" w:id="256"/>
    <w:p>
      <w:pPr>
        <w:spacing w:after="0"/>
        <w:ind w:left="0"/>
        <w:jc w:val="both"/>
      </w:pPr>
      <w:r>
        <w:rPr>
          <w:rFonts w:ascii="Times New Roman"/>
          <w:b w:val="false"/>
          <w:i w:val="false"/>
          <w:color w:val="000000"/>
          <w:sz w:val="28"/>
        </w:rPr>
        <w:t>
      3) _____ резиденттің бейрезиденттің дауыс беретін акцияларының, қатысушылары дауыстарының 10 (он) пайызын және одан астамын тікелей иелік етуі;</w:t>
      </w:r>
    </w:p>
    <w:bookmarkEnd w:id="256"/>
    <w:bookmarkStart w:name="z299" w:id="257"/>
    <w:p>
      <w:pPr>
        <w:spacing w:after="0"/>
        <w:ind w:left="0"/>
        <w:jc w:val="both"/>
      </w:pPr>
      <w:r>
        <w:rPr>
          <w:rFonts w:ascii="Times New Roman"/>
          <w:b w:val="false"/>
          <w:i w:val="false"/>
          <w:color w:val="000000"/>
          <w:sz w:val="28"/>
        </w:rPr>
        <w:t>
      4) _____ резиденттің бейрезиденттің дауыс беретін акцияларының, қатысушылары дауыстарының 10 (он) пайызын және одан астамын жанама иелік етуі;</w:t>
      </w:r>
    </w:p>
    <w:bookmarkEnd w:id="257"/>
    <w:bookmarkStart w:name="z300" w:id="258"/>
    <w:p>
      <w:pPr>
        <w:spacing w:after="0"/>
        <w:ind w:left="0"/>
        <w:jc w:val="both"/>
      </w:pPr>
      <w:r>
        <w:rPr>
          <w:rFonts w:ascii="Times New Roman"/>
          <w:b w:val="false"/>
          <w:i w:val="false"/>
          <w:color w:val="000000"/>
          <w:sz w:val="28"/>
        </w:rPr>
        <w:t>
      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bookmarkEnd w:id="258"/>
    <w:bookmarkStart w:name="z301" w:id="259"/>
    <w:p>
      <w:pPr>
        <w:spacing w:after="0"/>
        <w:ind w:left="0"/>
        <w:jc w:val="both"/>
      </w:pPr>
      <w:r>
        <w:rPr>
          <w:rFonts w:ascii="Times New Roman"/>
          <w:b w:val="false"/>
          <w:i w:val="false"/>
          <w:color w:val="000000"/>
          <w:sz w:val="28"/>
        </w:rPr>
        <w:t>
      6) _____ өтініштің осы тармағының 1), 2), 3), 4) және 5) тармақшаларында көрсетілмеген жағдайлар.</w:t>
      </w:r>
    </w:p>
    <w:bookmarkEnd w:id="259"/>
    <w:bookmarkStart w:name="z302" w:id="260"/>
    <w:p>
      <w:pPr>
        <w:spacing w:after="0"/>
        <w:ind w:left="0"/>
        <w:jc w:val="both"/>
      </w:pPr>
      <w:r>
        <w:rPr>
          <w:rFonts w:ascii="Times New Roman"/>
          <w:b w:val="false"/>
          <w:i w:val="false"/>
          <w:color w:val="000000"/>
          <w:sz w:val="28"/>
        </w:rPr>
        <w:t>
      7. Өтініш берілген күні валюталық шарт бойынша міндеттемелерді орындау:</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1"/>
          <w:p>
            <w:pPr>
              <w:spacing w:after="20"/>
              <w:ind w:left="20"/>
              <w:jc w:val="both"/>
            </w:pPr>
            <w:r>
              <w:rPr>
                <w:rFonts w:ascii="Times New Roman"/>
                <w:b w:val="false"/>
                <w:i w:val="false"/>
                <w:color w:val="000000"/>
                <w:sz w:val="20"/>
              </w:rPr>
              <w:t>
</w:t>
            </w:r>
            <w:r>
              <w:rPr>
                <w:rFonts w:ascii="Times New Roman"/>
                <w:b w:val="false"/>
                <w:i w:val="false"/>
                <w:color w:val="000000"/>
                <w:sz w:val="20"/>
              </w:rPr>
              <w:t>Жөнелтуші</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62"/>
    <w:p>
      <w:pPr>
        <w:spacing w:after="0"/>
        <w:ind w:left="0"/>
        <w:jc w:val="both"/>
      </w:pPr>
      <w:r>
        <w:rPr>
          <w:rFonts w:ascii="Times New Roman"/>
          <w:b w:val="false"/>
          <w:i w:val="false"/>
          <w:color w:val="000000"/>
          <w:sz w:val="28"/>
        </w:rPr>
        <w:t>
      8. Инвестор туралы мәлiметтер (егер өтiнiш берушi инвестор болып табылса, толтырылмайды):</w:t>
      </w:r>
    </w:p>
    <w:bookmarkEnd w:id="262"/>
    <w:bookmarkStart w:name="z332" w:id="263"/>
    <w:p>
      <w:pPr>
        <w:spacing w:after="0"/>
        <w:ind w:left="0"/>
        <w:jc w:val="both"/>
      </w:pPr>
      <w:r>
        <w:rPr>
          <w:rFonts w:ascii="Times New Roman"/>
          <w:b w:val="false"/>
          <w:i w:val="false"/>
          <w:color w:val="000000"/>
          <w:sz w:val="28"/>
        </w:rPr>
        <w:t>
      резидент _____ бейрезидент _____ (белгiленсiн)</w:t>
      </w:r>
    </w:p>
    <w:bookmarkEnd w:id="263"/>
    <w:bookmarkStart w:name="z333" w:id="264"/>
    <w:p>
      <w:pPr>
        <w:spacing w:after="0"/>
        <w:ind w:left="0"/>
        <w:jc w:val="both"/>
      </w:pPr>
      <w:r>
        <w:rPr>
          <w:rFonts w:ascii="Times New Roman"/>
          <w:b w:val="false"/>
          <w:i w:val="false"/>
          <w:color w:val="000000"/>
          <w:sz w:val="28"/>
        </w:rPr>
        <w:t>
      жеке тұлға үшін: тегі, аты, әкесінің аты (ол болған жағдайда), резиденттің ЖСН, бейрезиденттің тұрақты тұратын елі (елдері)</w:t>
      </w:r>
    </w:p>
    <w:bookmarkEnd w:id="264"/>
    <w:bookmarkStart w:name="z334" w:id="265"/>
    <w:p>
      <w:pPr>
        <w:spacing w:after="0"/>
        <w:ind w:left="0"/>
        <w:jc w:val="both"/>
      </w:pPr>
      <w:r>
        <w:rPr>
          <w:rFonts w:ascii="Times New Roman"/>
          <w:b w:val="false"/>
          <w:i w:val="false"/>
          <w:color w:val="000000"/>
          <w:sz w:val="28"/>
        </w:rPr>
        <w:t>
      ______________________________</w:t>
      </w:r>
    </w:p>
    <w:bookmarkEnd w:id="265"/>
    <w:bookmarkStart w:name="z335"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336" w:id="267"/>
    <w:p>
      <w:pPr>
        <w:spacing w:after="0"/>
        <w:ind w:left="0"/>
        <w:jc w:val="both"/>
      </w:pPr>
      <w:r>
        <w:rPr>
          <w:rFonts w:ascii="Times New Roman"/>
          <w:b w:val="false"/>
          <w:i w:val="false"/>
          <w:color w:val="000000"/>
          <w:sz w:val="28"/>
        </w:rPr>
        <w:t>
      бейрезиденттің азаматтығы – елі (елдері) (егер тұрақты тұратын елімен сәйкес келмейтін болса, толтырылады)</w:t>
      </w:r>
    </w:p>
    <w:bookmarkEnd w:id="267"/>
    <w:bookmarkStart w:name="z337" w:id="268"/>
    <w:p>
      <w:pPr>
        <w:spacing w:after="0"/>
        <w:ind w:left="0"/>
        <w:jc w:val="both"/>
      </w:pPr>
      <w:r>
        <w:rPr>
          <w:rFonts w:ascii="Times New Roman"/>
          <w:b w:val="false"/>
          <w:i w:val="false"/>
          <w:color w:val="000000"/>
          <w:sz w:val="28"/>
        </w:rPr>
        <w:t>
      _________________________________________</w:t>
      </w:r>
    </w:p>
    <w:bookmarkEnd w:id="268"/>
    <w:bookmarkStart w:name="z338"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339" w:id="270"/>
    <w:p>
      <w:pPr>
        <w:spacing w:after="0"/>
        <w:ind w:left="0"/>
        <w:jc w:val="both"/>
      </w:pPr>
      <w:r>
        <w:rPr>
          <w:rFonts w:ascii="Times New Roman"/>
          <w:b w:val="false"/>
          <w:i w:val="false"/>
          <w:color w:val="000000"/>
          <w:sz w:val="28"/>
        </w:rPr>
        <w:t>
      заңды тұлға үшін: атауы, резиденттің БСН, бейрезиденттің тіркелген елі, бейрезиденттің тіркелген елінің сәйкестендіру нөмірі (бар болса) ____________________________________________________________________</w:t>
      </w:r>
    </w:p>
    <w:bookmarkEnd w:id="270"/>
    <w:bookmarkStart w:name="z340"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341" w:id="272"/>
    <w:p>
      <w:pPr>
        <w:spacing w:after="0"/>
        <w:ind w:left="0"/>
        <w:jc w:val="both"/>
      </w:pPr>
      <w:r>
        <w:rPr>
          <w:rFonts w:ascii="Times New Roman"/>
          <w:b w:val="false"/>
          <w:i w:val="false"/>
          <w:color w:val="000000"/>
          <w:sz w:val="28"/>
        </w:rPr>
        <w:t>
      9. Сатушы туралы мәлiметтер (егер өтiнiш берушi сатушы болып табылса, толтырылмайды):</w:t>
      </w:r>
    </w:p>
    <w:bookmarkEnd w:id="272"/>
    <w:bookmarkStart w:name="z342" w:id="273"/>
    <w:p>
      <w:pPr>
        <w:spacing w:after="0"/>
        <w:ind w:left="0"/>
        <w:jc w:val="both"/>
      </w:pPr>
      <w:r>
        <w:rPr>
          <w:rFonts w:ascii="Times New Roman"/>
          <w:b w:val="false"/>
          <w:i w:val="false"/>
          <w:color w:val="000000"/>
          <w:sz w:val="28"/>
        </w:rPr>
        <w:t>
      резидент _____ бейрезидент _____ (белгiленсiн)</w:t>
      </w:r>
    </w:p>
    <w:bookmarkEnd w:id="273"/>
    <w:bookmarkStart w:name="z343" w:id="274"/>
    <w:p>
      <w:pPr>
        <w:spacing w:after="0"/>
        <w:ind w:left="0"/>
        <w:jc w:val="both"/>
      </w:pPr>
      <w:r>
        <w:rPr>
          <w:rFonts w:ascii="Times New Roman"/>
          <w:b w:val="false"/>
          <w:i w:val="false"/>
          <w:color w:val="000000"/>
          <w:sz w:val="28"/>
        </w:rPr>
        <w:t>
      жеке тұлға үшін: тегі, аты, әкесінің аты (ол болған жағдайда), резиденттің ЖСН, бейрезиденттің тұрақты тұратын елі (елдері)</w:t>
      </w:r>
    </w:p>
    <w:bookmarkEnd w:id="274"/>
    <w:bookmarkStart w:name="z344" w:id="275"/>
    <w:p>
      <w:pPr>
        <w:spacing w:after="0"/>
        <w:ind w:left="0"/>
        <w:jc w:val="both"/>
      </w:pPr>
      <w:r>
        <w:rPr>
          <w:rFonts w:ascii="Times New Roman"/>
          <w:b w:val="false"/>
          <w:i w:val="false"/>
          <w:color w:val="000000"/>
          <w:sz w:val="28"/>
        </w:rPr>
        <w:t>
      _____________________________</w:t>
      </w:r>
    </w:p>
    <w:bookmarkEnd w:id="275"/>
    <w:bookmarkStart w:name="z345" w:id="276"/>
    <w:p>
      <w:pPr>
        <w:spacing w:after="0"/>
        <w:ind w:left="0"/>
        <w:jc w:val="both"/>
      </w:pPr>
      <w:r>
        <w:rPr>
          <w:rFonts w:ascii="Times New Roman"/>
          <w:b w:val="false"/>
          <w:i w:val="false"/>
          <w:color w:val="000000"/>
          <w:sz w:val="28"/>
        </w:rPr>
        <w:t>
      ____________________________________________________________________</w:t>
      </w:r>
    </w:p>
    <w:bookmarkEnd w:id="276"/>
    <w:bookmarkStart w:name="z346" w:id="277"/>
    <w:p>
      <w:pPr>
        <w:spacing w:after="0"/>
        <w:ind w:left="0"/>
        <w:jc w:val="both"/>
      </w:pPr>
      <w:r>
        <w:rPr>
          <w:rFonts w:ascii="Times New Roman"/>
          <w:b w:val="false"/>
          <w:i w:val="false"/>
          <w:color w:val="000000"/>
          <w:sz w:val="28"/>
        </w:rPr>
        <w:t>
      бейрезиденттің азаматтығы – елі (елдері) (егер тұрақты тұратын елімен сәйкес келмейтін болса, толтырылады)</w:t>
      </w:r>
    </w:p>
    <w:bookmarkEnd w:id="277"/>
    <w:bookmarkStart w:name="z347" w:id="278"/>
    <w:p>
      <w:pPr>
        <w:spacing w:after="0"/>
        <w:ind w:left="0"/>
        <w:jc w:val="both"/>
      </w:pPr>
      <w:r>
        <w:rPr>
          <w:rFonts w:ascii="Times New Roman"/>
          <w:b w:val="false"/>
          <w:i w:val="false"/>
          <w:color w:val="000000"/>
          <w:sz w:val="28"/>
        </w:rPr>
        <w:t>
      ________________________________________</w:t>
      </w:r>
    </w:p>
    <w:bookmarkEnd w:id="278"/>
    <w:bookmarkStart w:name="z348"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349" w:id="280"/>
    <w:p>
      <w:pPr>
        <w:spacing w:after="0"/>
        <w:ind w:left="0"/>
        <w:jc w:val="both"/>
      </w:pPr>
      <w:r>
        <w:rPr>
          <w:rFonts w:ascii="Times New Roman"/>
          <w:b w:val="false"/>
          <w:i w:val="false"/>
          <w:color w:val="000000"/>
          <w:sz w:val="28"/>
        </w:rPr>
        <w:t>
      заңды тұлға үшін: 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____________________________________________________________________</w:t>
      </w:r>
    </w:p>
    <w:bookmarkEnd w:id="280"/>
    <w:bookmarkStart w:name="z350"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351" w:id="282"/>
    <w:p>
      <w:pPr>
        <w:spacing w:after="0"/>
        <w:ind w:left="0"/>
        <w:jc w:val="both"/>
      </w:pPr>
      <w:r>
        <w:rPr>
          <w:rFonts w:ascii="Times New Roman"/>
          <w:b w:val="false"/>
          <w:i w:val="false"/>
          <w:color w:val="000000"/>
          <w:sz w:val="28"/>
        </w:rPr>
        <w:t>
      10. Инвестициялау объектiсi туралы мәлiметтер (егер өтiнiш берушi инвестициялау объектiсi болып табылса, толтырылмайды):</w:t>
      </w:r>
    </w:p>
    <w:bookmarkEnd w:id="282"/>
    <w:bookmarkStart w:name="z352" w:id="283"/>
    <w:p>
      <w:pPr>
        <w:spacing w:after="0"/>
        <w:ind w:left="0"/>
        <w:jc w:val="both"/>
      </w:pPr>
      <w:r>
        <w:rPr>
          <w:rFonts w:ascii="Times New Roman"/>
          <w:b w:val="false"/>
          <w:i w:val="false"/>
          <w:color w:val="000000"/>
          <w:sz w:val="28"/>
        </w:rPr>
        <w:t>
      резидент _____ бейрезидент _____ (белгiленсiн)</w:t>
      </w:r>
    </w:p>
    <w:bookmarkEnd w:id="283"/>
    <w:bookmarkStart w:name="z353" w:id="284"/>
    <w:p>
      <w:pPr>
        <w:spacing w:after="0"/>
        <w:ind w:left="0"/>
        <w:jc w:val="both"/>
      </w:pPr>
      <w:r>
        <w:rPr>
          <w:rFonts w:ascii="Times New Roman"/>
          <w:b w:val="false"/>
          <w:i w:val="false"/>
          <w:color w:val="000000"/>
          <w:sz w:val="28"/>
        </w:rPr>
        <w:t>
      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____________________________________________________________________</w:t>
      </w:r>
    </w:p>
    <w:bookmarkEnd w:id="284"/>
    <w:bookmarkStart w:name="z354" w:id="285"/>
    <w:p>
      <w:pPr>
        <w:spacing w:after="0"/>
        <w:ind w:left="0"/>
        <w:jc w:val="both"/>
      </w:pPr>
      <w:r>
        <w:rPr>
          <w:rFonts w:ascii="Times New Roman"/>
          <w:b w:val="false"/>
          <w:i w:val="false"/>
          <w:color w:val="000000"/>
          <w:sz w:val="28"/>
        </w:rPr>
        <w:t>
      ____________________________________________________________________</w:t>
      </w:r>
    </w:p>
    <w:bookmarkEnd w:id="285"/>
    <w:bookmarkStart w:name="z355" w:id="286"/>
    <w:p>
      <w:pPr>
        <w:spacing w:after="0"/>
        <w:ind w:left="0"/>
        <w:jc w:val="both"/>
      </w:pPr>
      <w:r>
        <w:rPr>
          <w:rFonts w:ascii="Times New Roman"/>
          <w:b w:val="false"/>
          <w:i w:val="false"/>
          <w:color w:val="000000"/>
          <w:sz w:val="28"/>
        </w:rPr>
        <w:t>
      11. Инвестициялау объектiсiнiң капиталы (капиталға қатысу операциялары бойынша толтырылады):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жарғылық капиталы, құрылтай құжаттары бойынша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капиталы (жарғылықтан өзгеше), құн бойынша көрсетудегі пайлар,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 объектiсi капиталындағы үлесi,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293"/>
    <w:p>
      <w:pPr>
        <w:spacing w:after="0"/>
        <w:ind w:left="0"/>
        <w:jc w:val="both"/>
      </w:pPr>
      <w:r>
        <w:rPr>
          <w:rFonts w:ascii="Times New Roman"/>
          <w:b w:val="false"/>
          <w:i w:val="false"/>
          <w:color w:val="000000"/>
          <w:sz w:val="28"/>
        </w:rPr>
        <w:t>
      12. Инвестициялау объектiсiнiң акциялары туралы ақпарат (акциялармен операцияларды жүзеге асырған жағдайда толтырылады):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4"/>
          <w:p>
            <w:pPr>
              <w:spacing w:after="20"/>
              <w:ind w:left="20"/>
              <w:jc w:val="both"/>
            </w:pPr>
            <w:r>
              <w:rPr>
                <w:rFonts w:ascii="Times New Roman"/>
                <w:b w:val="false"/>
                <w:i w:val="false"/>
                <w:color w:val="000000"/>
                <w:sz w:val="20"/>
              </w:rPr>
              <w:t>
</w:t>
            </w:r>
            <w:r>
              <w:rPr>
                <w:rFonts w:ascii="Times New Roman"/>
                <w:b w:val="false"/>
                <w:i w:val="false"/>
                <w:color w:val="000000"/>
                <w:sz w:val="20"/>
              </w:rPr>
              <w:t>Акцияның түрi (жай, артықшылық берілген, дауыс беру құқығы бар, дауыс беру құқығы жоқ)</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 нөмiрi (бұдан әрі –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 номиналдық құны немесе орналастыру бағасы (валюта бiрлiгi)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валютасы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9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тиесiлi акциялардың саны, данасы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300"/>
    <w:p>
      <w:pPr>
        <w:spacing w:after="0"/>
        <w:ind w:left="0"/>
        <w:jc w:val="both"/>
      </w:pPr>
      <w:r>
        <w:rPr>
          <w:rFonts w:ascii="Times New Roman"/>
          <w:b w:val="false"/>
          <w:i w:val="false"/>
          <w:color w:val="000000"/>
          <w:sz w:val="28"/>
        </w:rPr>
        <w:t>
      13. Борыштық бағалы қағаздар туралы мәліметтер:</w:t>
      </w:r>
    </w:p>
    <w:bookmarkEnd w:id="300"/>
    <w:bookmarkStart w:name="z541" w:id="301"/>
    <w:p>
      <w:pPr>
        <w:spacing w:after="0"/>
        <w:ind w:left="0"/>
        <w:jc w:val="both"/>
      </w:pPr>
      <w:r>
        <w:rPr>
          <w:rFonts w:ascii="Times New Roman"/>
          <w:b w:val="false"/>
          <w:i w:val="false"/>
          <w:color w:val="000000"/>
          <w:sz w:val="28"/>
        </w:rPr>
        <w:t>
      ISIN ________________________________________________________________</w:t>
      </w:r>
    </w:p>
    <w:bookmarkEnd w:id="301"/>
    <w:bookmarkStart w:name="z542" w:id="302"/>
    <w:p>
      <w:pPr>
        <w:spacing w:after="0"/>
        <w:ind w:left="0"/>
        <w:jc w:val="both"/>
      </w:pPr>
      <w:r>
        <w:rPr>
          <w:rFonts w:ascii="Times New Roman"/>
          <w:b w:val="false"/>
          <w:i w:val="false"/>
          <w:color w:val="000000"/>
          <w:sz w:val="28"/>
        </w:rPr>
        <w:t>
      бағалы қағаздардың саны __________________________________________ дана</w:t>
      </w:r>
    </w:p>
    <w:bookmarkEnd w:id="302"/>
    <w:bookmarkStart w:name="z543" w:id="303"/>
    <w:p>
      <w:pPr>
        <w:spacing w:after="0"/>
        <w:ind w:left="0"/>
        <w:jc w:val="both"/>
      </w:pPr>
      <w:r>
        <w:rPr>
          <w:rFonts w:ascii="Times New Roman"/>
          <w:b w:val="false"/>
          <w:i w:val="false"/>
          <w:color w:val="000000"/>
          <w:sz w:val="28"/>
        </w:rPr>
        <w:t>
      бір бағалы қағаздың номиналдық құны ______________________ валюта бірлігі</w:t>
      </w:r>
    </w:p>
    <w:bookmarkEnd w:id="303"/>
    <w:bookmarkStart w:name="z544" w:id="304"/>
    <w:p>
      <w:pPr>
        <w:spacing w:after="0"/>
        <w:ind w:left="0"/>
        <w:jc w:val="both"/>
      </w:pPr>
      <w:r>
        <w:rPr>
          <w:rFonts w:ascii="Times New Roman"/>
          <w:b w:val="false"/>
          <w:i w:val="false"/>
          <w:color w:val="000000"/>
          <w:sz w:val="28"/>
        </w:rPr>
        <w:t>
      шығарылым валютасы ________________________________________________</w:t>
      </w:r>
    </w:p>
    <w:bookmarkEnd w:id="304"/>
    <w:bookmarkStart w:name="z545" w:id="305"/>
    <w:p>
      <w:pPr>
        <w:spacing w:after="0"/>
        <w:ind w:left="0"/>
        <w:jc w:val="both"/>
      </w:pPr>
      <w:r>
        <w:rPr>
          <w:rFonts w:ascii="Times New Roman"/>
          <w:b w:val="false"/>
          <w:i w:val="false"/>
          <w:color w:val="000000"/>
          <w:sz w:val="28"/>
        </w:rPr>
        <w:t>
      14. Инвестициялық қорлардың пайлары туралы мәліметтер:</w:t>
      </w:r>
    </w:p>
    <w:bookmarkEnd w:id="305"/>
    <w:bookmarkStart w:name="z546" w:id="306"/>
    <w:p>
      <w:pPr>
        <w:spacing w:after="0"/>
        <w:ind w:left="0"/>
        <w:jc w:val="both"/>
      </w:pPr>
      <w:r>
        <w:rPr>
          <w:rFonts w:ascii="Times New Roman"/>
          <w:b w:val="false"/>
          <w:i w:val="false"/>
          <w:color w:val="000000"/>
          <w:sz w:val="28"/>
        </w:rPr>
        <w:t>
      қор түрі (акционерлік, пайлық, ашық, жабық, аралық, өзге (көрсетілсін)</w:t>
      </w:r>
    </w:p>
    <w:bookmarkEnd w:id="306"/>
    <w:bookmarkStart w:name="z547" w:id="307"/>
    <w:p>
      <w:pPr>
        <w:spacing w:after="0"/>
        <w:ind w:left="0"/>
        <w:jc w:val="both"/>
      </w:pPr>
      <w:r>
        <w:rPr>
          <w:rFonts w:ascii="Times New Roman"/>
          <w:b w:val="false"/>
          <w:i w:val="false"/>
          <w:color w:val="000000"/>
          <w:sz w:val="28"/>
        </w:rPr>
        <w:t>
      ___________________________________________________________________</w:t>
      </w:r>
    </w:p>
    <w:bookmarkEnd w:id="307"/>
    <w:bookmarkStart w:name="z548" w:id="308"/>
    <w:p>
      <w:pPr>
        <w:spacing w:after="0"/>
        <w:ind w:left="0"/>
        <w:jc w:val="both"/>
      </w:pPr>
      <w:r>
        <w:rPr>
          <w:rFonts w:ascii="Times New Roman"/>
          <w:b w:val="false"/>
          <w:i w:val="false"/>
          <w:color w:val="000000"/>
          <w:sz w:val="28"/>
        </w:rPr>
        <w:t>
      басқарушы компания _________________________________________________</w:t>
      </w:r>
    </w:p>
    <w:bookmarkEnd w:id="308"/>
    <w:bookmarkStart w:name="z549"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550" w:id="310"/>
    <w:p>
      <w:pPr>
        <w:spacing w:after="0"/>
        <w:ind w:left="0"/>
        <w:jc w:val="both"/>
      </w:pPr>
      <w:r>
        <w:rPr>
          <w:rFonts w:ascii="Times New Roman"/>
          <w:b w:val="false"/>
          <w:i w:val="false"/>
          <w:color w:val="000000"/>
          <w:sz w:val="28"/>
        </w:rPr>
        <w:t>
      (атауы, бейрезиденттің тіркелген елі, бейрезиденттің тіркелген елінің сәйкестендіру нөмірі (бар болса)</w:t>
      </w:r>
    </w:p>
    <w:bookmarkEnd w:id="310"/>
    <w:bookmarkStart w:name="z551" w:id="311"/>
    <w:p>
      <w:pPr>
        <w:spacing w:after="0"/>
        <w:ind w:left="0"/>
        <w:jc w:val="both"/>
      </w:pPr>
      <w:r>
        <w:rPr>
          <w:rFonts w:ascii="Times New Roman"/>
          <w:b w:val="false"/>
          <w:i w:val="false"/>
          <w:color w:val="000000"/>
          <w:sz w:val="28"/>
        </w:rPr>
        <w:t>
      15. Туынды қаржы құралдары туралы мәліметтер:</w:t>
      </w:r>
    </w:p>
    <w:bookmarkEnd w:id="311"/>
    <w:bookmarkStart w:name="z552" w:id="312"/>
    <w:p>
      <w:pPr>
        <w:spacing w:after="0"/>
        <w:ind w:left="0"/>
        <w:jc w:val="both"/>
      </w:pPr>
      <w:r>
        <w:rPr>
          <w:rFonts w:ascii="Times New Roman"/>
          <w:b w:val="false"/>
          <w:i w:val="false"/>
          <w:color w:val="000000"/>
          <w:sz w:val="28"/>
        </w:rPr>
        <w:t>
      туынды қаржы құралының түрі (белгіленсін):</w:t>
      </w:r>
    </w:p>
    <w:bookmarkEnd w:id="312"/>
    <w:bookmarkStart w:name="z553" w:id="313"/>
    <w:p>
      <w:pPr>
        <w:spacing w:after="0"/>
        <w:ind w:left="0"/>
        <w:jc w:val="both"/>
      </w:pPr>
      <w:r>
        <w:rPr>
          <w:rFonts w:ascii="Times New Roman"/>
          <w:b w:val="false"/>
          <w:i w:val="false"/>
          <w:color w:val="000000"/>
          <w:sz w:val="28"/>
        </w:rPr>
        <w:t xml:space="preserve">
      _____ опцион, _____ форвард, _____ фьючерс, _____ өзге </w:t>
      </w:r>
    </w:p>
    <w:bookmarkEnd w:id="313"/>
    <w:bookmarkStart w:name="z554" w:id="314"/>
    <w:p>
      <w:pPr>
        <w:spacing w:after="0"/>
        <w:ind w:left="0"/>
        <w:jc w:val="both"/>
      </w:pPr>
      <w:r>
        <w:rPr>
          <w:rFonts w:ascii="Times New Roman"/>
          <w:b w:val="false"/>
          <w:i w:val="false"/>
          <w:color w:val="000000"/>
          <w:sz w:val="28"/>
        </w:rPr>
        <w:t>
      (ашып жазу)</w:t>
      </w:r>
    </w:p>
    <w:bookmarkEnd w:id="314"/>
    <w:bookmarkStart w:name="z555" w:id="315"/>
    <w:p>
      <w:pPr>
        <w:spacing w:after="0"/>
        <w:ind w:left="0"/>
        <w:jc w:val="both"/>
      </w:pPr>
      <w:r>
        <w:rPr>
          <w:rFonts w:ascii="Times New Roman"/>
          <w:b w:val="false"/>
          <w:i w:val="false"/>
          <w:color w:val="000000"/>
          <w:sz w:val="28"/>
        </w:rPr>
        <w:t>
      ____________________________________________________________________</w:t>
      </w:r>
    </w:p>
    <w:bookmarkEnd w:id="315"/>
    <w:bookmarkStart w:name="z556" w:id="316"/>
    <w:p>
      <w:pPr>
        <w:spacing w:after="0"/>
        <w:ind w:left="0"/>
        <w:jc w:val="both"/>
      </w:pPr>
      <w:r>
        <w:rPr>
          <w:rFonts w:ascii="Times New Roman"/>
          <w:b w:val="false"/>
          <w:i w:val="false"/>
          <w:color w:val="000000"/>
          <w:sz w:val="28"/>
        </w:rPr>
        <w:t>
      туынды қаржы құралының базалық активінің атауы:</w:t>
      </w:r>
    </w:p>
    <w:bookmarkEnd w:id="316"/>
    <w:bookmarkStart w:name="z557" w:id="317"/>
    <w:p>
      <w:pPr>
        <w:spacing w:after="0"/>
        <w:ind w:left="0"/>
        <w:jc w:val="both"/>
      </w:pPr>
      <w:r>
        <w:rPr>
          <w:rFonts w:ascii="Times New Roman"/>
          <w:b w:val="false"/>
          <w:i w:val="false"/>
          <w:color w:val="000000"/>
          <w:sz w:val="28"/>
        </w:rPr>
        <w:t>
      ____________________________________________________________________</w:t>
      </w:r>
    </w:p>
    <w:bookmarkEnd w:id="317"/>
    <w:bookmarkStart w:name="z558" w:id="318"/>
    <w:p>
      <w:pPr>
        <w:spacing w:after="0"/>
        <w:ind w:left="0"/>
        <w:jc w:val="both"/>
      </w:pPr>
      <w:r>
        <w:rPr>
          <w:rFonts w:ascii="Times New Roman"/>
          <w:b w:val="false"/>
          <w:i w:val="false"/>
          <w:color w:val="000000"/>
          <w:sz w:val="28"/>
        </w:rPr>
        <w:t>
      ____________________________________________________________________</w:t>
      </w:r>
    </w:p>
    <w:bookmarkEnd w:id="318"/>
    <w:bookmarkStart w:name="z559" w:id="319"/>
    <w:p>
      <w:pPr>
        <w:spacing w:after="0"/>
        <w:ind w:left="0"/>
        <w:jc w:val="both"/>
      </w:pPr>
      <w:r>
        <w:rPr>
          <w:rFonts w:ascii="Times New Roman"/>
          <w:b w:val="false"/>
          <w:i w:val="false"/>
          <w:color w:val="000000"/>
          <w:sz w:val="28"/>
        </w:rPr>
        <w:t>
      Бағалы қағаздың ISIN _________________________________________________</w:t>
      </w:r>
    </w:p>
    <w:bookmarkEnd w:id="319"/>
    <w:bookmarkStart w:name="z560" w:id="320"/>
    <w:p>
      <w:pPr>
        <w:spacing w:after="0"/>
        <w:ind w:left="0"/>
        <w:jc w:val="both"/>
      </w:pPr>
      <w:r>
        <w:rPr>
          <w:rFonts w:ascii="Times New Roman"/>
          <w:b w:val="false"/>
          <w:i w:val="false"/>
          <w:color w:val="000000"/>
          <w:sz w:val="28"/>
        </w:rPr>
        <w:t>
      16. Ескертпе _________________________________________________________</w:t>
      </w:r>
    </w:p>
    <w:bookmarkEnd w:id="320"/>
    <w:bookmarkStart w:name="z561" w:id="321"/>
    <w:p>
      <w:pPr>
        <w:spacing w:after="0"/>
        <w:ind w:left="0"/>
        <w:jc w:val="both"/>
      </w:pPr>
      <w:r>
        <w:rPr>
          <w:rFonts w:ascii="Times New Roman"/>
          <w:b w:val="false"/>
          <w:i w:val="false"/>
          <w:color w:val="000000"/>
          <w:sz w:val="28"/>
        </w:rPr>
        <w:t>
      ____________________________________________________________________</w:t>
      </w:r>
    </w:p>
    <w:bookmarkEnd w:id="321"/>
    <w:bookmarkStart w:name="z562" w:id="322"/>
    <w:p>
      <w:pPr>
        <w:spacing w:after="0"/>
        <w:ind w:left="0"/>
        <w:jc w:val="both"/>
      </w:pPr>
      <w:r>
        <w:rPr>
          <w:rFonts w:ascii="Times New Roman"/>
          <w:b w:val="false"/>
          <w:i w:val="false"/>
          <w:color w:val="000000"/>
          <w:sz w:val="28"/>
        </w:rPr>
        <w:t>
      3-бөлiм. Капитал қозғалысының басқа операциялары және оған теңестірілген операциялар</w:t>
      </w:r>
    </w:p>
    <w:bookmarkEnd w:id="322"/>
    <w:bookmarkStart w:name="z563" w:id="323"/>
    <w:p>
      <w:pPr>
        <w:spacing w:after="0"/>
        <w:ind w:left="0"/>
        <w:jc w:val="both"/>
      </w:pPr>
      <w:r>
        <w:rPr>
          <w:rFonts w:ascii="Times New Roman"/>
          <w:b w:val="false"/>
          <w:i w:val="false"/>
          <w:color w:val="000000"/>
          <w:sz w:val="28"/>
        </w:rPr>
        <w:t>
      1. Операция түрі (белгіленсін):</w:t>
      </w:r>
    </w:p>
    <w:bookmarkEnd w:id="323"/>
    <w:bookmarkStart w:name="z564" w:id="324"/>
    <w:p>
      <w:pPr>
        <w:spacing w:after="0"/>
        <w:ind w:left="0"/>
        <w:jc w:val="both"/>
      </w:pPr>
      <w:r>
        <w:rPr>
          <w:rFonts w:ascii="Times New Roman"/>
          <w:b w:val="false"/>
          <w:i w:val="false"/>
          <w:color w:val="000000"/>
          <w:sz w:val="28"/>
        </w:rPr>
        <w:t>
      1) _____ жылжымайтын мүлiкке меншiк құқығын сатып алу;</w:t>
      </w:r>
    </w:p>
    <w:bookmarkEnd w:id="324"/>
    <w:bookmarkStart w:name="z565" w:id="325"/>
    <w:p>
      <w:pPr>
        <w:spacing w:after="0"/>
        <w:ind w:left="0"/>
        <w:jc w:val="both"/>
      </w:pPr>
      <w:r>
        <w:rPr>
          <w:rFonts w:ascii="Times New Roman"/>
          <w:b w:val="false"/>
          <w:i w:val="false"/>
          <w:color w:val="000000"/>
          <w:sz w:val="28"/>
        </w:rPr>
        <w:t>
      2) _____ зияткерлiк меншiк объектiлерiне айрықша құқықты толық сатып алу;</w:t>
      </w:r>
    </w:p>
    <w:bookmarkEnd w:id="325"/>
    <w:bookmarkStart w:name="z566" w:id="326"/>
    <w:p>
      <w:pPr>
        <w:spacing w:after="0"/>
        <w:ind w:left="0"/>
        <w:jc w:val="both"/>
      </w:pPr>
      <w:r>
        <w:rPr>
          <w:rFonts w:ascii="Times New Roman"/>
          <w:b w:val="false"/>
          <w:i w:val="false"/>
          <w:color w:val="000000"/>
          <w:sz w:val="28"/>
        </w:rPr>
        <w:t>
      3) _____ бiрлескен қызметке қатысушының мiндеттемелерiн орындау;</w:t>
      </w:r>
    </w:p>
    <w:bookmarkEnd w:id="326"/>
    <w:bookmarkStart w:name="z567" w:id="327"/>
    <w:p>
      <w:pPr>
        <w:spacing w:after="0"/>
        <w:ind w:left="0"/>
        <w:jc w:val="both"/>
      </w:pPr>
      <w:r>
        <w:rPr>
          <w:rFonts w:ascii="Times New Roman"/>
          <w:b w:val="false"/>
          <w:i w:val="false"/>
          <w:color w:val="000000"/>
          <w:sz w:val="28"/>
        </w:rPr>
        <w:t>
      4) _____ ақша мен өзге мүлікті сенімгерлік басқаруға, трастқа беру;</w:t>
      </w:r>
    </w:p>
    <w:bookmarkEnd w:id="327"/>
    <w:bookmarkStart w:name="z568" w:id="328"/>
    <w:p>
      <w:pPr>
        <w:spacing w:after="0"/>
        <w:ind w:left="0"/>
        <w:jc w:val="both"/>
      </w:pPr>
      <w:r>
        <w:rPr>
          <w:rFonts w:ascii="Times New Roman"/>
          <w:b w:val="false"/>
          <w:i w:val="false"/>
          <w:color w:val="000000"/>
          <w:sz w:val="28"/>
        </w:rPr>
        <w:t>
      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bookmarkEnd w:id="328"/>
    <w:bookmarkStart w:name="z569" w:id="329"/>
    <w:p>
      <w:pPr>
        <w:spacing w:after="0"/>
        <w:ind w:left="0"/>
        <w:jc w:val="both"/>
      </w:pPr>
      <w:r>
        <w:rPr>
          <w:rFonts w:ascii="Times New Roman"/>
          <w:b w:val="false"/>
          <w:i w:val="false"/>
          <w:color w:val="000000"/>
          <w:sz w:val="28"/>
        </w:rPr>
        <w:t>
      6) _____ ақшаны, жылжымайтын мүлікті және өзге валюталық құндылықтарды өтеусіз беру.</w:t>
      </w:r>
    </w:p>
    <w:bookmarkEnd w:id="329"/>
    <w:bookmarkStart w:name="z570" w:id="330"/>
    <w:p>
      <w:pPr>
        <w:spacing w:after="0"/>
        <w:ind w:left="0"/>
        <w:jc w:val="both"/>
      </w:pPr>
      <w:r>
        <w:rPr>
          <w:rFonts w:ascii="Times New Roman"/>
          <w:b w:val="false"/>
          <w:i w:val="false"/>
          <w:color w:val="000000"/>
          <w:sz w:val="28"/>
        </w:rPr>
        <w:t>
      2. Валюталық шарттың резидент басқа қатысушылары:</w:t>
      </w:r>
    </w:p>
    <w:bookmarkEnd w:id="330"/>
    <w:bookmarkStart w:name="z571" w:id="331"/>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w:t>
      </w:r>
    </w:p>
    <w:bookmarkEnd w:id="331"/>
    <w:bookmarkStart w:name="z572" w:id="332"/>
    <w:p>
      <w:pPr>
        <w:spacing w:after="0"/>
        <w:ind w:left="0"/>
        <w:jc w:val="both"/>
      </w:pPr>
      <w:r>
        <w:rPr>
          <w:rFonts w:ascii="Times New Roman"/>
          <w:b w:val="false"/>
          <w:i w:val="false"/>
          <w:color w:val="000000"/>
          <w:sz w:val="28"/>
        </w:rPr>
        <w:t>
      БСН__________________________________________________</w:t>
      </w:r>
    </w:p>
    <w:bookmarkEnd w:id="332"/>
    <w:bookmarkStart w:name="z573" w:id="333"/>
    <w:p>
      <w:pPr>
        <w:spacing w:after="0"/>
        <w:ind w:left="0"/>
        <w:jc w:val="both"/>
      </w:pPr>
      <w:r>
        <w:rPr>
          <w:rFonts w:ascii="Times New Roman"/>
          <w:b w:val="false"/>
          <w:i w:val="false"/>
          <w:color w:val="000000"/>
          <w:sz w:val="28"/>
        </w:rPr>
        <w:t>
      ____________________________________________________________________</w:t>
      </w:r>
    </w:p>
    <w:bookmarkEnd w:id="333"/>
    <w:bookmarkStart w:name="z574" w:id="334"/>
    <w:p>
      <w:pPr>
        <w:spacing w:after="0"/>
        <w:ind w:left="0"/>
        <w:jc w:val="both"/>
      </w:pPr>
      <w:r>
        <w:rPr>
          <w:rFonts w:ascii="Times New Roman"/>
          <w:b w:val="false"/>
          <w:i w:val="false"/>
          <w:color w:val="000000"/>
          <w:sz w:val="28"/>
        </w:rPr>
        <w:t>
      3. Валюталық шарттың бейрезидент қатысушылары:</w:t>
      </w:r>
    </w:p>
    <w:bookmarkEnd w:id="334"/>
    <w:bookmarkStart w:name="z575" w:id="335"/>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w:t>
      </w:r>
    </w:p>
    <w:bookmarkEnd w:id="335"/>
    <w:bookmarkStart w:name="z576" w:id="336"/>
    <w:p>
      <w:pPr>
        <w:spacing w:after="0"/>
        <w:ind w:left="0"/>
        <w:jc w:val="both"/>
      </w:pPr>
      <w:r>
        <w:rPr>
          <w:rFonts w:ascii="Times New Roman"/>
          <w:b w:val="false"/>
          <w:i w:val="false"/>
          <w:color w:val="000000"/>
          <w:sz w:val="28"/>
        </w:rPr>
        <w:t>
      __________________________________________________________</w:t>
      </w:r>
    </w:p>
    <w:bookmarkEnd w:id="336"/>
    <w:bookmarkStart w:name="z577"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578" w:id="338"/>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w:t>
      </w:r>
    </w:p>
    <w:bookmarkEnd w:id="338"/>
    <w:bookmarkStart w:name="z579" w:id="339"/>
    <w:p>
      <w:pPr>
        <w:spacing w:after="0"/>
        <w:ind w:left="0"/>
        <w:jc w:val="both"/>
      </w:pPr>
      <w:r>
        <w:rPr>
          <w:rFonts w:ascii="Times New Roman"/>
          <w:b w:val="false"/>
          <w:i w:val="false"/>
          <w:color w:val="000000"/>
          <w:sz w:val="28"/>
        </w:rPr>
        <w:t>
      _______________________________________________________</w:t>
      </w:r>
    </w:p>
    <w:bookmarkEnd w:id="339"/>
    <w:bookmarkStart w:name="z580" w:id="340"/>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(бар болса)</w:t>
      </w:r>
    </w:p>
    <w:bookmarkEnd w:id="340"/>
    <w:bookmarkStart w:name="z581" w:id="341"/>
    <w:p>
      <w:pPr>
        <w:spacing w:after="0"/>
        <w:ind w:left="0"/>
        <w:jc w:val="both"/>
      </w:pPr>
      <w:r>
        <w:rPr>
          <w:rFonts w:ascii="Times New Roman"/>
          <w:b w:val="false"/>
          <w:i w:val="false"/>
          <w:color w:val="000000"/>
          <w:sz w:val="28"/>
        </w:rPr>
        <w:t>
      __________________________________________________________</w:t>
      </w:r>
    </w:p>
    <w:bookmarkEnd w:id="341"/>
    <w:bookmarkStart w:name="z582" w:id="342"/>
    <w:p>
      <w:pPr>
        <w:spacing w:after="0"/>
        <w:ind w:left="0"/>
        <w:jc w:val="both"/>
      </w:pPr>
      <w:r>
        <w:rPr>
          <w:rFonts w:ascii="Times New Roman"/>
          <w:b w:val="false"/>
          <w:i w:val="false"/>
          <w:color w:val="000000"/>
          <w:sz w:val="28"/>
        </w:rPr>
        <w:t>
      ____________________________________________________________________</w:t>
      </w:r>
    </w:p>
    <w:bookmarkEnd w:id="342"/>
    <w:bookmarkStart w:name="z583" w:id="343"/>
    <w:p>
      <w:pPr>
        <w:spacing w:after="0"/>
        <w:ind w:left="0"/>
        <w:jc w:val="both"/>
      </w:pPr>
      <w:r>
        <w:rPr>
          <w:rFonts w:ascii="Times New Roman"/>
          <w:b w:val="false"/>
          <w:i w:val="false"/>
          <w:color w:val="000000"/>
          <w:sz w:val="28"/>
        </w:rPr>
        <w:t>
      ____________________________________________________________________</w:t>
      </w:r>
    </w:p>
    <w:bookmarkEnd w:id="343"/>
    <w:bookmarkStart w:name="z584" w:id="344"/>
    <w:p>
      <w:pPr>
        <w:spacing w:after="0"/>
        <w:ind w:left="0"/>
        <w:jc w:val="both"/>
      </w:pPr>
      <w:r>
        <w:rPr>
          <w:rFonts w:ascii="Times New Roman"/>
          <w:b w:val="false"/>
          <w:i w:val="false"/>
          <w:color w:val="000000"/>
          <w:sz w:val="28"/>
        </w:rPr>
        <w:t>
      4. Валюталық шарттың сомасы _________________________________________</w:t>
      </w:r>
    </w:p>
    <w:bookmarkEnd w:id="344"/>
    <w:bookmarkStart w:name="z585" w:id="345"/>
    <w:p>
      <w:pPr>
        <w:spacing w:after="0"/>
        <w:ind w:left="0"/>
        <w:jc w:val="both"/>
      </w:pPr>
      <w:r>
        <w:rPr>
          <w:rFonts w:ascii="Times New Roman"/>
          <w:b w:val="false"/>
          <w:i w:val="false"/>
          <w:color w:val="000000"/>
          <w:sz w:val="28"/>
        </w:rPr>
        <w:t>
       (валюталық шарттың валютасында)</w:t>
      </w:r>
    </w:p>
    <w:bookmarkEnd w:id="345"/>
    <w:bookmarkStart w:name="z586" w:id="346"/>
    <w:p>
      <w:pPr>
        <w:spacing w:after="0"/>
        <w:ind w:left="0"/>
        <w:jc w:val="both"/>
      </w:pPr>
      <w:r>
        <w:rPr>
          <w:rFonts w:ascii="Times New Roman"/>
          <w:b w:val="false"/>
          <w:i w:val="false"/>
          <w:color w:val="000000"/>
          <w:sz w:val="28"/>
        </w:rPr>
        <w:t>
      5. Шарт валютасы ____________________________________________________</w:t>
      </w:r>
    </w:p>
    <w:bookmarkEnd w:id="346"/>
    <w:bookmarkStart w:name="z587" w:id="347"/>
    <w:p>
      <w:pPr>
        <w:spacing w:after="0"/>
        <w:ind w:left="0"/>
        <w:jc w:val="both"/>
      </w:pPr>
      <w:r>
        <w:rPr>
          <w:rFonts w:ascii="Times New Roman"/>
          <w:b w:val="false"/>
          <w:i w:val="false"/>
          <w:color w:val="000000"/>
          <w:sz w:val="28"/>
        </w:rPr>
        <w:t>
      6. Өтiнiш берiлген күнi валюталық шарт бойынша ұсынылған ақша және өзге мүлік:</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8"/>
          <w:p>
            <w:pPr>
              <w:spacing w:after="20"/>
              <w:ind w:left="20"/>
              <w:jc w:val="both"/>
            </w:pPr>
            <w:r>
              <w:rPr>
                <w:rFonts w:ascii="Times New Roman"/>
                <w:b w:val="false"/>
                <w:i w:val="false"/>
                <w:color w:val="000000"/>
                <w:sz w:val="20"/>
              </w:rPr>
              <w:t>
</w:t>
            </w:r>
            <w:r>
              <w:rPr>
                <w:rFonts w:ascii="Times New Roman"/>
                <w:b w:val="false"/>
                <w:i w:val="false"/>
                <w:color w:val="000000"/>
                <w:sz w:val="20"/>
              </w:rPr>
              <w:t>Жөнелтуші</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349"/>
    <w:p>
      <w:pPr>
        <w:spacing w:after="0"/>
        <w:ind w:left="0"/>
        <w:jc w:val="both"/>
      </w:pPr>
      <w:r>
        <w:rPr>
          <w:rFonts w:ascii="Times New Roman"/>
          <w:b w:val="false"/>
          <w:i w:val="false"/>
          <w:color w:val="000000"/>
          <w:sz w:val="28"/>
        </w:rPr>
        <w:t>
      7. Ескертпе __________________________________________________________</w:t>
      </w:r>
    </w:p>
    <w:bookmarkEnd w:id="349"/>
    <w:bookmarkStart w:name="z617" w:id="350"/>
    <w:p>
      <w:pPr>
        <w:spacing w:after="0"/>
        <w:ind w:left="0"/>
        <w:jc w:val="both"/>
      </w:pPr>
      <w:r>
        <w:rPr>
          <w:rFonts w:ascii="Times New Roman"/>
          <w:b w:val="false"/>
          <w:i w:val="false"/>
          <w:color w:val="000000"/>
          <w:sz w:val="28"/>
        </w:rPr>
        <w:t>
      ____________________________________________________________________</w:t>
      </w:r>
    </w:p>
    <w:bookmarkEnd w:id="350"/>
    <w:bookmarkStart w:name="z618" w:id="351"/>
    <w:p>
      <w:pPr>
        <w:spacing w:after="0"/>
        <w:ind w:left="0"/>
        <w:jc w:val="both"/>
      </w:pPr>
      <w:r>
        <w:rPr>
          <w:rFonts w:ascii="Times New Roman"/>
          <w:b w:val="false"/>
          <w:i w:val="false"/>
          <w:color w:val="000000"/>
          <w:sz w:val="28"/>
        </w:rPr>
        <w:t>
      4-бөлім. Шетелдік банктегі, халықаралық қаржы ұйымындағы шот</w:t>
      </w:r>
    </w:p>
    <w:bookmarkEnd w:id="351"/>
    <w:bookmarkStart w:name="z619" w:id="352"/>
    <w:p>
      <w:pPr>
        <w:spacing w:after="0"/>
        <w:ind w:left="0"/>
        <w:jc w:val="both"/>
      </w:pPr>
      <w:r>
        <w:rPr>
          <w:rFonts w:ascii="Times New Roman"/>
          <w:b w:val="false"/>
          <w:i w:val="false"/>
          <w:color w:val="000000"/>
          <w:sz w:val="28"/>
        </w:rPr>
        <w:t>
      1. Шот түрі (белгіленсін):</w:t>
      </w:r>
    </w:p>
    <w:bookmarkEnd w:id="352"/>
    <w:bookmarkStart w:name="z620" w:id="353"/>
    <w:p>
      <w:pPr>
        <w:spacing w:after="0"/>
        <w:ind w:left="0"/>
        <w:jc w:val="both"/>
      </w:pPr>
      <w:r>
        <w:rPr>
          <w:rFonts w:ascii="Times New Roman"/>
          <w:b w:val="false"/>
          <w:i w:val="false"/>
          <w:color w:val="000000"/>
          <w:sz w:val="28"/>
        </w:rPr>
        <w:t>
      1) _____ резиденттің, Қазақстан Республикасында орналасу орнымен резидент филиалдың (өкілдіктің) ағымдағы шоты;</w:t>
      </w:r>
    </w:p>
    <w:bookmarkEnd w:id="353"/>
    <w:bookmarkStart w:name="z621" w:id="354"/>
    <w:p>
      <w:pPr>
        <w:spacing w:after="0"/>
        <w:ind w:left="0"/>
        <w:jc w:val="both"/>
      </w:pPr>
      <w:r>
        <w:rPr>
          <w:rFonts w:ascii="Times New Roman"/>
          <w:b w:val="false"/>
          <w:i w:val="false"/>
          <w:color w:val="000000"/>
          <w:sz w:val="28"/>
        </w:rPr>
        <w:t>
      2) _____ Қазақстан Республикасынан тыс жерде орналасу орнымен резидент филиалдың (өкілдіктің) ағымдағы шоты;</w:t>
      </w:r>
    </w:p>
    <w:bookmarkEnd w:id="354"/>
    <w:bookmarkStart w:name="z622" w:id="355"/>
    <w:p>
      <w:pPr>
        <w:spacing w:after="0"/>
        <w:ind w:left="0"/>
        <w:jc w:val="both"/>
      </w:pPr>
      <w:r>
        <w:rPr>
          <w:rFonts w:ascii="Times New Roman"/>
          <w:b w:val="false"/>
          <w:i w:val="false"/>
          <w:color w:val="000000"/>
          <w:sz w:val="28"/>
        </w:rPr>
        <w:t>
      3) _____ резидент салымы;</w:t>
      </w:r>
    </w:p>
    <w:bookmarkEnd w:id="355"/>
    <w:bookmarkStart w:name="z623" w:id="356"/>
    <w:p>
      <w:pPr>
        <w:spacing w:after="0"/>
        <w:ind w:left="0"/>
        <w:jc w:val="both"/>
      </w:pPr>
      <w:r>
        <w:rPr>
          <w:rFonts w:ascii="Times New Roman"/>
          <w:b w:val="false"/>
          <w:i w:val="false"/>
          <w:color w:val="000000"/>
          <w:sz w:val="28"/>
        </w:rPr>
        <w:t>
      4) _____ резиденттің аллокирленбеген металл шоты;</w:t>
      </w:r>
    </w:p>
    <w:bookmarkEnd w:id="356"/>
    <w:bookmarkStart w:name="z624" w:id="357"/>
    <w:p>
      <w:pPr>
        <w:spacing w:after="0"/>
        <w:ind w:left="0"/>
        <w:jc w:val="both"/>
      </w:pPr>
      <w:r>
        <w:rPr>
          <w:rFonts w:ascii="Times New Roman"/>
          <w:b w:val="false"/>
          <w:i w:val="false"/>
          <w:color w:val="000000"/>
          <w:sz w:val="28"/>
        </w:rPr>
        <w:t>
      5) _____ өзгелері (ашып жазылсын) _____________________________________</w:t>
      </w:r>
    </w:p>
    <w:bookmarkEnd w:id="357"/>
    <w:bookmarkStart w:name="z625" w:id="358"/>
    <w:p>
      <w:pPr>
        <w:spacing w:after="0"/>
        <w:ind w:left="0"/>
        <w:jc w:val="both"/>
      </w:pPr>
      <w:r>
        <w:rPr>
          <w:rFonts w:ascii="Times New Roman"/>
          <w:b w:val="false"/>
          <w:i w:val="false"/>
          <w:color w:val="000000"/>
          <w:sz w:val="28"/>
        </w:rPr>
        <w:t>
      2. Шот ашқан резиденттің филиалы (өкілдігі) _____________________________</w:t>
      </w:r>
    </w:p>
    <w:bookmarkEnd w:id="358"/>
    <w:bookmarkStart w:name="z626" w:id="359"/>
    <w:p>
      <w:pPr>
        <w:spacing w:after="0"/>
        <w:ind w:left="0"/>
        <w:jc w:val="both"/>
      </w:pPr>
      <w:r>
        <w:rPr>
          <w:rFonts w:ascii="Times New Roman"/>
          <w:b w:val="false"/>
          <w:i w:val="false"/>
          <w:color w:val="000000"/>
          <w:sz w:val="28"/>
        </w:rPr>
        <w:t>
      ____________________________________________________________________ (атауы, елі, мекенжайы)</w:t>
      </w:r>
    </w:p>
    <w:bookmarkEnd w:id="359"/>
    <w:bookmarkStart w:name="z627" w:id="360"/>
    <w:p>
      <w:pPr>
        <w:spacing w:after="0"/>
        <w:ind w:left="0"/>
        <w:jc w:val="both"/>
      </w:pPr>
      <w:r>
        <w:rPr>
          <w:rFonts w:ascii="Times New Roman"/>
          <w:b w:val="false"/>
          <w:i w:val="false"/>
          <w:color w:val="000000"/>
          <w:sz w:val="28"/>
        </w:rPr>
        <w:t>
      3. Шетелдік банк, халықаралық қаржы ұйымы ____________________________</w:t>
      </w:r>
    </w:p>
    <w:bookmarkEnd w:id="360"/>
    <w:bookmarkStart w:name="z628" w:id="361"/>
    <w:p>
      <w:pPr>
        <w:spacing w:after="0"/>
        <w:ind w:left="0"/>
        <w:jc w:val="both"/>
      </w:pPr>
      <w:r>
        <w:rPr>
          <w:rFonts w:ascii="Times New Roman"/>
          <w:b w:val="false"/>
          <w:i w:val="false"/>
          <w:color w:val="000000"/>
          <w:sz w:val="28"/>
        </w:rPr>
        <w:t>
      ____________________________________________________________________</w:t>
      </w:r>
    </w:p>
    <w:bookmarkEnd w:id="361"/>
    <w:bookmarkStart w:name="z629" w:id="362"/>
    <w:p>
      <w:pPr>
        <w:spacing w:after="0"/>
        <w:ind w:left="0"/>
        <w:jc w:val="both"/>
      </w:pPr>
      <w:r>
        <w:rPr>
          <w:rFonts w:ascii="Times New Roman"/>
          <w:b w:val="false"/>
          <w:i w:val="false"/>
          <w:color w:val="000000"/>
          <w:sz w:val="28"/>
        </w:rPr>
        <w:t>
      (атауы, мекенжайы, ақпаратты аудару және төлемдерді жасау халықаралық</w:t>
      </w:r>
    </w:p>
    <w:bookmarkEnd w:id="362"/>
    <w:bookmarkStart w:name="z630" w:id="363"/>
    <w:p>
      <w:pPr>
        <w:spacing w:after="0"/>
        <w:ind w:left="0"/>
        <w:jc w:val="both"/>
      </w:pPr>
      <w:r>
        <w:rPr>
          <w:rFonts w:ascii="Times New Roman"/>
          <w:b w:val="false"/>
          <w:i w:val="false"/>
          <w:color w:val="000000"/>
          <w:sz w:val="28"/>
        </w:rPr>
        <w:t>
      банкаралық жүйедегі нөмірі (SWIFT) және өзге банктік деректемелері)</w:t>
      </w:r>
    </w:p>
    <w:bookmarkEnd w:id="363"/>
    <w:bookmarkStart w:name="z631" w:id="364"/>
    <w:p>
      <w:pPr>
        <w:spacing w:after="0"/>
        <w:ind w:left="0"/>
        <w:jc w:val="both"/>
      </w:pPr>
      <w:r>
        <w:rPr>
          <w:rFonts w:ascii="Times New Roman"/>
          <w:b w:val="false"/>
          <w:i w:val="false"/>
          <w:color w:val="000000"/>
          <w:sz w:val="28"/>
        </w:rPr>
        <w:t>
      4. Шот нөмірі ________________________________________________________</w:t>
      </w:r>
    </w:p>
    <w:bookmarkEnd w:id="364"/>
    <w:bookmarkStart w:name="z632" w:id="365"/>
    <w:p>
      <w:pPr>
        <w:spacing w:after="0"/>
        <w:ind w:left="0"/>
        <w:jc w:val="both"/>
      </w:pPr>
      <w:r>
        <w:rPr>
          <w:rFonts w:ascii="Times New Roman"/>
          <w:b w:val="false"/>
          <w:i w:val="false"/>
          <w:color w:val="000000"/>
          <w:sz w:val="28"/>
        </w:rPr>
        <w:t>
      Шот валютасы _______________________________________________________</w:t>
      </w:r>
    </w:p>
    <w:bookmarkEnd w:id="365"/>
    <w:bookmarkStart w:name="z633" w:id="366"/>
    <w:p>
      <w:pPr>
        <w:spacing w:after="0"/>
        <w:ind w:left="0"/>
        <w:jc w:val="both"/>
      </w:pPr>
      <w:r>
        <w:rPr>
          <w:rFonts w:ascii="Times New Roman"/>
          <w:b w:val="false"/>
          <w:i w:val="false"/>
          <w:color w:val="000000"/>
          <w:sz w:val="28"/>
        </w:rPr>
        <w:t>
      5. Шот талаптары (бар болса):</w:t>
      </w:r>
    </w:p>
    <w:bookmarkEnd w:id="366"/>
    <w:bookmarkStart w:name="z634" w:id="367"/>
    <w:p>
      <w:pPr>
        <w:spacing w:after="0"/>
        <w:ind w:left="0"/>
        <w:jc w:val="both"/>
      </w:pPr>
      <w:r>
        <w:rPr>
          <w:rFonts w:ascii="Times New Roman"/>
          <w:b w:val="false"/>
          <w:i w:val="false"/>
          <w:color w:val="000000"/>
          <w:sz w:val="28"/>
        </w:rPr>
        <w:t>
      Шот бойынша сыйақы (мүдделік) мөлшерлемесі (жылдық %)</w:t>
      </w:r>
    </w:p>
    <w:bookmarkEnd w:id="367"/>
    <w:bookmarkStart w:name="z635" w:id="368"/>
    <w:p>
      <w:pPr>
        <w:spacing w:after="0"/>
        <w:ind w:left="0"/>
        <w:jc w:val="both"/>
      </w:pPr>
      <w:r>
        <w:rPr>
          <w:rFonts w:ascii="Times New Roman"/>
          <w:b w:val="false"/>
          <w:i w:val="false"/>
          <w:color w:val="000000"/>
          <w:sz w:val="28"/>
        </w:rPr>
        <w:t>
      _________________________________________________________________</w:t>
      </w:r>
    </w:p>
    <w:bookmarkEnd w:id="368"/>
    <w:bookmarkStart w:name="z636" w:id="369"/>
    <w:p>
      <w:pPr>
        <w:spacing w:after="0"/>
        <w:ind w:left="0"/>
        <w:jc w:val="both"/>
      </w:pPr>
      <w:r>
        <w:rPr>
          <w:rFonts w:ascii="Times New Roman"/>
          <w:b w:val="false"/>
          <w:i w:val="false"/>
          <w:color w:val="000000"/>
          <w:sz w:val="28"/>
        </w:rPr>
        <w:t>
      (өзгермелі пайыздық мөлшерлеме жағдайында, оны есептеу негізі мен маржа мөлшері көрсетіледі)</w:t>
      </w:r>
    </w:p>
    <w:bookmarkEnd w:id="369"/>
    <w:bookmarkStart w:name="z637" w:id="370"/>
    <w:p>
      <w:pPr>
        <w:spacing w:after="0"/>
        <w:ind w:left="0"/>
        <w:jc w:val="both"/>
      </w:pPr>
      <w:r>
        <w:rPr>
          <w:rFonts w:ascii="Times New Roman"/>
          <w:b w:val="false"/>
          <w:i w:val="false"/>
          <w:color w:val="000000"/>
          <w:sz w:val="28"/>
        </w:rPr>
        <w:t>
      _____ овердрафт рұқсат етіле ме (осы шот шеңберінде шетелдік банктің, халықаралық қаржы ұйымының кредиттеуі)</w:t>
      </w:r>
    </w:p>
    <w:bookmarkEnd w:id="370"/>
    <w:bookmarkStart w:name="z638" w:id="371"/>
    <w:p>
      <w:pPr>
        <w:spacing w:after="0"/>
        <w:ind w:left="0"/>
        <w:jc w:val="both"/>
      </w:pPr>
      <w:r>
        <w:rPr>
          <w:rFonts w:ascii="Times New Roman"/>
          <w:b w:val="false"/>
          <w:i w:val="false"/>
          <w:color w:val="000000"/>
          <w:sz w:val="28"/>
        </w:rPr>
        <w:t>
      _____ басқалары (ашып жазылсын) _____________________________________</w:t>
      </w:r>
    </w:p>
    <w:bookmarkEnd w:id="371"/>
    <w:bookmarkStart w:name="z639" w:id="372"/>
    <w:p>
      <w:pPr>
        <w:spacing w:after="0"/>
        <w:ind w:left="0"/>
        <w:jc w:val="both"/>
      </w:pPr>
      <w:r>
        <w:rPr>
          <w:rFonts w:ascii="Times New Roman"/>
          <w:b w:val="false"/>
          <w:i w:val="false"/>
          <w:color w:val="000000"/>
          <w:sz w:val="28"/>
        </w:rPr>
        <w:t>
      ____________________________________________________________________</w:t>
      </w:r>
    </w:p>
    <w:bookmarkEnd w:id="372"/>
    <w:bookmarkStart w:name="z640" w:id="373"/>
    <w:p>
      <w:pPr>
        <w:spacing w:after="0"/>
        <w:ind w:left="0"/>
        <w:jc w:val="both"/>
      </w:pPr>
      <w:r>
        <w:rPr>
          <w:rFonts w:ascii="Times New Roman"/>
          <w:b w:val="false"/>
          <w:i w:val="false"/>
          <w:color w:val="000000"/>
          <w:sz w:val="28"/>
        </w:rPr>
        <w:t>
      6. Ескерте ___________________________________________________________</w:t>
      </w:r>
    </w:p>
    <w:bookmarkEnd w:id="373"/>
    <w:bookmarkStart w:name="z641" w:id="374"/>
    <w:p>
      <w:pPr>
        <w:spacing w:after="0"/>
        <w:ind w:left="0"/>
        <w:jc w:val="both"/>
      </w:pPr>
      <w:r>
        <w:rPr>
          <w:rFonts w:ascii="Times New Roman"/>
          <w:b w:val="false"/>
          <w:i w:val="false"/>
          <w:color w:val="000000"/>
          <w:sz w:val="28"/>
        </w:rPr>
        <w:t>
      ____________________________________________________________________</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643" w:id="375"/>
    <w:p>
      <w:pPr>
        <w:spacing w:after="0"/>
        <w:ind w:left="0"/>
        <w:jc w:val="left"/>
      </w:pPr>
      <w:r>
        <w:rPr>
          <w:rFonts w:ascii="Times New Roman"/>
          <w:b/>
          <w:i w:val="false"/>
          <w:color w:val="000000"/>
        </w:rPr>
        <w:t xml:space="preserve"> "Өтініш" нысанын толтыру бойынша түсіндірме</w:t>
      </w:r>
    </w:p>
    <w:bookmarkEnd w:id="375"/>
    <w:bookmarkStart w:name="z644" w:id="376"/>
    <w:p>
      <w:pPr>
        <w:spacing w:after="0"/>
        <w:ind w:left="0"/>
        <w:jc w:val="both"/>
      </w:pPr>
      <w:r>
        <w:rPr>
          <w:rFonts w:ascii="Times New Roman"/>
          <w:b w:val="false"/>
          <w:i w:val="false"/>
          <w:color w:val="000000"/>
          <w:sz w:val="28"/>
        </w:rPr>
        <w:t>
      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bookmarkEnd w:id="376"/>
    <w:bookmarkStart w:name="z645" w:id="377"/>
    <w:p>
      <w:pPr>
        <w:spacing w:after="0"/>
        <w:ind w:left="0"/>
        <w:jc w:val="both"/>
      </w:pPr>
      <w:r>
        <w:rPr>
          <w:rFonts w:ascii="Times New Roman"/>
          <w:b w:val="false"/>
          <w:i w:val="false"/>
          <w:color w:val="000000"/>
          <w:sz w:val="28"/>
        </w:rPr>
        <w:t>
      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bookmarkEnd w:id="377"/>
    <w:bookmarkStart w:name="z646" w:id="378"/>
    <w:p>
      <w:pPr>
        <w:spacing w:after="0"/>
        <w:ind w:left="0"/>
        <w:jc w:val="both"/>
      </w:pPr>
      <w:r>
        <w:rPr>
          <w:rFonts w:ascii="Times New Roman"/>
          <w:b w:val="false"/>
          <w:i w:val="false"/>
          <w:color w:val="000000"/>
          <w:sz w:val="28"/>
        </w:rPr>
        <w:t>
      2. Бейрезидент жеке тұлғаның тұрақты тұратын елі оның азаматтығына немесе шетел мемлекетінің заңнамасына сәйкес берілген құқық негізінде көрсетіледі.</w:t>
      </w:r>
    </w:p>
    <w:bookmarkEnd w:id="378"/>
    <w:bookmarkStart w:name="z647" w:id="379"/>
    <w:p>
      <w:pPr>
        <w:spacing w:after="0"/>
        <w:ind w:left="0"/>
        <w:jc w:val="both"/>
      </w:pPr>
      <w:r>
        <w:rPr>
          <w:rFonts w:ascii="Times New Roman"/>
          <w:b w:val="false"/>
          <w:i w:val="false"/>
          <w:color w:val="000000"/>
          <w:sz w:val="28"/>
        </w:rPr>
        <w:t>
      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bookmarkEnd w:id="379"/>
    <w:bookmarkStart w:name="z648" w:id="380"/>
    <w:p>
      <w:pPr>
        <w:spacing w:after="0"/>
        <w:ind w:left="0"/>
        <w:jc w:val="both"/>
      </w:pPr>
      <w:r>
        <w:rPr>
          <w:rFonts w:ascii="Times New Roman"/>
          <w:b w:val="false"/>
          <w:i w:val="false"/>
          <w:color w:val="000000"/>
          <w:sz w:val="28"/>
        </w:rPr>
        <w:t xml:space="preserve">
      4. 1-бөлімнің 9-тармағында резидентке қаражаттың түсуі және оның валюталық шарт бойынша берешекті өтеуі туралы (резиденттерге бейрезиденттер берген қаржылық қарыздар бойынша), сондай-ақ бейрезидентке қаражаттың түсуі және оның берешекті өтеуі туралы (бейрезиденттерге резиденттер берген қаржылық қарыздар бойынша) ақпарат шарт валютасының мың бірлігінде көрсетіледі. Егер қарыз мультивалюталық болса, сома Америка Құрама Штаттарының мың долларында көрсетіледі. </w:t>
      </w:r>
    </w:p>
    <w:bookmarkEnd w:id="380"/>
    <w:bookmarkStart w:name="z649" w:id="381"/>
    <w:p>
      <w:pPr>
        <w:spacing w:after="0"/>
        <w:ind w:left="0"/>
        <w:jc w:val="both"/>
      </w:pPr>
      <w:r>
        <w:rPr>
          <w:rFonts w:ascii="Times New Roman"/>
          <w:b w:val="false"/>
          <w:i w:val="false"/>
          <w:color w:val="000000"/>
          <w:sz w:val="28"/>
        </w:rPr>
        <w:t>
      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bookmarkEnd w:id="381"/>
    <w:bookmarkStart w:name="z650" w:id="382"/>
    <w:p>
      <w:pPr>
        <w:spacing w:after="0"/>
        <w:ind w:left="0"/>
        <w:jc w:val="both"/>
      </w:pPr>
      <w:r>
        <w:rPr>
          <w:rFonts w:ascii="Times New Roman"/>
          <w:b w:val="false"/>
          <w:i w:val="false"/>
          <w:color w:val="000000"/>
          <w:sz w:val="28"/>
        </w:rPr>
        <w:t>
      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bookmarkEnd w:id="382"/>
    <w:bookmarkStart w:name="z651" w:id="383"/>
    <w:p>
      <w:pPr>
        <w:spacing w:after="0"/>
        <w:ind w:left="0"/>
        <w:jc w:val="both"/>
      </w:pPr>
      <w:r>
        <w:rPr>
          <w:rFonts w:ascii="Times New Roman"/>
          <w:b w:val="false"/>
          <w:i w:val="false"/>
          <w:color w:val="000000"/>
          <w:sz w:val="28"/>
        </w:rPr>
        <w:t>
      Резидент немесе бейрезидент аванстық төлемдерді жүзеге асырған жағдайда, Б және 2-бағандарда тиісті төлемді жүзеге асыру күні мен сомасы көрсетіледі.</w:t>
      </w:r>
    </w:p>
    <w:bookmarkEnd w:id="383"/>
    <w:bookmarkStart w:name="z652" w:id="384"/>
    <w:p>
      <w:pPr>
        <w:spacing w:after="0"/>
        <w:ind w:left="0"/>
        <w:jc w:val="both"/>
      </w:pPr>
      <w:r>
        <w:rPr>
          <w:rFonts w:ascii="Times New Roman"/>
          <w:b w:val="false"/>
          <w:i w:val="false"/>
          <w:color w:val="000000"/>
          <w:sz w:val="28"/>
        </w:rPr>
        <w:t>
      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bookmarkEnd w:id="384"/>
    <w:bookmarkStart w:name="z653" w:id="385"/>
    <w:p>
      <w:pPr>
        <w:spacing w:after="0"/>
        <w:ind w:left="0"/>
        <w:jc w:val="both"/>
      </w:pPr>
      <w:r>
        <w:rPr>
          <w:rFonts w:ascii="Times New Roman"/>
          <w:b w:val="false"/>
          <w:i w:val="false"/>
          <w:color w:val="000000"/>
          <w:sz w:val="28"/>
        </w:rPr>
        <w:t>
      Ұзарту опционы болған жағдайда, Б бағанында негізгі шартта белгіленген өтеу мерзімі көрсетіледі.</w:t>
      </w:r>
    </w:p>
    <w:bookmarkEnd w:id="385"/>
    <w:bookmarkStart w:name="z654" w:id="386"/>
    <w:p>
      <w:pPr>
        <w:spacing w:after="0"/>
        <w:ind w:left="0"/>
        <w:jc w:val="both"/>
      </w:pPr>
      <w:r>
        <w:rPr>
          <w:rFonts w:ascii="Times New Roman"/>
          <w:b w:val="false"/>
          <w:i w:val="false"/>
          <w:color w:val="000000"/>
          <w:sz w:val="28"/>
        </w:rPr>
        <w:t>
      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bookmarkEnd w:id="386"/>
    <w:bookmarkStart w:name="z655" w:id="387"/>
    <w:p>
      <w:pPr>
        <w:spacing w:after="0"/>
        <w:ind w:left="0"/>
        <w:jc w:val="both"/>
      </w:pPr>
      <w:r>
        <w:rPr>
          <w:rFonts w:ascii="Times New Roman"/>
          <w:b w:val="false"/>
          <w:i w:val="false"/>
          <w:color w:val="000000"/>
          <w:sz w:val="28"/>
        </w:rPr>
        <w:t>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14-тармағына сәйкес жаңа есептік нөмір берілген жағдайда, шарт бойынша міндеттемелердің нақты орындалуын "оның iшiнде өтiнiш беру күнi" жолы бойынша ғана көрсетуге жол беріледі.</w:t>
      </w:r>
    </w:p>
    <w:bookmarkEnd w:id="387"/>
    <w:bookmarkStart w:name="z656" w:id="388"/>
    <w:p>
      <w:pPr>
        <w:spacing w:after="0"/>
        <w:ind w:left="0"/>
        <w:jc w:val="both"/>
      </w:pPr>
      <w:r>
        <w:rPr>
          <w:rFonts w:ascii="Times New Roman"/>
          <w:b w:val="false"/>
          <w:i w:val="false"/>
          <w:color w:val="000000"/>
          <w:sz w:val="28"/>
        </w:rPr>
        <w:t>
      5. 2-бөлімнің 1-тармағында көрсетілген операция түрлері бойынша 2-бөлімнің мынадай тармақтары толтырылады:</w:t>
      </w:r>
    </w:p>
    <w:bookmarkEnd w:id="388"/>
    <w:bookmarkStart w:name="z657" w:id="389"/>
    <w:p>
      <w:pPr>
        <w:spacing w:after="0"/>
        <w:ind w:left="0"/>
        <w:jc w:val="both"/>
      </w:pPr>
      <w:r>
        <w:rPr>
          <w:rFonts w:ascii="Times New Roman"/>
          <w:b w:val="false"/>
          <w:i w:val="false"/>
          <w:color w:val="000000"/>
          <w:sz w:val="28"/>
        </w:rPr>
        <w:t>
      капиталға қатысу операциялары бойынша – 2, 3, 4, 5, 6, 7, 8, 9, 10, 11, 12 және 14-тармақтар;</w:t>
      </w:r>
    </w:p>
    <w:bookmarkEnd w:id="389"/>
    <w:bookmarkStart w:name="z658" w:id="390"/>
    <w:p>
      <w:pPr>
        <w:spacing w:after="0"/>
        <w:ind w:left="0"/>
        <w:jc w:val="both"/>
      </w:pPr>
      <w:r>
        <w:rPr>
          <w:rFonts w:ascii="Times New Roman"/>
          <w:b w:val="false"/>
          <w:i w:val="false"/>
          <w:color w:val="000000"/>
          <w:sz w:val="28"/>
        </w:rPr>
        <w:t xml:space="preserve">
      борыштық бағалы қағаздармен операциялар бойынша – 2, 3, 4, 5, 6, 7, 8, 9, 10 және 13-тармақтар; </w:t>
      </w:r>
    </w:p>
    <w:bookmarkEnd w:id="390"/>
    <w:bookmarkStart w:name="z659" w:id="391"/>
    <w:p>
      <w:pPr>
        <w:spacing w:after="0"/>
        <w:ind w:left="0"/>
        <w:jc w:val="both"/>
      </w:pPr>
      <w:r>
        <w:rPr>
          <w:rFonts w:ascii="Times New Roman"/>
          <w:b w:val="false"/>
          <w:i w:val="false"/>
          <w:color w:val="000000"/>
          <w:sz w:val="28"/>
        </w:rPr>
        <w:t>
      туынды қаржы құралдарымен операциялар бойынша – 2, 3, 4, 5, 7 және 15-тармақтар, ал егер базалық актив бағалы қағаз болса – қосымша 10, 11, 12, 13 және 14-тармақтар.</w:t>
      </w:r>
    </w:p>
    <w:bookmarkEnd w:id="391"/>
    <w:bookmarkStart w:name="z660" w:id="392"/>
    <w:p>
      <w:pPr>
        <w:spacing w:after="0"/>
        <w:ind w:left="0"/>
        <w:jc w:val="both"/>
      </w:pPr>
      <w:r>
        <w:rPr>
          <w:rFonts w:ascii="Times New Roman"/>
          <w:b w:val="false"/>
          <w:i w:val="false"/>
          <w:color w:val="000000"/>
          <w:sz w:val="28"/>
        </w:rPr>
        <w:t>
      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bookmarkEnd w:id="392"/>
    <w:bookmarkStart w:name="z661" w:id="393"/>
    <w:p>
      <w:pPr>
        <w:spacing w:after="0"/>
        <w:ind w:left="0"/>
        <w:jc w:val="both"/>
      </w:pPr>
      <w:r>
        <w:rPr>
          <w:rFonts w:ascii="Times New Roman"/>
          <w:b w:val="false"/>
          <w:i w:val="false"/>
          <w:color w:val="000000"/>
          <w:sz w:val="28"/>
        </w:rPr>
        <w:t>
      1) төлемдер және (немесе) ақша аударымдары түрінде;</w:t>
      </w:r>
    </w:p>
    <w:bookmarkEnd w:id="393"/>
    <w:bookmarkStart w:name="z662" w:id="394"/>
    <w:p>
      <w:pPr>
        <w:spacing w:after="0"/>
        <w:ind w:left="0"/>
        <w:jc w:val="both"/>
      </w:pPr>
      <w:r>
        <w:rPr>
          <w:rFonts w:ascii="Times New Roman"/>
          <w:b w:val="false"/>
          <w:i w:val="false"/>
          <w:color w:val="000000"/>
          <w:sz w:val="28"/>
        </w:rPr>
        <w:t>
      2) тауарларды жеткізу (жұмыстарды орындау, қызметтер көрсету) түрінде;</w:t>
      </w:r>
    </w:p>
    <w:bookmarkEnd w:id="394"/>
    <w:bookmarkStart w:name="z663" w:id="395"/>
    <w:p>
      <w:pPr>
        <w:spacing w:after="0"/>
        <w:ind w:left="0"/>
        <w:jc w:val="both"/>
      </w:pPr>
      <w:r>
        <w:rPr>
          <w:rFonts w:ascii="Times New Roman"/>
          <w:b w:val="false"/>
          <w:i w:val="false"/>
          <w:color w:val="000000"/>
          <w:sz w:val="28"/>
        </w:rPr>
        <w:t>
      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bookmarkEnd w:id="395"/>
    <w:bookmarkStart w:name="z664" w:id="396"/>
    <w:p>
      <w:pPr>
        <w:spacing w:after="0"/>
        <w:ind w:left="0"/>
        <w:jc w:val="both"/>
      </w:pPr>
      <w:r>
        <w:rPr>
          <w:rFonts w:ascii="Times New Roman"/>
          <w:b w:val="false"/>
          <w:i w:val="false"/>
          <w:color w:val="000000"/>
          <w:sz w:val="28"/>
        </w:rPr>
        <w:t xml:space="preserve">
      4) өзге де (ашып жазуды талап етеді). </w:t>
      </w:r>
    </w:p>
    <w:bookmarkEnd w:id="396"/>
    <w:bookmarkStart w:name="z665" w:id="397"/>
    <w:p>
      <w:pPr>
        <w:spacing w:after="0"/>
        <w:ind w:left="0"/>
        <w:jc w:val="both"/>
      </w:pPr>
      <w:r>
        <w:rPr>
          <w:rFonts w:ascii="Times New Roman"/>
          <w:b w:val="false"/>
          <w:i w:val="false"/>
          <w:color w:val="000000"/>
          <w:sz w:val="28"/>
        </w:rPr>
        <w:t>
      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bookmarkEnd w:id="397"/>
    <w:bookmarkStart w:name="z666" w:id="398"/>
    <w:p>
      <w:pPr>
        <w:spacing w:after="0"/>
        <w:ind w:left="0"/>
        <w:jc w:val="both"/>
      </w:pPr>
      <w:r>
        <w:rPr>
          <w:rFonts w:ascii="Times New Roman"/>
          <w:b w:val="false"/>
          <w:i w:val="false"/>
          <w:color w:val="000000"/>
          <w:sz w:val="28"/>
        </w:rPr>
        <w:t>
      4-бөлімнің 3-тармағында шот ашылған шетелдік банктің немесе халықаралық қаржы ұйымының деректемелері көрсетіледі. 4-бөлімнің 4 және 5-тармақтарында шоттың деректемелері (нөмірі, валютасы) және оның талаптары көрсетіледі.</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68" w:id="399"/>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399"/>
    <w:bookmarkStart w:name="z669" w:id="40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00"/>
    <w:bookmarkStart w:name="z670" w:id="401"/>
    <w:p>
      <w:pPr>
        <w:spacing w:after="0"/>
        <w:ind w:left="0"/>
        <w:jc w:val="both"/>
      </w:pPr>
      <w:r>
        <w:rPr>
          <w:rFonts w:ascii="Times New Roman"/>
          <w:b w:val="false"/>
          <w:i w:val="false"/>
          <w:color w:val="000000"/>
          <w:sz w:val="28"/>
        </w:rPr>
        <w:t>
      Әкімшілік нысанның атауы: қаржылай қарызды игеру және қызмет көрсету туралы есеп</w:t>
      </w:r>
    </w:p>
    <w:bookmarkEnd w:id="401"/>
    <w:bookmarkStart w:name="z671" w:id="4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ПР-К/Э-2</w:t>
      </w:r>
    </w:p>
    <w:bookmarkEnd w:id="402"/>
    <w:bookmarkStart w:name="z672" w:id="403"/>
    <w:p>
      <w:pPr>
        <w:spacing w:after="0"/>
        <w:ind w:left="0"/>
        <w:jc w:val="both"/>
      </w:pPr>
      <w:r>
        <w:rPr>
          <w:rFonts w:ascii="Times New Roman"/>
          <w:b w:val="false"/>
          <w:i w:val="false"/>
          <w:color w:val="000000"/>
          <w:sz w:val="28"/>
        </w:rPr>
        <w:t>
      Кезеңділігі: тоқсан сайын</w:t>
      </w:r>
    </w:p>
    <w:bookmarkEnd w:id="403"/>
    <w:bookmarkStart w:name="z673" w:id="404"/>
    <w:p>
      <w:pPr>
        <w:spacing w:after="0"/>
        <w:ind w:left="0"/>
        <w:jc w:val="both"/>
      </w:pPr>
      <w:r>
        <w:rPr>
          <w:rFonts w:ascii="Times New Roman"/>
          <w:b w:val="false"/>
          <w:i w:val="false"/>
          <w:color w:val="000000"/>
          <w:sz w:val="28"/>
        </w:rPr>
        <w:t>
      Есепті кезеңі: _____ жылғы _____ тоқсан</w:t>
      </w:r>
    </w:p>
    <w:bookmarkEnd w:id="404"/>
    <w:bookmarkStart w:name="z674" w:id="4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405"/>
    <w:bookmarkStart w:name="z675" w:id="4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406"/>
    <w:bookmarkStart w:name="z676" w:id="407"/>
    <w:p>
      <w:pPr>
        <w:spacing w:after="0"/>
        <w:ind w:left="0"/>
        <w:jc w:val="both"/>
      </w:pPr>
      <w:r>
        <w:rPr>
          <w:rFonts w:ascii="Times New Roman"/>
          <w:b w:val="false"/>
          <w:i w:val="false"/>
          <w:color w:val="000000"/>
          <w:sz w:val="28"/>
        </w:rPr>
        <w:t>
      БСН/ЖСН: _______________________</w:t>
      </w:r>
    </w:p>
    <w:bookmarkEnd w:id="407"/>
    <w:bookmarkStart w:name="z677" w:id="408"/>
    <w:p>
      <w:pPr>
        <w:spacing w:after="0"/>
        <w:ind w:left="0"/>
        <w:jc w:val="both"/>
      </w:pPr>
      <w:r>
        <w:rPr>
          <w:rFonts w:ascii="Times New Roman"/>
          <w:b w:val="false"/>
          <w:i w:val="false"/>
          <w:color w:val="000000"/>
          <w:sz w:val="28"/>
        </w:rPr>
        <w:t>
      Жинау әдісі: электрондық түрде</w:t>
      </w:r>
    </w:p>
    <w:bookmarkEnd w:id="408"/>
    <w:bookmarkStart w:name="z678" w:id="409"/>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409"/>
    <w:bookmarkStart w:name="z679" w:id="410"/>
    <w:p>
      <w:pPr>
        <w:spacing w:after="0"/>
        <w:ind w:left="0"/>
        <w:jc w:val="both"/>
      </w:pPr>
      <w:r>
        <w:rPr>
          <w:rFonts w:ascii="Times New Roman"/>
          <w:b w:val="false"/>
          <w:i w:val="false"/>
          <w:color w:val="000000"/>
          <w:sz w:val="28"/>
        </w:rPr>
        <w:t>
      Шарттың валютасы ______________________________________________</w:t>
      </w:r>
    </w:p>
    <w:bookmarkEnd w:id="410"/>
    <w:bookmarkStart w:name="z680" w:id="411"/>
    <w:p>
      <w:pPr>
        <w:spacing w:after="0"/>
        <w:ind w:left="0"/>
        <w:jc w:val="both"/>
      </w:pPr>
      <w:r>
        <w:rPr>
          <w:rFonts w:ascii="Times New Roman"/>
          <w:b w:val="false"/>
          <w:i w:val="false"/>
          <w:color w:val="000000"/>
          <w:sz w:val="28"/>
        </w:rPr>
        <w:t>
      валюталық шарт валютасының мың бірлігі</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12"/>
          <w:p>
            <w:pPr>
              <w:spacing w:after="20"/>
              <w:ind w:left="20"/>
              <w:jc w:val="both"/>
            </w:pPr>
            <w:r>
              <w:rPr>
                <w:rFonts w:ascii="Times New Roman"/>
                <w:b w:val="false"/>
                <w:i w:val="false"/>
                <w:color w:val="000000"/>
                <w:sz w:val="20"/>
              </w:rPr>
              <w:t>
</w:t>
            </w:r>
            <w:r>
              <w:rPr>
                <w:rFonts w:ascii="Times New Roman"/>
                <w:b w:val="false"/>
                <w:i w:val="false"/>
                <w:color w:val="000000"/>
                <w:sz w:val="20"/>
              </w:rPr>
              <w:t>Жолдар коды</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14"/>
          <w:p>
            <w:pPr>
              <w:spacing w:after="20"/>
              <w:ind w:left="20"/>
              <w:jc w:val="both"/>
            </w:pPr>
            <w:r>
              <w:rPr>
                <w:rFonts w:ascii="Times New Roman"/>
                <w:b w:val="false"/>
                <w:i w:val="false"/>
                <w:color w:val="000000"/>
                <w:sz w:val="20"/>
              </w:rPr>
              <w:t>
</w:t>
            </w:r>
            <w:r>
              <w:rPr>
                <w:rFonts w:ascii="Times New Roman"/>
                <w:b w:val="false"/>
                <w:i w:val="false"/>
                <w:color w:val="000000"/>
                <w:sz w:val="20"/>
              </w:rPr>
              <w:t>1-бөлім. Негізгі борыш бойынша мәліметтер</w:t>
            </w:r>
          </w:p>
          <w:bookmarkEnd w:id="4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15"/>
          <w:p>
            <w:pPr>
              <w:spacing w:after="20"/>
              <w:ind w:left="20"/>
              <w:jc w:val="both"/>
            </w:pPr>
            <w:r>
              <w:rPr>
                <w:rFonts w:ascii="Times New Roman"/>
                <w:b w:val="false"/>
                <w:i w:val="false"/>
                <w:color w:val="000000"/>
                <w:sz w:val="20"/>
              </w:rPr>
              <w:t>
</w:t>
            </w:r>
            <w:r>
              <w:rPr>
                <w:rFonts w:ascii="Times New Roman"/>
                <w:b w:val="false"/>
                <w:i w:val="false"/>
                <w:color w:val="000000"/>
                <w:sz w:val="20"/>
              </w:rPr>
              <w:t>1-бөлік. Қарыз алушының кредиторға талаптары – берілген аванстар (алдын ала ақы)</w:t>
            </w:r>
          </w:p>
          <w:bookmarkEnd w:id="4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берілген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1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1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алушыға кредитор өтеген аванстар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1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да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берілген аванстар (алдын ала ақы)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21"/>
          <w:p>
            <w:pPr>
              <w:spacing w:after="20"/>
              <w:ind w:left="20"/>
              <w:jc w:val="both"/>
            </w:pPr>
            <w:r>
              <w:rPr>
                <w:rFonts w:ascii="Times New Roman"/>
                <w:b w:val="false"/>
                <w:i w:val="false"/>
                <w:color w:val="000000"/>
                <w:sz w:val="20"/>
              </w:rPr>
              <w:t>
</w:t>
            </w:r>
            <w:r>
              <w:rPr>
                <w:rFonts w:ascii="Times New Roman"/>
                <w:b w:val="false"/>
                <w:i w:val="false"/>
                <w:color w:val="000000"/>
                <w:sz w:val="20"/>
              </w:rPr>
              <w:t>2-бөлік. Қарыз алушының кредитор алдындағы міндеттемелері</w:t>
            </w:r>
          </w:p>
          <w:bookmarkEnd w:id="4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2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2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24"/>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кезеңдегі өзгерістер:</w:t>
            </w:r>
          </w:p>
          <w:bookmarkEnd w:id="42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2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өзгерту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2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2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2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кредиторға қарызды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30"/>
          <w:p>
            <w:pPr>
              <w:spacing w:after="20"/>
              <w:ind w:left="20"/>
              <w:jc w:val="both"/>
            </w:pPr>
            <w:r>
              <w:rPr>
                <w:rFonts w:ascii="Times New Roman"/>
                <w:b w:val="false"/>
                <w:i w:val="false"/>
                <w:color w:val="000000"/>
                <w:sz w:val="20"/>
              </w:rPr>
              <w:t>
</w:t>
            </w:r>
            <w:r>
              <w:rPr>
                <w:rFonts w:ascii="Times New Roman"/>
                <w:b w:val="false"/>
                <w:i w:val="false"/>
                <w:color w:val="000000"/>
                <w:sz w:val="20"/>
              </w:rPr>
              <w:t>22а</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3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қарыз алушының өзге де шарттар бойынша кредиторға қойылатын талаптарымен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3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3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3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3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өзгерту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3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3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берілгендіктен борышты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3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3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4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негізгі борыш бойынша берешек (=(16) + (18) + (19) + (20) + (21) - (22) - (24) - (25) - (26) - (27) - (28) + (29) - (30) +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4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43"/>
          <w:p>
            <w:pPr>
              <w:spacing w:after="20"/>
              <w:ind w:left="20"/>
              <w:jc w:val="both"/>
            </w:pPr>
            <w:r>
              <w:rPr>
                <w:rFonts w:ascii="Times New Roman"/>
                <w:b w:val="false"/>
                <w:i w:val="false"/>
                <w:color w:val="000000"/>
                <w:sz w:val="20"/>
              </w:rPr>
              <w:t>
</w:t>
            </w:r>
            <w:r>
              <w:rPr>
                <w:rFonts w:ascii="Times New Roman"/>
                <w:b w:val="false"/>
                <w:i w:val="false"/>
                <w:color w:val="000000"/>
                <w:sz w:val="20"/>
              </w:rPr>
              <w:t>2-бөлім. Сыйақы бойынша мәліметтер</w:t>
            </w:r>
          </w:p>
          <w:bookmarkEnd w:id="4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44"/>
          <w:p>
            <w:pPr>
              <w:spacing w:after="20"/>
              <w:ind w:left="20"/>
              <w:jc w:val="both"/>
            </w:pPr>
            <w:r>
              <w:rPr>
                <w:rFonts w:ascii="Times New Roman"/>
                <w:b w:val="false"/>
                <w:i w:val="false"/>
                <w:color w:val="000000"/>
                <w:sz w:val="20"/>
              </w:rPr>
              <w:t>
</w:t>
            </w:r>
            <w:r>
              <w:rPr>
                <w:rFonts w:ascii="Times New Roman"/>
                <w:b w:val="false"/>
                <w:i w:val="false"/>
                <w:color w:val="000000"/>
                <w:sz w:val="20"/>
              </w:rPr>
              <w:t>1-бөлік. Қарыз алушының кредиторға талаптары – берілген аванстар (алдын ала ақы)</w:t>
            </w:r>
          </w:p>
          <w:bookmarkEnd w:id="4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4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қарыз алушының кредиторға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4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4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4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қарыз алушының кредиторға талаптары (=(41)+(42)-(43)+(44))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50"/>
          <w:p>
            <w:pPr>
              <w:spacing w:after="20"/>
              <w:ind w:left="20"/>
              <w:jc w:val="both"/>
            </w:pPr>
            <w:r>
              <w:rPr>
                <w:rFonts w:ascii="Times New Roman"/>
                <w:b w:val="false"/>
                <w:i w:val="false"/>
                <w:color w:val="000000"/>
                <w:sz w:val="20"/>
              </w:rPr>
              <w:t>
</w:t>
            </w:r>
            <w:r>
              <w:rPr>
                <w:rFonts w:ascii="Times New Roman"/>
                <w:b w:val="false"/>
                <w:i w:val="false"/>
                <w:color w:val="000000"/>
                <w:sz w:val="20"/>
              </w:rPr>
              <w:t>2-бөлік. Қарыз алушының кредитор алдындағы міндеттемелері</w:t>
            </w:r>
          </w:p>
          <w:bookmarkEnd w:id="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5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сыйақы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5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53"/>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кезеңдегі өзгерістер:</w:t>
            </w:r>
          </w:p>
          <w:bookmarkEnd w:id="4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5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өзгерту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55"/>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56"/>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5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5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КТС-ны қоса алғанда, басқа шарттар бойынша қарыз алушының кредиторға қойған талаптарымен сыйақыны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5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6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алушыға сыйақысын кешіруі, оның ішінде сыйақы мөлшерлемесін төмендету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61"/>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62"/>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63"/>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өзгерту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6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резидентті бейрезидентке (бейрезидентті резидентке) өзгерту арқылы азаюы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65"/>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берілгендіктен сыйақыны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66"/>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6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6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6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7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71"/>
          <w:p>
            <w:pPr>
              <w:spacing w:after="20"/>
              <w:ind w:left="20"/>
              <w:jc w:val="both"/>
            </w:pPr>
            <w:r>
              <w:rPr>
                <w:rFonts w:ascii="Times New Roman"/>
                <w:b w:val="false"/>
                <w:i w:val="false"/>
                <w:color w:val="000000"/>
                <w:sz w:val="20"/>
              </w:rPr>
              <w:t>
</w:t>
            </w:r>
            <w:r>
              <w:rPr>
                <w:rFonts w:ascii="Times New Roman"/>
                <w:b w:val="false"/>
                <w:i w:val="false"/>
                <w:color w:val="000000"/>
                <w:sz w:val="20"/>
              </w:rPr>
              <w:t>3-бөлім. Қарыз алушы төлейтін ілеспе төлемдер бойынша мәліметтер</w:t>
            </w:r>
          </w:p>
          <w:bookmarkEnd w:id="4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72"/>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7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7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7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7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7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7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басқа өзгерістер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7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және қарыз алушы төлейтін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80"/>
          <w:p>
            <w:pPr>
              <w:spacing w:after="20"/>
              <w:ind w:left="20"/>
              <w:jc w:val="both"/>
            </w:pPr>
            <w:r>
              <w:rPr>
                <w:rFonts w:ascii="Times New Roman"/>
                <w:b w:val="false"/>
                <w:i w:val="false"/>
                <w:color w:val="000000"/>
                <w:sz w:val="20"/>
              </w:rPr>
              <w:t>
</w:t>
            </w:r>
            <w:r>
              <w:rPr>
                <w:rFonts w:ascii="Times New Roman"/>
                <w:b w:val="false"/>
                <w:i w:val="false"/>
                <w:color w:val="000000"/>
                <w:sz w:val="20"/>
              </w:rPr>
              <w:t>4-бөлім. Қарыз алушыға төленетін ілеспе төлемдер бойынша мәліметтер</w:t>
            </w:r>
          </w:p>
          <w:bookmarkEnd w:id="4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81"/>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төленбеген комиссиялар, айыппұлдар және қарыз алушының алуына арналған басқа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82"/>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алуы көзделген басқа төлемдер қарыз алушыға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83"/>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84"/>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4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алуы көзделген басқа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85"/>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4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айыппұлдар және кредиторға соттар мен басқа мемлекеттік мекемелер салған басқа төлемдер қарыз алушыға төленді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86"/>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4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да төлемдер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87"/>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басқа да өзгерістер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88"/>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және қарыз алушының алуына арналған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41" w:id="489"/>
    <w:p>
      <w:pPr>
        <w:spacing w:after="0"/>
        <w:ind w:left="0"/>
        <w:jc w:val="both"/>
      </w:pPr>
      <w:r>
        <w:rPr>
          <w:rFonts w:ascii="Times New Roman"/>
          <w:b w:val="false"/>
          <w:i w:val="false"/>
          <w:color w:val="000000"/>
          <w:sz w:val="28"/>
        </w:rPr>
        <w:t>
      Ескертпе ___________________________________________________________</w:t>
      </w:r>
    </w:p>
    <w:bookmarkEnd w:id="489"/>
    <w:bookmarkStart w:name="z1042" w:id="490"/>
    <w:p>
      <w:pPr>
        <w:spacing w:after="0"/>
        <w:ind w:left="0"/>
        <w:jc w:val="both"/>
      </w:pPr>
      <w:r>
        <w:rPr>
          <w:rFonts w:ascii="Times New Roman"/>
          <w:b w:val="false"/>
          <w:i w:val="false"/>
          <w:color w:val="000000"/>
          <w:sz w:val="28"/>
        </w:rPr>
        <w:t>
      ____________________________________________________________________</w:t>
      </w:r>
    </w:p>
    <w:bookmarkEnd w:id="490"/>
    <w:bookmarkStart w:name="z1043" w:id="491"/>
    <w:p>
      <w:pPr>
        <w:spacing w:after="0"/>
        <w:ind w:left="0"/>
        <w:jc w:val="both"/>
      </w:pPr>
      <w:r>
        <w:rPr>
          <w:rFonts w:ascii="Times New Roman"/>
          <w:b w:val="false"/>
          <w:i w:val="false"/>
          <w:color w:val="000000"/>
          <w:sz w:val="28"/>
        </w:rPr>
        <w:t>
      ___________________________________________________________________</w:t>
      </w:r>
    </w:p>
    <w:bookmarkEnd w:id="491"/>
    <w:bookmarkStart w:name="z1044" w:id="492"/>
    <w:p>
      <w:pPr>
        <w:spacing w:after="0"/>
        <w:ind w:left="0"/>
        <w:jc w:val="both"/>
      </w:pPr>
      <w:r>
        <w:rPr>
          <w:rFonts w:ascii="Times New Roman"/>
          <w:b w:val="false"/>
          <w:i w:val="false"/>
          <w:color w:val="000000"/>
          <w:sz w:val="28"/>
        </w:rPr>
        <w:t>
      Резидент ____________________________________________________________</w:t>
      </w:r>
    </w:p>
    <w:bookmarkEnd w:id="492"/>
    <w:bookmarkStart w:name="z1045" w:id="493"/>
    <w:p>
      <w:pPr>
        <w:spacing w:after="0"/>
        <w:ind w:left="0"/>
        <w:jc w:val="both"/>
      </w:pPr>
      <w:r>
        <w:rPr>
          <w:rFonts w:ascii="Times New Roman"/>
          <w:b w:val="false"/>
          <w:i w:val="false"/>
          <w:color w:val="000000"/>
          <w:sz w:val="28"/>
        </w:rPr>
        <w:t>
      ___________________________________________________________________</w:t>
      </w:r>
    </w:p>
    <w:bookmarkEnd w:id="493"/>
    <w:bookmarkStart w:name="z1046" w:id="494"/>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494"/>
    <w:bookmarkStart w:name="z1047" w:id="495"/>
    <w:p>
      <w:pPr>
        <w:spacing w:after="0"/>
        <w:ind w:left="0"/>
        <w:jc w:val="both"/>
      </w:pPr>
      <w:r>
        <w:rPr>
          <w:rFonts w:ascii="Times New Roman"/>
          <w:b w:val="false"/>
          <w:i w:val="false"/>
          <w:color w:val="000000"/>
          <w:sz w:val="28"/>
        </w:rPr>
        <w:t>
      Мекенжайы _________________________________________________________</w:t>
      </w:r>
    </w:p>
    <w:bookmarkEnd w:id="495"/>
    <w:bookmarkStart w:name="z1048" w:id="496"/>
    <w:p>
      <w:pPr>
        <w:spacing w:after="0"/>
        <w:ind w:left="0"/>
        <w:jc w:val="both"/>
      </w:pPr>
      <w:r>
        <w:rPr>
          <w:rFonts w:ascii="Times New Roman"/>
          <w:b w:val="false"/>
          <w:i w:val="false"/>
          <w:color w:val="000000"/>
          <w:sz w:val="28"/>
        </w:rPr>
        <w:t>
      ____________________________________________________________________</w:t>
      </w:r>
    </w:p>
    <w:bookmarkEnd w:id="496"/>
    <w:bookmarkStart w:name="z1049" w:id="497"/>
    <w:p>
      <w:pPr>
        <w:spacing w:after="0"/>
        <w:ind w:left="0"/>
        <w:jc w:val="both"/>
      </w:pPr>
      <w:r>
        <w:rPr>
          <w:rFonts w:ascii="Times New Roman"/>
          <w:b w:val="false"/>
          <w:i w:val="false"/>
          <w:color w:val="000000"/>
          <w:sz w:val="28"/>
        </w:rPr>
        <w:t>
      Телефоны ___________________________________________________________</w:t>
      </w:r>
    </w:p>
    <w:bookmarkEnd w:id="497"/>
    <w:bookmarkStart w:name="z1050" w:id="498"/>
    <w:p>
      <w:pPr>
        <w:spacing w:after="0"/>
        <w:ind w:left="0"/>
        <w:jc w:val="both"/>
      </w:pPr>
      <w:r>
        <w:rPr>
          <w:rFonts w:ascii="Times New Roman"/>
          <w:b w:val="false"/>
          <w:i w:val="false"/>
          <w:color w:val="000000"/>
          <w:sz w:val="28"/>
        </w:rPr>
        <w:t>
      Электрондық пошта мекенжайы ________________________________________</w:t>
      </w:r>
    </w:p>
    <w:bookmarkEnd w:id="498"/>
    <w:bookmarkStart w:name="z1051" w:id="499"/>
    <w:p>
      <w:pPr>
        <w:spacing w:after="0"/>
        <w:ind w:left="0"/>
        <w:jc w:val="both"/>
      </w:pPr>
      <w:r>
        <w:rPr>
          <w:rFonts w:ascii="Times New Roman"/>
          <w:b w:val="false"/>
          <w:i w:val="false"/>
          <w:color w:val="000000"/>
          <w:sz w:val="28"/>
        </w:rPr>
        <w:t>
      Орындаушы _________________________________________________________</w:t>
      </w:r>
    </w:p>
    <w:bookmarkEnd w:id="499"/>
    <w:bookmarkStart w:name="z1052" w:id="500"/>
    <w:p>
      <w:pPr>
        <w:spacing w:after="0"/>
        <w:ind w:left="0"/>
        <w:jc w:val="both"/>
      </w:pPr>
      <w:r>
        <w:rPr>
          <w:rFonts w:ascii="Times New Roman"/>
          <w:b w:val="false"/>
          <w:i w:val="false"/>
          <w:color w:val="000000"/>
          <w:sz w:val="28"/>
        </w:rPr>
        <w:t>
      ____________________________________________________ ________________</w:t>
      </w:r>
    </w:p>
    <w:bookmarkEnd w:id="500"/>
    <w:bookmarkStart w:name="z1053" w:id="50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1"/>
    <w:bookmarkStart w:name="z1054" w:id="502"/>
    <w:p>
      <w:pPr>
        <w:spacing w:after="0"/>
        <w:ind w:left="0"/>
        <w:jc w:val="both"/>
      </w:pPr>
      <w:r>
        <w:rPr>
          <w:rFonts w:ascii="Times New Roman"/>
          <w:b w:val="false"/>
          <w:i w:val="false"/>
          <w:color w:val="000000"/>
          <w:sz w:val="28"/>
        </w:rPr>
        <w:t>
      Басшы немесе есепке қол қоюға уәкілетті адам</w:t>
      </w:r>
    </w:p>
    <w:bookmarkEnd w:id="502"/>
    <w:bookmarkStart w:name="z1055" w:id="503"/>
    <w:p>
      <w:pPr>
        <w:spacing w:after="0"/>
        <w:ind w:left="0"/>
        <w:jc w:val="both"/>
      </w:pPr>
      <w:r>
        <w:rPr>
          <w:rFonts w:ascii="Times New Roman"/>
          <w:b w:val="false"/>
          <w:i w:val="false"/>
          <w:color w:val="000000"/>
          <w:sz w:val="28"/>
        </w:rPr>
        <w:t>
      ____________________________________________________ _______________</w:t>
      </w:r>
    </w:p>
    <w:bookmarkEnd w:id="503"/>
    <w:bookmarkStart w:name="z1056" w:id="50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4"/>
    <w:bookmarkStart w:name="z1057" w:id="505"/>
    <w:p>
      <w:pPr>
        <w:spacing w:after="0"/>
        <w:ind w:left="0"/>
        <w:jc w:val="both"/>
      </w:pPr>
      <w:r>
        <w:rPr>
          <w:rFonts w:ascii="Times New Roman"/>
          <w:b w:val="false"/>
          <w:i w:val="false"/>
          <w:color w:val="000000"/>
          <w:sz w:val="28"/>
        </w:rPr>
        <w:t>
      Есепке қол қойылған күн 20___ жылғы "____" ______________</w:t>
      </w:r>
    </w:p>
    <w:bookmarkEnd w:id="505"/>
    <w:bookmarkStart w:name="z1058" w:id="506"/>
    <w:p>
      <w:pPr>
        <w:spacing w:after="0"/>
        <w:ind w:left="0"/>
        <w:jc w:val="both"/>
      </w:pPr>
      <w:r>
        <w:rPr>
          <w:rFonts w:ascii="Times New Roman"/>
          <w:b w:val="false"/>
          <w:i w:val="false"/>
          <w:color w:val="000000"/>
          <w:sz w:val="28"/>
        </w:rPr>
        <w:t>
      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қарызды игеру және</w:t>
            </w:r>
            <w:r>
              <w:br/>
            </w:r>
            <w:r>
              <w:rPr>
                <w:rFonts w:ascii="Times New Roman"/>
                <w:b w:val="false"/>
                <w:i w:val="false"/>
                <w:color w:val="000000"/>
                <w:sz w:val="20"/>
              </w:rPr>
              <w:t>қызмет көрсету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060" w:id="507"/>
    <w:p>
      <w:pPr>
        <w:spacing w:after="0"/>
        <w:ind w:left="0"/>
        <w:jc w:val="left"/>
      </w:pPr>
      <w:r>
        <w:rPr>
          <w:rFonts w:ascii="Times New Roman"/>
          <w:b/>
          <w:i w:val="false"/>
          <w:color w:val="000000"/>
        </w:rPr>
        <w:t xml:space="preserve"> Қаржылай қарызды игеру және қызмет көрсету туралы есеп (индексі – ПР-К/Э-2, кезеңділігі – тоқсан сайын)</w:t>
      </w:r>
    </w:p>
    <w:bookmarkEnd w:id="507"/>
    <w:bookmarkStart w:name="z1061" w:id="50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08"/>
    <w:bookmarkStart w:name="z1062" w:id="509"/>
    <w:p>
      <w:pPr>
        <w:spacing w:after="0"/>
        <w:ind w:left="0"/>
        <w:jc w:val="left"/>
      </w:pPr>
      <w:r>
        <w:rPr>
          <w:rFonts w:ascii="Times New Roman"/>
          <w:b/>
          <w:i w:val="false"/>
          <w:color w:val="000000"/>
        </w:rPr>
        <w:t xml:space="preserve"> 1-тарау. Жалпы ережелер</w:t>
      </w:r>
    </w:p>
    <w:bookmarkEnd w:id="509"/>
    <w:bookmarkStart w:name="z1063" w:id="510"/>
    <w:p>
      <w:pPr>
        <w:spacing w:after="0"/>
        <w:ind w:left="0"/>
        <w:jc w:val="both"/>
      </w:pPr>
      <w:r>
        <w:rPr>
          <w:rFonts w:ascii="Times New Roman"/>
          <w:b w:val="false"/>
          <w:i w:val="false"/>
          <w:color w:val="000000"/>
          <w:sz w:val="28"/>
        </w:rPr>
        <w:t>
      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10"/>
    <w:bookmarkStart w:name="z1064" w:id="511"/>
    <w:p>
      <w:pPr>
        <w:spacing w:after="0"/>
        <w:ind w:left="0"/>
        <w:jc w:val="both"/>
      </w:pPr>
      <w:r>
        <w:rPr>
          <w:rFonts w:ascii="Times New Roman"/>
          <w:b w:val="false"/>
          <w:i w:val="false"/>
          <w:color w:val="000000"/>
          <w:sz w:val="28"/>
        </w:rPr>
        <w:t>
      2. Нысанды Қазақстан Республикасының резиденттері есептік нөмір берілген қаржылай қарыздың валюталық шарттары бойынша тоқсан сайын ұсынады.</w:t>
      </w:r>
    </w:p>
    <w:bookmarkEnd w:id="511"/>
    <w:bookmarkStart w:name="z1065" w:id="512"/>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512"/>
    <w:bookmarkStart w:name="z1066" w:id="513"/>
    <w:p>
      <w:pPr>
        <w:spacing w:after="0"/>
        <w:ind w:left="0"/>
        <w:jc w:val="left"/>
      </w:pPr>
      <w:r>
        <w:rPr>
          <w:rFonts w:ascii="Times New Roman"/>
          <w:b/>
          <w:i w:val="false"/>
          <w:color w:val="000000"/>
        </w:rPr>
        <w:t xml:space="preserve"> 2-тарау. Нысанды толтыру</w:t>
      </w:r>
    </w:p>
    <w:bookmarkEnd w:id="513"/>
    <w:bookmarkStart w:name="z1067" w:id="514"/>
    <w:p>
      <w:pPr>
        <w:spacing w:after="0"/>
        <w:ind w:left="0"/>
        <w:jc w:val="both"/>
      </w:pPr>
      <w:r>
        <w:rPr>
          <w:rFonts w:ascii="Times New Roman"/>
          <w:b w:val="false"/>
          <w:i w:val="false"/>
          <w:color w:val="000000"/>
          <w:sz w:val="28"/>
        </w:rPr>
        <w:t>
      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bookmarkEnd w:id="514"/>
    <w:bookmarkStart w:name="z1068" w:id="515"/>
    <w:p>
      <w:pPr>
        <w:spacing w:after="0"/>
        <w:ind w:left="0"/>
        <w:jc w:val="both"/>
      </w:pPr>
      <w:r>
        <w:rPr>
          <w:rFonts w:ascii="Times New Roman"/>
          <w:b w:val="false"/>
          <w:i w:val="false"/>
          <w:color w:val="000000"/>
          <w:sz w:val="28"/>
        </w:rPr>
        <w:t>
      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bookmarkEnd w:id="515"/>
    <w:bookmarkStart w:name="z1069" w:id="516"/>
    <w:p>
      <w:pPr>
        <w:spacing w:after="0"/>
        <w:ind w:left="0"/>
        <w:jc w:val="both"/>
      </w:pPr>
      <w:r>
        <w:rPr>
          <w:rFonts w:ascii="Times New Roman"/>
          <w:b w:val="false"/>
          <w:i w:val="false"/>
          <w:color w:val="000000"/>
          <w:sz w:val="28"/>
        </w:rPr>
        <w:t>
      Егер Нысан нөлдік мәнмен ұсынылса, онда коды 10-жол толтырылмайды.</w:t>
      </w:r>
    </w:p>
    <w:bookmarkEnd w:id="516"/>
    <w:bookmarkStart w:name="z1070" w:id="517"/>
    <w:p>
      <w:pPr>
        <w:spacing w:after="0"/>
        <w:ind w:left="0"/>
        <w:jc w:val="both"/>
      </w:pPr>
      <w:r>
        <w:rPr>
          <w:rFonts w:ascii="Times New Roman"/>
          <w:b w:val="false"/>
          <w:i w:val="false"/>
          <w:color w:val="000000"/>
          <w:sz w:val="28"/>
        </w:rPr>
        <w:t>
      6. 1, 2, 3 және 4-бөлімдерде сома валюталық шарт валютасының мың бірлігімен көрсетіледі. Егер қарыз мультивалюталық болса, сома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bookmarkEnd w:id="517"/>
    <w:bookmarkStart w:name="z1071" w:id="518"/>
    <w:p>
      <w:pPr>
        <w:spacing w:after="0"/>
        <w:ind w:left="0"/>
        <w:jc w:val="both"/>
      </w:pPr>
      <w:r>
        <w:rPr>
          <w:rFonts w:ascii="Times New Roman"/>
          <w:b w:val="false"/>
          <w:i w:val="false"/>
          <w:color w:val="000000"/>
          <w:sz w:val="28"/>
        </w:rPr>
        <w:t>
      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bookmarkEnd w:id="518"/>
    <w:bookmarkStart w:name="z1072" w:id="519"/>
    <w:p>
      <w:pPr>
        <w:spacing w:after="0"/>
        <w:ind w:left="0"/>
        <w:jc w:val="both"/>
      </w:pPr>
      <w:r>
        <w:rPr>
          <w:rFonts w:ascii="Times New Roman"/>
          <w:b w:val="false"/>
          <w:i w:val="false"/>
          <w:color w:val="000000"/>
          <w:sz w:val="28"/>
        </w:rPr>
        <w:t>
      Сыйақыға салық бойынша ақпарат 2-бөлімде, басқа салықтар (бар болса) бойынша 3, 4-бөлімдерде көрсетіледі.</w:t>
      </w:r>
    </w:p>
    <w:bookmarkEnd w:id="519"/>
    <w:bookmarkStart w:name="z1073" w:id="520"/>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bookmarkEnd w:id="520"/>
    <w:bookmarkStart w:name="z1074" w:id="521"/>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bookmarkEnd w:id="521"/>
    <w:bookmarkStart w:name="z1075" w:id="522"/>
    <w:p>
      <w:pPr>
        <w:spacing w:after="0"/>
        <w:ind w:left="0"/>
        <w:jc w:val="both"/>
      </w:pPr>
      <w:r>
        <w:rPr>
          <w:rFonts w:ascii="Times New Roman"/>
          <w:b w:val="false"/>
          <w:i w:val="false"/>
          <w:color w:val="000000"/>
          <w:sz w:val="28"/>
        </w:rPr>
        <w:t xml:space="preserve">
      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bookmarkEnd w:id="522"/>
    <w:bookmarkStart w:name="z1076" w:id="523"/>
    <w:p>
      <w:pPr>
        <w:spacing w:after="0"/>
        <w:ind w:left="0"/>
        <w:jc w:val="both"/>
      </w:pPr>
      <w:r>
        <w:rPr>
          <w:rFonts w:ascii="Times New Roman"/>
          <w:b w:val="false"/>
          <w:i w:val="false"/>
          <w:color w:val="000000"/>
          <w:sz w:val="28"/>
        </w:rPr>
        <w:t>
      8. Борышты өтеу (коды 22-жол) ақша, тауарлар, жұмыстар (көрсетілетін қызметтер) түрінде өтеуді қамтиды.</w:t>
      </w:r>
    </w:p>
    <w:bookmarkEnd w:id="523"/>
    <w:bookmarkStart w:name="z1077" w:id="524"/>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524"/>
    <w:bookmarkStart w:name="z1078" w:id="525"/>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және 82-жолдар) есептен шығару мыналарды:</w:t>
      </w:r>
    </w:p>
    <w:bookmarkEnd w:id="525"/>
    <w:bookmarkStart w:name="z1079" w:id="526"/>
    <w:p>
      <w:pPr>
        <w:spacing w:after="0"/>
        <w:ind w:left="0"/>
        <w:jc w:val="both"/>
      </w:pPr>
      <w:r>
        <w:rPr>
          <w:rFonts w:ascii="Times New Roman"/>
          <w:b w:val="false"/>
          <w:i w:val="false"/>
          <w:color w:val="000000"/>
          <w:sz w:val="28"/>
        </w:rPr>
        <w:t>
      1) резиденттің бейрезидент жойылған (қайтыс болған) жағдайда қаражатты (баланстан тыс) біржақты тәртіппен есептен шығаруды;</w:t>
      </w:r>
    </w:p>
    <w:bookmarkEnd w:id="526"/>
    <w:bookmarkStart w:name="z1080" w:id="527"/>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bookmarkEnd w:id="527"/>
    <w:bookmarkStart w:name="z1081" w:id="528"/>
    <w:p>
      <w:pPr>
        <w:spacing w:after="0"/>
        <w:ind w:left="0"/>
        <w:jc w:val="both"/>
      </w:pPr>
      <w:r>
        <w:rPr>
          <w:rFonts w:ascii="Times New Roman"/>
          <w:b w:val="false"/>
          <w:i w:val="false"/>
          <w:color w:val="000000"/>
          <w:sz w:val="28"/>
        </w:rPr>
        <w:t>
      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bookmarkEnd w:id="528"/>
    <w:bookmarkStart w:name="z1082" w:id="529"/>
    <w:p>
      <w:pPr>
        <w:spacing w:after="0"/>
        <w:ind w:left="0"/>
        <w:jc w:val="both"/>
      </w:pPr>
      <w:r>
        <w:rPr>
          <w:rFonts w:ascii="Times New Roman"/>
          <w:b w:val="false"/>
          <w:i w:val="false"/>
          <w:color w:val="000000"/>
          <w:sz w:val="28"/>
        </w:rPr>
        <w:t xml:space="preserve">
      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bookmarkEnd w:id="529"/>
    <w:bookmarkStart w:name="z1083" w:id="530"/>
    <w:p>
      <w:pPr>
        <w:spacing w:after="0"/>
        <w:ind w:left="0"/>
        <w:jc w:val="both"/>
      </w:pPr>
      <w:r>
        <w:rPr>
          <w:rFonts w:ascii="Times New Roman"/>
          <w:b w:val="false"/>
          <w:i w:val="false"/>
          <w:color w:val="000000"/>
          <w:sz w:val="28"/>
        </w:rPr>
        <w:t>
      9. Кодтары 18, 19, 27, 28, 48, 49, 57 және 58-жолдар шартқа қатысушылар өзгерген кезде, оның ішінде бұрын Қағидалардың 14-тармағының 2) тармақшасына сәйкес берілгеннің орнына жаңа есептік нөмір берілген кезінде:</w:t>
      </w:r>
    </w:p>
    <w:bookmarkEnd w:id="530"/>
    <w:bookmarkStart w:name="z1084" w:id="531"/>
    <w:p>
      <w:pPr>
        <w:spacing w:after="0"/>
        <w:ind w:left="0"/>
        <w:jc w:val="both"/>
      </w:pPr>
      <w:r>
        <w:rPr>
          <w:rFonts w:ascii="Times New Roman"/>
          <w:b w:val="false"/>
          <w:i w:val="false"/>
          <w:color w:val="000000"/>
          <w:sz w:val="28"/>
        </w:rPr>
        <w:t>
      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bookmarkEnd w:id="531"/>
    <w:bookmarkStart w:name="z1085" w:id="532"/>
    <w:p>
      <w:pPr>
        <w:spacing w:after="0"/>
        <w:ind w:left="0"/>
        <w:jc w:val="both"/>
      </w:pPr>
      <w:r>
        <w:rPr>
          <w:rFonts w:ascii="Times New Roman"/>
          <w:b w:val="false"/>
          <w:i w:val="false"/>
          <w:color w:val="000000"/>
          <w:sz w:val="28"/>
        </w:rPr>
        <w:t>
      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 толтырылады.</w:t>
      </w:r>
    </w:p>
    <w:bookmarkEnd w:id="532"/>
    <w:bookmarkStart w:name="z1086" w:id="533"/>
    <w:p>
      <w:pPr>
        <w:spacing w:after="0"/>
        <w:ind w:left="0"/>
        <w:jc w:val="both"/>
      </w:pPr>
      <w:r>
        <w:rPr>
          <w:rFonts w:ascii="Times New Roman"/>
          <w:b w:val="false"/>
          <w:i w:val="false"/>
          <w:color w:val="000000"/>
          <w:sz w:val="28"/>
        </w:rPr>
        <w:t>
      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bookmarkEnd w:id="533"/>
    <w:bookmarkStart w:name="z1087" w:id="534"/>
    <w:p>
      <w:pPr>
        <w:spacing w:after="0"/>
        <w:ind w:left="0"/>
        <w:jc w:val="both"/>
      </w:pPr>
      <w:r>
        <w:rPr>
          <w:rFonts w:ascii="Times New Roman"/>
          <w:b w:val="false"/>
          <w:i w:val="false"/>
          <w:color w:val="000000"/>
          <w:sz w:val="28"/>
        </w:rPr>
        <w:t>
      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bookmarkEnd w:id="534"/>
    <w:bookmarkStart w:name="z1088" w:id="535"/>
    <w:p>
      <w:pPr>
        <w:spacing w:after="0"/>
        <w:ind w:left="0"/>
        <w:jc w:val="both"/>
      </w:pPr>
      <w:r>
        <w:rPr>
          <w:rFonts w:ascii="Times New Roman"/>
          <w:b w:val="false"/>
          <w:i w:val="false"/>
          <w:color w:val="000000"/>
          <w:sz w:val="28"/>
        </w:rPr>
        <w:t>
      2-бағанда ақша түріндегі сыйақы мен салықтың нақты төлемі көрсетіледі.</w:t>
      </w:r>
    </w:p>
    <w:bookmarkEnd w:id="535"/>
    <w:bookmarkStart w:name="z1089" w:id="536"/>
    <w:p>
      <w:pPr>
        <w:spacing w:after="0"/>
        <w:ind w:left="0"/>
        <w:jc w:val="both"/>
      </w:pPr>
      <w:r>
        <w:rPr>
          <w:rFonts w:ascii="Times New Roman"/>
          <w:b w:val="false"/>
          <w:i w:val="false"/>
          <w:color w:val="000000"/>
          <w:sz w:val="28"/>
        </w:rPr>
        <w:t>
      Есепті кезеңде тек сыйақыны төлемей салықты төлеу кезінде салықты төлеу 1-бағанда және 2-бағанда көрсетілуі тиіс.</w:t>
      </w:r>
    </w:p>
    <w:bookmarkEnd w:id="536"/>
    <w:bookmarkStart w:name="z1090" w:id="537"/>
    <w:p>
      <w:pPr>
        <w:spacing w:after="0"/>
        <w:ind w:left="0"/>
        <w:jc w:val="both"/>
      </w:pPr>
      <w:r>
        <w:rPr>
          <w:rFonts w:ascii="Times New Roman"/>
          <w:b w:val="false"/>
          <w:i w:val="false"/>
          <w:color w:val="000000"/>
          <w:sz w:val="28"/>
        </w:rPr>
        <w:t xml:space="preserve">
      11. Ақшаны қайтару (төлемді орындамай қайтару) басқа да өзгерістерде (кодтары 31, 61, 74 және 84-жолдарда) көрсетіледі. </w:t>
      </w:r>
    </w:p>
    <w:bookmarkEnd w:id="537"/>
    <w:bookmarkStart w:name="z1091" w:id="538"/>
    <w:p>
      <w:pPr>
        <w:spacing w:after="0"/>
        <w:ind w:left="0"/>
        <w:jc w:val="both"/>
      </w:pPr>
      <w:r>
        <w:rPr>
          <w:rFonts w:ascii="Times New Roman"/>
          <w:b w:val="false"/>
          <w:i w:val="false"/>
          <w:color w:val="000000"/>
          <w:sz w:val="28"/>
        </w:rPr>
        <w:t>
      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bookmarkEnd w:id="538"/>
    <w:bookmarkStart w:name="z1092" w:id="539"/>
    <w:p>
      <w:pPr>
        <w:spacing w:after="0"/>
        <w:ind w:left="0"/>
        <w:jc w:val="both"/>
      </w:pPr>
      <w:r>
        <w:rPr>
          <w:rFonts w:ascii="Times New Roman"/>
          <w:b w:val="false"/>
          <w:i w:val="false"/>
          <w:color w:val="000000"/>
          <w:sz w:val="28"/>
        </w:rPr>
        <w:t>
      13. Есепті кезеңде ақпарат болмаған жағдайда, Нысан нөлдік мәндермен беріледі.</w:t>
      </w:r>
    </w:p>
    <w:bookmarkEnd w:id="539"/>
    <w:bookmarkStart w:name="z1093" w:id="540"/>
    <w:p>
      <w:pPr>
        <w:spacing w:after="0"/>
        <w:ind w:left="0"/>
        <w:jc w:val="both"/>
      </w:pPr>
      <w:r>
        <w:rPr>
          <w:rFonts w:ascii="Times New Roman"/>
          <w:b w:val="false"/>
          <w:i w:val="false"/>
          <w:color w:val="000000"/>
          <w:sz w:val="28"/>
        </w:rPr>
        <w:t>
      14. Нысанға түзетулер (өзгерістер, толықтырулар) Қағидалардың 23-тармағында белгіленген ұсыну мерзімінен кейін 6 (алты) ай ішінде енгізіледі.</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95" w:id="541"/>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541"/>
    <w:bookmarkStart w:name="z1096" w:id="5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42"/>
    <w:bookmarkStart w:name="z1097" w:id="543"/>
    <w:p>
      <w:pPr>
        <w:spacing w:after="0"/>
        <w:ind w:left="0"/>
        <w:jc w:val="both"/>
      </w:pPr>
      <w:r>
        <w:rPr>
          <w:rFonts w:ascii="Times New Roman"/>
          <w:b w:val="false"/>
          <w:i w:val="false"/>
          <w:color w:val="000000"/>
          <w:sz w:val="28"/>
        </w:rPr>
        <w:t>
      Әкімшілік нысанның атауы: инвестициялау объектісінің капиталына қатысу туралы есеп</w:t>
      </w:r>
    </w:p>
    <w:bookmarkEnd w:id="543"/>
    <w:bookmarkStart w:name="z1098" w:id="5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ПР-И/Г-3</w:t>
      </w:r>
    </w:p>
    <w:bookmarkEnd w:id="544"/>
    <w:bookmarkStart w:name="z1099" w:id="545"/>
    <w:p>
      <w:pPr>
        <w:spacing w:after="0"/>
        <w:ind w:left="0"/>
        <w:jc w:val="both"/>
      </w:pPr>
      <w:r>
        <w:rPr>
          <w:rFonts w:ascii="Times New Roman"/>
          <w:b w:val="false"/>
          <w:i w:val="false"/>
          <w:color w:val="000000"/>
          <w:sz w:val="28"/>
        </w:rPr>
        <w:t>
      Кезеңділігі: тоқсан сайын</w:t>
      </w:r>
    </w:p>
    <w:bookmarkEnd w:id="545"/>
    <w:bookmarkStart w:name="z1100" w:id="546"/>
    <w:p>
      <w:pPr>
        <w:spacing w:after="0"/>
        <w:ind w:left="0"/>
        <w:jc w:val="both"/>
      </w:pPr>
      <w:r>
        <w:rPr>
          <w:rFonts w:ascii="Times New Roman"/>
          <w:b w:val="false"/>
          <w:i w:val="false"/>
          <w:color w:val="000000"/>
          <w:sz w:val="28"/>
        </w:rPr>
        <w:t>
      Есепті кезеңі: ______ жылғы _____ тоқсан</w:t>
      </w:r>
    </w:p>
    <w:bookmarkEnd w:id="546"/>
    <w:bookmarkStart w:name="z1101" w:id="5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547"/>
    <w:bookmarkStart w:name="z1102" w:id="5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548"/>
    <w:bookmarkStart w:name="z1103" w:id="549"/>
    <w:p>
      <w:pPr>
        <w:spacing w:after="0"/>
        <w:ind w:left="0"/>
        <w:jc w:val="both"/>
      </w:pPr>
      <w:r>
        <w:rPr>
          <w:rFonts w:ascii="Times New Roman"/>
          <w:b w:val="false"/>
          <w:i w:val="false"/>
          <w:color w:val="000000"/>
          <w:sz w:val="28"/>
        </w:rPr>
        <w:t>
      БСН/ЖСН: _______________________</w:t>
      </w:r>
    </w:p>
    <w:bookmarkEnd w:id="549"/>
    <w:bookmarkStart w:name="z1104" w:id="550"/>
    <w:p>
      <w:pPr>
        <w:spacing w:after="0"/>
        <w:ind w:left="0"/>
        <w:jc w:val="both"/>
      </w:pPr>
      <w:r>
        <w:rPr>
          <w:rFonts w:ascii="Times New Roman"/>
          <w:b w:val="false"/>
          <w:i w:val="false"/>
          <w:color w:val="000000"/>
          <w:sz w:val="28"/>
        </w:rPr>
        <w:t>
      Жинау әдісі: электрондық түрде</w:t>
      </w:r>
    </w:p>
    <w:bookmarkEnd w:id="550"/>
    <w:bookmarkStart w:name="z1105" w:id="551"/>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551"/>
    <w:bookmarkStart w:name="z1106" w:id="552"/>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53"/>
          <w:p>
            <w:pPr>
              <w:spacing w:after="20"/>
              <w:ind w:left="20"/>
              <w:jc w:val="both"/>
            </w:pPr>
            <w:r>
              <w:rPr>
                <w:rFonts w:ascii="Times New Roman"/>
                <w:b w:val="false"/>
                <w:i w:val="false"/>
                <w:color w:val="000000"/>
                <w:sz w:val="20"/>
              </w:rPr>
              <w:t>
</w:t>
            </w:r>
            <w:r>
              <w:rPr>
                <w:rFonts w:ascii="Times New Roman"/>
                <w:b w:val="false"/>
                <w:i w:val="false"/>
                <w:color w:val="000000"/>
                <w:sz w:val="20"/>
              </w:rPr>
              <w:t>Жолдар коды</w:t>
            </w:r>
          </w:p>
          <w:bookmarkEnd w:id="5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 тегі, аты, әкесінің аты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5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55"/>
          <w:p>
            <w:pPr>
              <w:spacing w:after="20"/>
              <w:ind w:left="20"/>
              <w:jc w:val="both"/>
            </w:pPr>
            <w:r>
              <w:rPr>
                <w:rFonts w:ascii="Times New Roman"/>
                <w:b w:val="false"/>
                <w:i w:val="false"/>
                <w:color w:val="000000"/>
                <w:sz w:val="20"/>
              </w:rPr>
              <w:t>
</w:t>
            </w:r>
            <w:r>
              <w:rPr>
                <w:rFonts w:ascii="Times New Roman"/>
                <w:b w:val="false"/>
                <w:i w:val="false"/>
                <w:color w:val="000000"/>
                <w:sz w:val="20"/>
              </w:rPr>
              <w:t>1-бөлік. Инвесторлардың инвестициялау объектісінің капиталына қатысуы</w:t>
            </w:r>
          </w:p>
          <w:bookmarkEnd w:id="55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5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өзгеруі (+ұлғаю/-азаю) ((21) + (22) + (23) + (24) + (25) + (26) + (27) + (28) + (29) + (30) + (31) + (32) + (33) + (34) + (36)+(37)+(38))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ақшаның түсуi (+)/алынуы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6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қаржылық қарыздары бойынша берешек есебінен жарғылық капиталдың ұлғаюы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дивидендтерді есептеу (акциялармен дивидендтер төлеу) (+), инвестициялық объектінің акцияларын сатып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6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 (+)/азаюы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6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енгізуі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56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бейрезидент-эмитенттердің бағалы қағаздарын (вексельді қоса) енгізуі (+)/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56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енгізуі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56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(бейрезиденттің бейрезидентке) қатысу үлесін сатып алуы (+)/сатуы (-)/сыйға тартуы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56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есептік нөмір беруі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56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57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57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 қайта ұйымдастыру (+/-) кезінде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572"/>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сыйға тартуы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57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сатып алуы (+)/сатуы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57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(ашып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7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жинақталған құн ((10)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576"/>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57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578"/>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79"/>
          <w:p>
            <w:pPr>
              <w:spacing w:after="20"/>
              <w:ind w:left="20"/>
              <w:jc w:val="both"/>
            </w:pPr>
            <w:r>
              <w:rPr>
                <w:rFonts w:ascii="Times New Roman"/>
                <w:b w:val="false"/>
                <w:i w:val="false"/>
                <w:color w:val="000000"/>
                <w:sz w:val="20"/>
              </w:rPr>
              <w:t xml:space="preserve">
Есепті кезең үшін төленген (алынған) дивидендтер, төленген (төлеуге жататын) салықты қоса: </w:t>
            </w:r>
          </w:p>
          <w:bookmarkEnd w:id="579"/>
          <w:p>
            <w:pPr>
              <w:spacing w:after="20"/>
              <w:ind w:left="20"/>
              <w:jc w:val="both"/>
            </w:pPr>
            <w:r>
              <w:rPr>
                <w:rFonts w:ascii="Times New Roman"/>
                <w:b w:val="false"/>
                <w:i w:val="false"/>
                <w:color w:val="000000"/>
                <w:sz w:val="20"/>
              </w:rPr>
              <w:t>
((51)+(52)+(53)),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8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8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82"/>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(ашып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83"/>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инвестордың табысынан табыс салығын төлеу бойынша есепті кезеңнің аяғындағы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584"/>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Инвестициялау объектісінің акцияларды, қатысу үлестерін сатып алу (сату) бойынша есеп айырысулары туралы ақпарат</w:t>
            </w:r>
          </w:p>
          <w:bookmarkEnd w:id="58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85"/>
          <w:p>
            <w:pPr>
              <w:spacing w:after="20"/>
              <w:ind w:left="20"/>
              <w:jc w:val="both"/>
            </w:pPr>
            <w:r>
              <w:rPr>
                <w:rFonts w:ascii="Times New Roman"/>
                <w:b w:val="false"/>
                <w:i w:val="false"/>
                <w:color w:val="000000"/>
                <w:sz w:val="20"/>
              </w:rPr>
              <w:t>
</w:t>
            </w:r>
            <w:r>
              <w:rPr>
                <w:rFonts w:ascii="Times New Roman"/>
                <w:b w:val="false"/>
                <w:i w:val="false"/>
                <w:color w:val="000000"/>
                <w:sz w:val="20"/>
              </w:rPr>
              <w:t>2-бөлік. Резиденттің бейрезидентке қоятын талаптары</w:t>
            </w:r>
          </w:p>
          <w:bookmarkEnd w:id="58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86"/>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5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бейрезиденттің 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58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88"/>
          <w:p>
            <w:pPr>
              <w:spacing w:after="20"/>
              <w:ind w:left="20"/>
              <w:jc w:val="both"/>
            </w:pPr>
            <w:r>
              <w:rPr>
                <w:rFonts w:ascii="Times New Roman"/>
                <w:b w:val="false"/>
                <w:i w:val="false"/>
                <w:color w:val="000000"/>
                <w:sz w:val="20"/>
              </w:rPr>
              <w:t>
</w:t>
            </w:r>
            <w:r>
              <w:rPr>
                <w:rFonts w:ascii="Times New Roman"/>
                <w:b w:val="false"/>
                <w:i w:val="false"/>
                <w:color w:val="000000"/>
                <w:sz w:val="20"/>
              </w:rPr>
              <w:t>61.1</w:t>
            </w:r>
          </w:p>
          <w:bookmarkEnd w:id="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алдын ала ақы төлеуі (ақшалай/ақшалай емес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89"/>
          <w:p>
            <w:pPr>
              <w:spacing w:after="20"/>
              <w:ind w:left="20"/>
              <w:jc w:val="both"/>
            </w:pPr>
            <w:r>
              <w:rPr>
                <w:rFonts w:ascii="Times New Roman"/>
                <w:b w:val="false"/>
                <w:i w:val="false"/>
                <w:color w:val="000000"/>
                <w:sz w:val="20"/>
              </w:rPr>
              <w:t>
</w:t>
            </w:r>
            <w:r>
              <w:rPr>
                <w:rFonts w:ascii="Times New Roman"/>
                <w:b w:val="false"/>
                <w:i w:val="false"/>
                <w:color w:val="000000"/>
                <w:sz w:val="20"/>
              </w:rPr>
              <w:t>61.2</w:t>
            </w:r>
          </w:p>
          <w:bookmarkEnd w:id="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бейрезидентке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9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91"/>
          <w:p>
            <w:pPr>
              <w:spacing w:after="20"/>
              <w:ind w:left="20"/>
              <w:jc w:val="both"/>
            </w:pPr>
            <w:r>
              <w:rPr>
                <w:rFonts w:ascii="Times New Roman"/>
                <w:b w:val="false"/>
                <w:i w:val="false"/>
                <w:color w:val="000000"/>
                <w:sz w:val="20"/>
              </w:rPr>
              <w:t>
</w:t>
            </w:r>
            <w:r>
              <w:rPr>
                <w:rFonts w:ascii="Times New Roman"/>
                <w:b w:val="false"/>
                <w:i w:val="false"/>
                <w:color w:val="000000"/>
                <w:sz w:val="20"/>
              </w:rPr>
              <w:t>62.1</w:t>
            </w:r>
          </w:p>
          <w:bookmarkEnd w:id="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92"/>
          <w:p>
            <w:pPr>
              <w:spacing w:after="20"/>
              <w:ind w:left="20"/>
              <w:jc w:val="both"/>
            </w:pPr>
            <w:r>
              <w:rPr>
                <w:rFonts w:ascii="Times New Roman"/>
                <w:b w:val="false"/>
                <w:i w:val="false"/>
                <w:color w:val="000000"/>
                <w:sz w:val="20"/>
              </w:rPr>
              <w:t>
</w:t>
            </w:r>
            <w:r>
              <w:rPr>
                <w:rFonts w:ascii="Times New Roman"/>
                <w:b w:val="false"/>
                <w:i w:val="false"/>
                <w:color w:val="000000"/>
                <w:sz w:val="20"/>
              </w:rPr>
              <w:t>62.2</w:t>
            </w:r>
          </w:p>
          <w:bookmarkEnd w:id="5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ақы төлеуі (ақшалай/ақшалай емес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93"/>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(ашып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59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аяғындағы бейрезиденттің резидент алдындағы берешегі (= (60) + (61) - (62) + (63))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595"/>
          <w:p>
            <w:pPr>
              <w:spacing w:after="20"/>
              <w:ind w:left="20"/>
              <w:jc w:val="both"/>
            </w:pPr>
            <w:r>
              <w:rPr>
                <w:rFonts w:ascii="Times New Roman"/>
                <w:b w:val="false"/>
                <w:i w:val="false"/>
                <w:color w:val="000000"/>
                <w:sz w:val="20"/>
              </w:rPr>
              <w:t>
</w:t>
            </w:r>
            <w:r>
              <w:rPr>
                <w:rFonts w:ascii="Times New Roman"/>
                <w:b w:val="false"/>
                <w:i w:val="false"/>
                <w:color w:val="000000"/>
                <w:sz w:val="20"/>
              </w:rPr>
              <w:t>3-бөлік. Резиденттің бейрезидент алдындағы міндеттемелері</w:t>
            </w:r>
          </w:p>
          <w:bookmarkEnd w:id="5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96"/>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резиденттің бейрезидент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597"/>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98"/>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алдын ала ақы төлеуі (ақшалай/ақшалай емес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599"/>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600"/>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01"/>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бейрезидентке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602"/>
          <w:p>
            <w:pPr>
              <w:spacing w:after="20"/>
              <w:ind w:left="20"/>
              <w:jc w:val="both"/>
            </w:pPr>
            <w:r>
              <w:rPr>
                <w:rFonts w:ascii="Times New Roman"/>
                <w:b w:val="false"/>
                <w:i w:val="false"/>
                <w:color w:val="000000"/>
                <w:sz w:val="20"/>
              </w:rPr>
              <w:t>
</w:t>
            </w:r>
            <w:r>
              <w:rPr>
                <w:rFonts w:ascii="Times New Roman"/>
                <w:b w:val="false"/>
                <w:i w:val="false"/>
                <w:color w:val="000000"/>
                <w:sz w:val="20"/>
              </w:rPr>
              <w:t>72.2</w:t>
            </w:r>
          </w:p>
          <w:bookmarkEnd w:id="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резиденттің ақы төлеуі (ақшалай/ақшалай емес түрде)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03"/>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(ашып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0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аяғындағы резиденттің бейрезидент алдындағы берешегі (= (70) + (71) - (72) + (73))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2" w:id="605"/>
    <w:p>
      <w:pPr>
        <w:spacing w:after="0"/>
        <w:ind w:left="0"/>
        <w:jc w:val="both"/>
      </w:pPr>
      <w:r>
        <w:rPr>
          <w:rFonts w:ascii="Times New Roman"/>
          <w:b w:val="false"/>
          <w:i w:val="false"/>
          <w:color w:val="000000"/>
          <w:sz w:val="28"/>
        </w:rPr>
        <w:t>
      Ескертпе ___________________________________________________________</w:t>
      </w:r>
    </w:p>
    <w:bookmarkEnd w:id="605"/>
    <w:bookmarkStart w:name="z1373" w:id="606"/>
    <w:p>
      <w:pPr>
        <w:spacing w:after="0"/>
        <w:ind w:left="0"/>
        <w:jc w:val="both"/>
      </w:pPr>
      <w:r>
        <w:rPr>
          <w:rFonts w:ascii="Times New Roman"/>
          <w:b w:val="false"/>
          <w:i w:val="false"/>
          <w:color w:val="000000"/>
          <w:sz w:val="28"/>
        </w:rPr>
        <w:t>
      ____________________________________________________________________</w:t>
      </w:r>
    </w:p>
    <w:bookmarkEnd w:id="606"/>
    <w:bookmarkStart w:name="z1374" w:id="607"/>
    <w:p>
      <w:pPr>
        <w:spacing w:after="0"/>
        <w:ind w:left="0"/>
        <w:jc w:val="both"/>
      </w:pPr>
      <w:r>
        <w:rPr>
          <w:rFonts w:ascii="Times New Roman"/>
          <w:b w:val="false"/>
          <w:i w:val="false"/>
          <w:color w:val="000000"/>
          <w:sz w:val="28"/>
        </w:rPr>
        <w:t>
      ____________________________________________________________________</w:t>
      </w:r>
    </w:p>
    <w:bookmarkEnd w:id="607"/>
    <w:bookmarkStart w:name="z1375" w:id="608"/>
    <w:p>
      <w:pPr>
        <w:spacing w:after="0"/>
        <w:ind w:left="0"/>
        <w:jc w:val="both"/>
      </w:pPr>
      <w:r>
        <w:rPr>
          <w:rFonts w:ascii="Times New Roman"/>
          <w:b w:val="false"/>
          <w:i w:val="false"/>
          <w:color w:val="000000"/>
          <w:sz w:val="28"/>
        </w:rPr>
        <w:t>
      Резидент ____________________________________________________________</w:t>
      </w:r>
    </w:p>
    <w:bookmarkEnd w:id="608"/>
    <w:bookmarkStart w:name="z1376" w:id="609"/>
    <w:p>
      <w:pPr>
        <w:spacing w:after="0"/>
        <w:ind w:left="0"/>
        <w:jc w:val="both"/>
      </w:pPr>
      <w:r>
        <w:rPr>
          <w:rFonts w:ascii="Times New Roman"/>
          <w:b w:val="false"/>
          <w:i w:val="false"/>
          <w:color w:val="000000"/>
          <w:sz w:val="28"/>
        </w:rPr>
        <w:t>
      ____________________________________________________________________</w:t>
      </w:r>
    </w:p>
    <w:bookmarkEnd w:id="609"/>
    <w:bookmarkStart w:name="z1377" w:id="610"/>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610"/>
    <w:bookmarkStart w:name="z1378" w:id="611"/>
    <w:p>
      <w:pPr>
        <w:spacing w:after="0"/>
        <w:ind w:left="0"/>
        <w:jc w:val="both"/>
      </w:pPr>
      <w:r>
        <w:rPr>
          <w:rFonts w:ascii="Times New Roman"/>
          <w:b w:val="false"/>
          <w:i w:val="false"/>
          <w:color w:val="000000"/>
          <w:sz w:val="28"/>
        </w:rPr>
        <w:t>
      Мекенжайы _________________________________________________________</w:t>
      </w:r>
    </w:p>
    <w:bookmarkEnd w:id="611"/>
    <w:bookmarkStart w:name="z1379" w:id="612"/>
    <w:p>
      <w:pPr>
        <w:spacing w:after="0"/>
        <w:ind w:left="0"/>
        <w:jc w:val="both"/>
      </w:pPr>
      <w:r>
        <w:rPr>
          <w:rFonts w:ascii="Times New Roman"/>
          <w:b w:val="false"/>
          <w:i w:val="false"/>
          <w:color w:val="000000"/>
          <w:sz w:val="28"/>
        </w:rPr>
        <w:t>
      ____________________________________________________________________</w:t>
      </w:r>
    </w:p>
    <w:bookmarkEnd w:id="612"/>
    <w:bookmarkStart w:name="z1380" w:id="613"/>
    <w:p>
      <w:pPr>
        <w:spacing w:after="0"/>
        <w:ind w:left="0"/>
        <w:jc w:val="both"/>
      </w:pPr>
      <w:r>
        <w:rPr>
          <w:rFonts w:ascii="Times New Roman"/>
          <w:b w:val="false"/>
          <w:i w:val="false"/>
          <w:color w:val="000000"/>
          <w:sz w:val="28"/>
        </w:rPr>
        <w:t>
      Телефоны ___________________________________________________________</w:t>
      </w:r>
    </w:p>
    <w:bookmarkEnd w:id="613"/>
    <w:bookmarkStart w:name="z1381" w:id="614"/>
    <w:p>
      <w:pPr>
        <w:spacing w:after="0"/>
        <w:ind w:left="0"/>
        <w:jc w:val="both"/>
      </w:pPr>
      <w:r>
        <w:rPr>
          <w:rFonts w:ascii="Times New Roman"/>
          <w:b w:val="false"/>
          <w:i w:val="false"/>
          <w:color w:val="000000"/>
          <w:sz w:val="28"/>
        </w:rPr>
        <w:t>
      Электрондық пошта мекенжайы ________________________________________</w:t>
      </w:r>
    </w:p>
    <w:bookmarkEnd w:id="614"/>
    <w:bookmarkStart w:name="z1382" w:id="615"/>
    <w:p>
      <w:pPr>
        <w:spacing w:after="0"/>
        <w:ind w:left="0"/>
        <w:jc w:val="both"/>
      </w:pPr>
      <w:r>
        <w:rPr>
          <w:rFonts w:ascii="Times New Roman"/>
          <w:b w:val="false"/>
          <w:i w:val="false"/>
          <w:color w:val="000000"/>
          <w:sz w:val="28"/>
        </w:rPr>
        <w:t>
      Орындаушы _________________________________________________________</w:t>
      </w:r>
    </w:p>
    <w:bookmarkEnd w:id="615"/>
    <w:bookmarkStart w:name="z1383" w:id="616"/>
    <w:p>
      <w:pPr>
        <w:spacing w:after="0"/>
        <w:ind w:left="0"/>
        <w:jc w:val="both"/>
      </w:pPr>
      <w:r>
        <w:rPr>
          <w:rFonts w:ascii="Times New Roman"/>
          <w:b w:val="false"/>
          <w:i w:val="false"/>
          <w:color w:val="000000"/>
          <w:sz w:val="28"/>
        </w:rPr>
        <w:t>
      ____________________________________________________ ________________</w:t>
      </w:r>
    </w:p>
    <w:bookmarkEnd w:id="616"/>
    <w:bookmarkStart w:name="z1384" w:id="61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7"/>
    <w:bookmarkStart w:name="z1385" w:id="618"/>
    <w:p>
      <w:pPr>
        <w:spacing w:after="0"/>
        <w:ind w:left="0"/>
        <w:jc w:val="both"/>
      </w:pPr>
      <w:r>
        <w:rPr>
          <w:rFonts w:ascii="Times New Roman"/>
          <w:b w:val="false"/>
          <w:i w:val="false"/>
          <w:color w:val="000000"/>
          <w:sz w:val="28"/>
        </w:rPr>
        <w:t>
      Басшы немесе есепке қол қоюға уәкілетті адам</w:t>
      </w:r>
    </w:p>
    <w:bookmarkEnd w:id="618"/>
    <w:bookmarkStart w:name="z1386" w:id="619"/>
    <w:p>
      <w:pPr>
        <w:spacing w:after="0"/>
        <w:ind w:left="0"/>
        <w:jc w:val="both"/>
      </w:pPr>
      <w:r>
        <w:rPr>
          <w:rFonts w:ascii="Times New Roman"/>
          <w:b w:val="false"/>
          <w:i w:val="false"/>
          <w:color w:val="000000"/>
          <w:sz w:val="28"/>
        </w:rPr>
        <w:t>
      ____________________________________________________ ________________</w:t>
      </w:r>
    </w:p>
    <w:bookmarkEnd w:id="619"/>
    <w:bookmarkStart w:name="z1387" w:id="62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20"/>
    <w:bookmarkStart w:name="z1388" w:id="621"/>
    <w:p>
      <w:pPr>
        <w:spacing w:after="0"/>
        <w:ind w:left="0"/>
        <w:jc w:val="both"/>
      </w:pPr>
      <w:r>
        <w:rPr>
          <w:rFonts w:ascii="Times New Roman"/>
          <w:b w:val="false"/>
          <w:i w:val="false"/>
          <w:color w:val="000000"/>
          <w:sz w:val="28"/>
        </w:rPr>
        <w:t>
      Есепке қол қойылған күн 20___ жылғы "____" ______________</w:t>
      </w:r>
    </w:p>
    <w:bookmarkEnd w:id="621"/>
    <w:bookmarkStart w:name="z1389" w:id="622"/>
    <w:p>
      <w:pPr>
        <w:spacing w:after="0"/>
        <w:ind w:left="0"/>
        <w:jc w:val="both"/>
      </w:pPr>
      <w:r>
        <w:rPr>
          <w:rFonts w:ascii="Times New Roman"/>
          <w:b w:val="false"/>
          <w:i w:val="false"/>
          <w:color w:val="000000"/>
          <w:sz w:val="28"/>
        </w:rPr>
        <w:t>
      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391" w:id="623"/>
    <w:p>
      <w:pPr>
        <w:spacing w:after="0"/>
        <w:ind w:left="0"/>
        <w:jc w:val="left"/>
      </w:pPr>
      <w:r>
        <w:rPr>
          <w:rFonts w:ascii="Times New Roman"/>
          <w:b/>
          <w:i w:val="false"/>
          <w:color w:val="000000"/>
        </w:rPr>
        <w:t xml:space="preserve"> Инвестициялау объектісінің капиталына қатысу туралы есеп (индексі - ПР-И/Г-3, кезеңділігі - тоқсан сайын)</w:t>
      </w:r>
    </w:p>
    <w:bookmarkEnd w:id="623"/>
    <w:bookmarkStart w:name="z1392" w:id="62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24"/>
    <w:bookmarkStart w:name="z1393" w:id="625"/>
    <w:p>
      <w:pPr>
        <w:spacing w:after="0"/>
        <w:ind w:left="0"/>
        <w:jc w:val="left"/>
      </w:pPr>
      <w:r>
        <w:rPr>
          <w:rFonts w:ascii="Times New Roman"/>
          <w:b/>
          <w:i w:val="false"/>
          <w:color w:val="000000"/>
        </w:rPr>
        <w:t xml:space="preserve"> 1-тарау. Жалпы ережелер</w:t>
      </w:r>
    </w:p>
    <w:bookmarkEnd w:id="625"/>
    <w:bookmarkStart w:name="z1394" w:id="626"/>
    <w:p>
      <w:pPr>
        <w:spacing w:after="0"/>
        <w:ind w:left="0"/>
        <w:jc w:val="both"/>
      </w:pPr>
      <w:r>
        <w:rPr>
          <w:rFonts w:ascii="Times New Roman"/>
          <w:b w:val="false"/>
          <w:i w:val="false"/>
          <w:color w:val="000000"/>
          <w:sz w:val="28"/>
        </w:rPr>
        <w:t>
      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26"/>
    <w:bookmarkStart w:name="z1395" w:id="627"/>
    <w:p>
      <w:pPr>
        <w:spacing w:after="0"/>
        <w:ind w:left="0"/>
        <w:jc w:val="both"/>
      </w:pPr>
      <w:r>
        <w:rPr>
          <w:rFonts w:ascii="Times New Roman"/>
          <w:b w:val="false"/>
          <w:i w:val="false"/>
          <w:color w:val="000000"/>
          <w:sz w:val="28"/>
        </w:rPr>
        <w:t>
      2. Нысанды Қазақстан Республикасының резиденттері есептін нөмірі берілген инвестициялау объектісінің капиталына қатысудың валюталық шарттары бойынша тоқсан сайын ұсынады.</w:t>
      </w:r>
    </w:p>
    <w:bookmarkEnd w:id="627"/>
    <w:bookmarkStart w:name="z1396" w:id="628"/>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628"/>
    <w:bookmarkStart w:name="z1397" w:id="629"/>
    <w:p>
      <w:pPr>
        <w:spacing w:after="0"/>
        <w:ind w:left="0"/>
        <w:jc w:val="left"/>
      </w:pPr>
      <w:r>
        <w:rPr>
          <w:rFonts w:ascii="Times New Roman"/>
          <w:b/>
          <w:i w:val="false"/>
          <w:color w:val="000000"/>
        </w:rPr>
        <w:t xml:space="preserve"> 2-тарау. Нысанды толтыру</w:t>
      </w:r>
    </w:p>
    <w:bookmarkEnd w:id="629"/>
    <w:bookmarkStart w:name="z1398" w:id="630"/>
    <w:p>
      <w:pPr>
        <w:spacing w:after="0"/>
        <w:ind w:left="0"/>
        <w:jc w:val="both"/>
      </w:pPr>
      <w:r>
        <w:rPr>
          <w:rFonts w:ascii="Times New Roman"/>
          <w:b w:val="false"/>
          <w:i w:val="false"/>
          <w:color w:val="000000"/>
          <w:sz w:val="28"/>
        </w:rPr>
        <w:t>
      4. Нысанды толтыру мақсаты үшін мынадай ұғымдар пайдаланылады:</w:t>
      </w:r>
    </w:p>
    <w:bookmarkEnd w:id="630"/>
    <w:bookmarkStart w:name="z1399" w:id="631"/>
    <w:p>
      <w:pPr>
        <w:spacing w:after="0"/>
        <w:ind w:left="0"/>
        <w:jc w:val="both"/>
      </w:pPr>
      <w:r>
        <w:rPr>
          <w:rFonts w:ascii="Times New Roman"/>
          <w:b w:val="false"/>
          <w:i w:val="false"/>
          <w:color w:val="000000"/>
          <w:sz w:val="28"/>
        </w:rPr>
        <w:t>
      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жүзеге асырылған жағдайда инвестициялау объектісі олардың базалық активі болып табылатын бағалы қағаз эмитенті болып табылады;</w:t>
      </w:r>
    </w:p>
    <w:bookmarkEnd w:id="631"/>
    <w:bookmarkStart w:name="z1400" w:id="632"/>
    <w:p>
      <w:pPr>
        <w:spacing w:after="0"/>
        <w:ind w:left="0"/>
        <w:jc w:val="both"/>
      </w:pPr>
      <w:r>
        <w:rPr>
          <w:rFonts w:ascii="Times New Roman"/>
          <w:b w:val="false"/>
          <w:i w:val="false"/>
          <w:color w:val="000000"/>
          <w:sz w:val="28"/>
        </w:rPr>
        <w:t>
      2) инвестор - инвестициялау объектісіне меншік құқығы өтетін (өткен) жеке немесе заңды тұлға.</w:t>
      </w:r>
    </w:p>
    <w:bookmarkEnd w:id="632"/>
    <w:bookmarkStart w:name="z1401" w:id="633"/>
    <w:p>
      <w:pPr>
        <w:spacing w:after="0"/>
        <w:ind w:left="0"/>
        <w:jc w:val="both"/>
      </w:pPr>
      <w:r>
        <w:rPr>
          <w:rFonts w:ascii="Times New Roman"/>
          <w:b w:val="false"/>
          <w:i w:val="false"/>
          <w:color w:val="000000"/>
          <w:sz w:val="28"/>
        </w:rPr>
        <w:t>
      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bookmarkEnd w:id="633"/>
    <w:bookmarkStart w:name="z1402" w:id="634"/>
    <w:p>
      <w:pPr>
        <w:spacing w:after="0"/>
        <w:ind w:left="0"/>
        <w:jc w:val="both"/>
      </w:pPr>
      <w:r>
        <w:rPr>
          <w:rFonts w:ascii="Times New Roman"/>
          <w:b w:val="false"/>
          <w:i w:val="false"/>
          <w:color w:val="000000"/>
          <w:sz w:val="28"/>
        </w:rPr>
        <w:t>
      Резиденттің инвестициялаудың бір объектісінің капиталына қатысу операциялары бойынша берілген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bookmarkEnd w:id="634"/>
    <w:bookmarkStart w:name="z1403" w:id="635"/>
    <w:p>
      <w:pPr>
        <w:spacing w:after="0"/>
        <w:ind w:left="0"/>
        <w:jc w:val="both"/>
      </w:pPr>
      <w:r>
        <w:rPr>
          <w:rFonts w:ascii="Times New Roman"/>
          <w:b w:val="false"/>
          <w:i w:val="false"/>
          <w:color w:val="000000"/>
          <w:sz w:val="28"/>
        </w:rPr>
        <w:t>
      6. Егер резидент заңды тұлға оның капиталына қатысу операциялары бойынша берілген есептік нөмірлерді алса, онда 1, 2-бағандарда және одан әрі 1-бөлікте жеке тұлғаның тегі, аты, әкесінің аты (ол болған жағдайда), әрбір бейрезидент заңды тұлғаның атауы және оның резиденттің капиталына қатысуы туралы ақпарат жеке көрсетіледі.</w:t>
      </w:r>
    </w:p>
    <w:bookmarkEnd w:id="635"/>
    <w:bookmarkStart w:name="z1404" w:id="636"/>
    <w:p>
      <w:pPr>
        <w:spacing w:after="0"/>
        <w:ind w:left="0"/>
        <w:jc w:val="both"/>
      </w:pPr>
      <w:r>
        <w:rPr>
          <w:rFonts w:ascii="Times New Roman"/>
          <w:b w:val="false"/>
          <w:i w:val="false"/>
          <w:color w:val="000000"/>
          <w:sz w:val="28"/>
        </w:rPr>
        <w:t>
      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бейрезиденттің капиталына қатысуы туралы ақпарат жеке көрсетіледі.</w:t>
      </w:r>
    </w:p>
    <w:bookmarkEnd w:id="636"/>
    <w:bookmarkStart w:name="z1405" w:id="637"/>
    <w:p>
      <w:pPr>
        <w:spacing w:after="0"/>
        <w:ind w:left="0"/>
        <w:jc w:val="both"/>
      </w:pPr>
      <w:r>
        <w:rPr>
          <w:rFonts w:ascii="Times New Roman"/>
          <w:b w:val="false"/>
          <w:i w:val="false"/>
          <w:color w:val="000000"/>
          <w:sz w:val="28"/>
        </w:rPr>
        <w:t>
      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bookmarkEnd w:id="637"/>
    <w:bookmarkStart w:name="z1406" w:id="638"/>
    <w:p>
      <w:pPr>
        <w:spacing w:after="0"/>
        <w:ind w:left="0"/>
        <w:jc w:val="both"/>
      </w:pPr>
      <w:r>
        <w:rPr>
          <w:rFonts w:ascii="Times New Roman"/>
          <w:b w:val="false"/>
          <w:i w:val="false"/>
          <w:color w:val="000000"/>
          <w:sz w:val="28"/>
        </w:rPr>
        <w:t>
      7. Сома мың АҚШ долларымен көрсетіледі.</w:t>
      </w:r>
    </w:p>
    <w:bookmarkEnd w:id="638"/>
    <w:bookmarkStart w:name="z1407" w:id="639"/>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валютамен көрсетілген сома операция жүзеге асырылған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bookmarkEnd w:id="639"/>
    <w:bookmarkStart w:name="z1408" w:id="640"/>
    <w:p>
      <w:pPr>
        <w:spacing w:after="0"/>
        <w:ind w:left="0"/>
        <w:jc w:val="both"/>
      </w:pPr>
      <w:r>
        <w:rPr>
          <w:rFonts w:ascii="Times New Roman"/>
          <w:b w:val="false"/>
          <w:i w:val="false"/>
          <w:color w:val="000000"/>
          <w:sz w:val="28"/>
        </w:rPr>
        <w:t>
      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bookmarkEnd w:id="640"/>
    <w:bookmarkStart w:name="z1409" w:id="641"/>
    <w:p>
      <w:pPr>
        <w:spacing w:after="0"/>
        <w:ind w:left="0"/>
        <w:jc w:val="both"/>
      </w:pPr>
      <w:r>
        <w:rPr>
          <w:rFonts w:ascii="Times New Roman"/>
          <w:b w:val="false"/>
          <w:i w:val="false"/>
          <w:color w:val="000000"/>
          <w:sz w:val="28"/>
        </w:rPr>
        <w:t>
      8. Есепті кезеңдегі инвестициялау объектісінің капиталы құнының ұлғаюы (+) белгісімен, капитал құнының азаюы (-) белгісімен көрсетіледі.</w:t>
      </w:r>
    </w:p>
    <w:bookmarkEnd w:id="641"/>
    <w:bookmarkStart w:name="z1410" w:id="642"/>
    <w:p>
      <w:pPr>
        <w:spacing w:after="0"/>
        <w:ind w:left="0"/>
        <w:jc w:val="both"/>
      </w:pPr>
      <w:r>
        <w:rPr>
          <w:rFonts w:ascii="Times New Roman"/>
          <w:b w:val="false"/>
          <w:i w:val="false"/>
          <w:color w:val="000000"/>
          <w:sz w:val="28"/>
        </w:rPr>
        <w:t>
      Коды 31-жол Қағидалардың 14-тармағына сәйкес Қазақстан Республикасының Ұлттық Банкі бұрын берілген есептік нөмірдің орнына есептік нөмір берілген кезде толтырылады.</w:t>
      </w:r>
    </w:p>
    <w:bookmarkEnd w:id="642"/>
    <w:bookmarkStart w:name="z1411" w:id="643"/>
    <w:p>
      <w:pPr>
        <w:spacing w:after="0"/>
        <w:ind w:left="0"/>
        <w:jc w:val="both"/>
      </w:pPr>
      <w:r>
        <w:rPr>
          <w:rFonts w:ascii="Times New Roman"/>
          <w:b w:val="false"/>
          <w:i w:val="false"/>
          <w:color w:val="000000"/>
          <w:sz w:val="28"/>
        </w:rPr>
        <w:t>
      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bookmarkEnd w:id="643"/>
    <w:bookmarkStart w:name="z1412" w:id="644"/>
    <w:p>
      <w:pPr>
        <w:spacing w:after="0"/>
        <w:ind w:left="0"/>
        <w:jc w:val="both"/>
      </w:pPr>
      <w:r>
        <w:rPr>
          <w:rFonts w:ascii="Times New Roman"/>
          <w:b w:val="false"/>
          <w:i w:val="false"/>
          <w:color w:val="000000"/>
          <w:sz w:val="28"/>
        </w:rPr>
        <w:t>
      Ақшаны қайтару (төлемді орындаусыз қайтару) коды 38-жолда көрсетіледі.</w:t>
      </w:r>
    </w:p>
    <w:bookmarkEnd w:id="644"/>
    <w:bookmarkStart w:name="z1413" w:id="645"/>
    <w:p>
      <w:pPr>
        <w:spacing w:after="0"/>
        <w:ind w:left="0"/>
        <w:jc w:val="both"/>
      </w:pPr>
      <w:r>
        <w:rPr>
          <w:rFonts w:ascii="Times New Roman"/>
          <w:b w:val="false"/>
          <w:i w:val="false"/>
          <w:color w:val="000000"/>
          <w:sz w:val="28"/>
        </w:rPr>
        <w:t>
      9. Коды 41-жол бойынша төлем көзінен осы дивидендтерден ұсталатын салықты қоса алғанда, есепті кезеңде жарияланған дивидендтер көрсетіледі.</w:t>
      </w:r>
    </w:p>
    <w:bookmarkEnd w:id="645"/>
    <w:bookmarkStart w:name="z1414" w:id="646"/>
    <w:p>
      <w:pPr>
        <w:spacing w:after="0"/>
        <w:ind w:left="0"/>
        <w:jc w:val="both"/>
      </w:pPr>
      <w:r>
        <w:rPr>
          <w:rFonts w:ascii="Times New Roman"/>
          <w:b w:val="false"/>
          <w:i w:val="false"/>
          <w:color w:val="000000"/>
          <w:sz w:val="28"/>
        </w:rPr>
        <w:t>
      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bookmarkEnd w:id="646"/>
    <w:bookmarkStart w:name="z1415" w:id="647"/>
    <w:p>
      <w:pPr>
        <w:spacing w:after="0"/>
        <w:ind w:left="0"/>
        <w:jc w:val="both"/>
      </w:pPr>
      <w:r>
        <w:rPr>
          <w:rFonts w:ascii="Times New Roman"/>
          <w:b w:val="false"/>
          <w:i w:val="false"/>
          <w:color w:val="000000"/>
          <w:sz w:val="28"/>
        </w:rPr>
        <w:t>
      Есепті кезеңде дивидендтер төлемей тек салық төлеген кезде салық төлемі тиісінше кодтары 51, 52 және 53-жолдарда көрсетілуі керек.</w:t>
      </w:r>
    </w:p>
    <w:bookmarkEnd w:id="647"/>
    <w:bookmarkStart w:name="z1416" w:id="648"/>
    <w:p>
      <w:pPr>
        <w:spacing w:after="0"/>
        <w:ind w:left="0"/>
        <w:jc w:val="both"/>
      </w:pPr>
      <w:r>
        <w:rPr>
          <w:rFonts w:ascii="Times New Roman"/>
          <w:b w:val="false"/>
          <w:i w:val="false"/>
          <w:color w:val="000000"/>
          <w:sz w:val="28"/>
        </w:rPr>
        <w:t>
      Салық бойынша берешек коды 54-жол бойынша көрсетіледі.</w:t>
      </w:r>
    </w:p>
    <w:bookmarkEnd w:id="648"/>
    <w:bookmarkStart w:name="z1417" w:id="649"/>
    <w:p>
      <w:pPr>
        <w:spacing w:after="0"/>
        <w:ind w:left="0"/>
        <w:jc w:val="both"/>
      </w:pPr>
      <w:r>
        <w:rPr>
          <w:rFonts w:ascii="Times New Roman"/>
          <w:b w:val="false"/>
          <w:i w:val="false"/>
          <w:color w:val="000000"/>
          <w:sz w:val="28"/>
        </w:rPr>
        <w:t>
      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бейрезидентке талаптары туындаған кезде 2-бөлік толтырылады. Резиденттің бейрезидент алдында міндеттемелері туындаған кезде 3-бөлік толтырылады.</w:t>
      </w:r>
    </w:p>
    <w:bookmarkEnd w:id="649"/>
    <w:bookmarkStart w:name="z1418" w:id="650"/>
    <w:p>
      <w:pPr>
        <w:spacing w:after="0"/>
        <w:ind w:left="0"/>
        <w:jc w:val="both"/>
      </w:pPr>
      <w:r>
        <w:rPr>
          <w:rFonts w:ascii="Times New Roman"/>
          <w:b w:val="false"/>
          <w:i w:val="false"/>
          <w:color w:val="000000"/>
          <w:sz w:val="28"/>
        </w:rPr>
        <w:t>
      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bookmarkEnd w:id="650"/>
    <w:bookmarkStart w:name="z1419" w:id="651"/>
    <w:p>
      <w:pPr>
        <w:spacing w:after="0"/>
        <w:ind w:left="0"/>
        <w:jc w:val="both"/>
      </w:pPr>
      <w:r>
        <w:rPr>
          <w:rFonts w:ascii="Times New Roman"/>
          <w:b w:val="false"/>
          <w:i w:val="false"/>
          <w:color w:val="000000"/>
          <w:sz w:val="28"/>
        </w:rPr>
        <w:t>
      11. Кодтары 38, 63 және 73-жолдарды толтыру Нысанға ескертпеде толық ашып жазуды талап етеді.</w:t>
      </w:r>
    </w:p>
    <w:bookmarkEnd w:id="651"/>
    <w:bookmarkStart w:name="z1420" w:id="652"/>
    <w:p>
      <w:pPr>
        <w:spacing w:after="0"/>
        <w:ind w:left="0"/>
        <w:jc w:val="both"/>
      </w:pPr>
      <w:r>
        <w:rPr>
          <w:rFonts w:ascii="Times New Roman"/>
          <w:b w:val="false"/>
          <w:i w:val="false"/>
          <w:color w:val="000000"/>
          <w:sz w:val="28"/>
        </w:rPr>
        <w:t>
      12. Есепті кезеңде ақпарат болмаған жағдайда, Нысан нөлдік мәндермен ұсынылады.</w:t>
      </w:r>
    </w:p>
    <w:bookmarkEnd w:id="652"/>
    <w:bookmarkStart w:name="z1421" w:id="653"/>
    <w:p>
      <w:pPr>
        <w:spacing w:after="0"/>
        <w:ind w:left="0"/>
        <w:jc w:val="both"/>
      </w:pPr>
      <w:r>
        <w:rPr>
          <w:rFonts w:ascii="Times New Roman"/>
          <w:b w:val="false"/>
          <w:i w:val="false"/>
          <w:color w:val="000000"/>
          <w:sz w:val="28"/>
        </w:rPr>
        <w:t>
      13. Нысанға түзетулер (өзгерістер, толықтырулар) Қағидалардың 23-тармағында белгіленген ұсыну мерзімінен кейін 6 (алты) ай ішінде енгізіледі.</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23" w:id="654"/>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654"/>
    <w:bookmarkStart w:name="z1424" w:id="65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55"/>
    <w:bookmarkStart w:name="z1425" w:id="656"/>
    <w:p>
      <w:pPr>
        <w:spacing w:after="0"/>
        <w:ind w:left="0"/>
        <w:jc w:val="both"/>
      </w:pPr>
      <w:r>
        <w:rPr>
          <w:rFonts w:ascii="Times New Roman"/>
          <w:b w:val="false"/>
          <w:i w:val="false"/>
          <w:color w:val="000000"/>
          <w:sz w:val="28"/>
        </w:rPr>
        <w:t>
      Әкімшілік нысанның атауы: міндеттемелердің орындалуы туралы есеп</w:t>
      </w:r>
    </w:p>
    <w:bookmarkEnd w:id="656"/>
    <w:bookmarkStart w:name="z1426" w:id="6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ПР-Д-4</w:t>
      </w:r>
    </w:p>
    <w:bookmarkEnd w:id="657"/>
    <w:bookmarkStart w:name="z1427" w:id="658"/>
    <w:p>
      <w:pPr>
        <w:spacing w:after="0"/>
        <w:ind w:left="0"/>
        <w:jc w:val="both"/>
      </w:pPr>
      <w:r>
        <w:rPr>
          <w:rFonts w:ascii="Times New Roman"/>
          <w:b w:val="false"/>
          <w:i w:val="false"/>
          <w:color w:val="000000"/>
          <w:sz w:val="28"/>
        </w:rPr>
        <w:t>
      Кезеңділігі: тоқсан сайын</w:t>
      </w:r>
    </w:p>
    <w:bookmarkEnd w:id="658"/>
    <w:bookmarkStart w:name="z1428" w:id="659"/>
    <w:p>
      <w:pPr>
        <w:spacing w:after="0"/>
        <w:ind w:left="0"/>
        <w:jc w:val="both"/>
      </w:pPr>
      <w:r>
        <w:rPr>
          <w:rFonts w:ascii="Times New Roman"/>
          <w:b w:val="false"/>
          <w:i w:val="false"/>
          <w:color w:val="000000"/>
          <w:sz w:val="28"/>
        </w:rPr>
        <w:t>
      Есепті кезеңі: 20___жылғы _________ тоқсан</w:t>
      </w:r>
    </w:p>
    <w:bookmarkEnd w:id="659"/>
    <w:bookmarkStart w:name="z1429" w:id="6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660"/>
    <w:bookmarkStart w:name="z1430" w:id="6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661"/>
    <w:bookmarkStart w:name="z1431" w:id="662"/>
    <w:p>
      <w:pPr>
        <w:spacing w:after="0"/>
        <w:ind w:left="0"/>
        <w:jc w:val="both"/>
      </w:pPr>
      <w:r>
        <w:rPr>
          <w:rFonts w:ascii="Times New Roman"/>
          <w:b w:val="false"/>
          <w:i w:val="false"/>
          <w:color w:val="000000"/>
          <w:sz w:val="28"/>
        </w:rPr>
        <w:t>
      БСН/ЖСН: _______________________</w:t>
      </w:r>
    </w:p>
    <w:bookmarkEnd w:id="662"/>
    <w:bookmarkStart w:name="z1432" w:id="663"/>
    <w:p>
      <w:pPr>
        <w:spacing w:after="0"/>
        <w:ind w:left="0"/>
        <w:jc w:val="both"/>
      </w:pPr>
      <w:r>
        <w:rPr>
          <w:rFonts w:ascii="Times New Roman"/>
          <w:b w:val="false"/>
          <w:i w:val="false"/>
          <w:color w:val="000000"/>
          <w:sz w:val="28"/>
        </w:rPr>
        <w:t xml:space="preserve">
      Жинау әдісі: электрондық түрде </w:t>
      </w:r>
    </w:p>
    <w:bookmarkEnd w:id="663"/>
    <w:bookmarkStart w:name="z1433" w:id="664"/>
    <w:p>
      <w:pPr>
        <w:spacing w:after="0"/>
        <w:ind w:left="0"/>
        <w:jc w:val="both"/>
      </w:pPr>
      <w:r>
        <w:rPr>
          <w:rFonts w:ascii="Times New Roman"/>
          <w:b w:val="false"/>
          <w:i w:val="false"/>
          <w:color w:val="000000"/>
          <w:sz w:val="28"/>
        </w:rPr>
        <w:t>
      Қазақстан Республикасы Ұлттық Банкінің есептік нөмірі ____________</w:t>
      </w:r>
    </w:p>
    <w:bookmarkEnd w:id="664"/>
    <w:bookmarkStart w:name="z1434" w:id="665"/>
    <w:p>
      <w:pPr>
        <w:spacing w:after="0"/>
        <w:ind w:left="0"/>
        <w:jc w:val="left"/>
      </w:pPr>
      <w:r>
        <w:rPr>
          <w:rFonts w:ascii="Times New Roman"/>
          <w:b/>
          <w:i w:val="false"/>
          <w:color w:val="000000"/>
        </w:rPr>
        <w:t xml:space="preserve"> 1-бөлім. Міндеттемелердің орындалуы туралы мәліметтер</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666"/>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66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валютаның мың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67"/>
          <w:p>
            <w:pPr>
              <w:spacing w:after="20"/>
              <w:ind w:left="20"/>
              <w:jc w:val="both"/>
            </w:pPr>
            <w:r>
              <w:rPr>
                <w:rFonts w:ascii="Times New Roman"/>
                <w:b w:val="false"/>
                <w:i w:val="false"/>
                <w:color w:val="000000"/>
                <w:sz w:val="20"/>
              </w:rPr>
              <w:t>
Атауы, тегі, аты, әкесінің аты</w:t>
            </w:r>
          </w:p>
          <w:bookmarkEnd w:id="667"/>
          <w:p>
            <w:pPr>
              <w:spacing w:after="20"/>
              <w:ind w:left="20"/>
              <w:jc w:val="both"/>
            </w:pPr>
            <w:r>
              <w:rPr>
                <w:rFonts w:ascii="Times New Roman"/>
                <w:b w:val="false"/>
                <w:i w:val="false"/>
                <w:color w:val="000000"/>
                <w:sz w:val="20"/>
              </w:rPr>
              <w:t>
(ол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68"/>
          <w:p>
            <w:pPr>
              <w:spacing w:after="20"/>
              <w:ind w:left="20"/>
              <w:jc w:val="both"/>
            </w:pPr>
            <w:r>
              <w:rPr>
                <w:rFonts w:ascii="Times New Roman"/>
                <w:b w:val="false"/>
                <w:i w:val="false"/>
                <w:color w:val="000000"/>
                <w:sz w:val="20"/>
              </w:rPr>
              <w:t>
Атауы, тегі, аты, әкесінің аты</w:t>
            </w:r>
          </w:p>
          <w:bookmarkEnd w:id="668"/>
          <w:p>
            <w:pPr>
              <w:spacing w:after="20"/>
              <w:ind w:left="20"/>
              <w:jc w:val="both"/>
            </w:pPr>
            <w:r>
              <w:rPr>
                <w:rFonts w:ascii="Times New Roman"/>
                <w:b w:val="false"/>
                <w:i w:val="false"/>
                <w:color w:val="000000"/>
                <w:sz w:val="20"/>
              </w:rPr>
              <w:t>
(ол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6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67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67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67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3" w:id="673"/>
    <w:p>
      <w:pPr>
        <w:spacing w:after="0"/>
        <w:ind w:left="0"/>
        <w:jc w:val="left"/>
      </w:pPr>
      <w:r>
        <w:rPr>
          <w:rFonts w:ascii="Times New Roman"/>
          <w:b/>
          <w:i w:val="false"/>
          <w:color w:val="000000"/>
        </w:rPr>
        <w:t xml:space="preserve"> 2-бөлім. Жинақталған құн және кіріс туралы мәліметтер</w:t>
      </w:r>
    </w:p>
    <w:bookmarkEnd w:id="673"/>
    <w:bookmarkStart w:name="z1514" w:id="674"/>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75"/>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67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78"/>
          <w:p>
            <w:pPr>
              <w:spacing w:after="20"/>
              <w:ind w:left="20"/>
              <w:jc w:val="both"/>
            </w:pPr>
            <w:r>
              <w:rPr>
                <w:rFonts w:ascii="Times New Roman"/>
                <w:b w:val="false"/>
                <w:i w:val="false"/>
                <w:color w:val="000000"/>
                <w:sz w:val="20"/>
              </w:rPr>
              <w:t>
Есепті кезеңнің соңындағы жинақталған құн,</w:t>
            </w:r>
          </w:p>
          <w:bookmarkEnd w:id="678"/>
          <w:p>
            <w:pPr>
              <w:spacing w:after="20"/>
              <w:ind w:left="20"/>
              <w:jc w:val="both"/>
            </w:pPr>
            <w:r>
              <w:rPr>
                <w:rFonts w:ascii="Times New Roman"/>
                <w:b w:val="false"/>
                <w:i w:val="false"/>
                <w:color w:val="000000"/>
                <w:sz w:val="20"/>
              </w:rPr>
              <w:t>
оның ішінде мынадай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6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қатысу үлестері,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681"/>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инвестициялық қорлардың пайлары, ақша нарығының қорлары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8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6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(толық жазылсын)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8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8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6" w:id="686"/>
    <w:p>
      <w:pPr>
        <w:spacing w:after="0"/>
        <w:ind w:left="0"/>
        <w:jc w:val="both"/>
      </w:pPr>
      <w:r>
        <w:rPr>
          <w:rFonts w:ascii="Times New Roman"/>
          <w:b w:val="false"/>
          <w:i w:val="false"/>
          <w:color w:val="000000"/>
          <w:sz w:val="28"/>
        </w:rPr>
        <w:t>
      Ескертпе</w:t>
      </w:r>
    </w:p>
    <w:bookmarkEnd w:id="686"/>
    <w:bookmarkStart w:name="z1557" w:id="687"/>
    <w:p>
      <w:pPr>
        <w:spacing w:after="0"/>
        <w:ind w:left="0"/>
        <w:jc w:val="both"/>
      </w:pPr>
      <w:r>
        <w:rPr>
          <w:rFonts w:ascii="Times New Roman"/>
          <w:b w:val="false"/>
          <w:i w:val="false"/>
          <w:color w:val="000000"/>
          <w:sz w:val="28"/>
        </w:rPr>
        <w:t>
      __________________________________________________________________</w:t>
      </w:r>
    </w:p>
    <w:bookmarkEnd w:id="687"/>
    <w:bookmarkStart w:name="z1558" w:id="688"/>
    <w:p>
      <w:pPr>
        <w:spacing w:after="0"/>
        <w:ind w:left="0"/>
        <w:jc w:val="both"/>
      </w:pPr>
      <w:r>
        <w:rPr>
          <w:rFonts w:ascii="Times New Roman"/>
          <w:b w:val="false"/>
          <w:i w:val="false"/>
          <w:color w:val="000000"/>
          <w:sz w:val="28"/>
        </w:rPr>
        <w:t>
      ______________________________________________________________________</w:t>
      </w:r>
    </w:p>
    <w:bookmarkEnd w:id="688"/>
    <w:bookmarkStart w:name="z1559" w:id="689"/>
    <w:p>
      <w:pPr>
        <w:spacing w:after="0"/>
        <w:ind w:left="0"/>
        <w:jc w:val="both"/>
      </w:pPr>
      <w:r>
        <w:rPr>
          <w:rFonts w:ascii="Times New Roman"/>
          <w:b w:val="false"/>
          <w:i w:val="false"/>
          <w:color w:val="000000"/>
          <w:sz w:val="28"/>
        </w:rPr>
        <w:t>
      Резидент______________________________________________________________</w:t>
      </w:r>
    </w:p>
    <w:bookmarkEnd w:id="689"/>
    <w:bookmarkStart w:name="z1560" w:id="690"/>
    <w:p>
      <w:pPr>
        <w:spacing w:after="0"/>
        <w:ind w:left="0"/>
        <w:jc w:val="both"/>
      </w:pPr>
      <w:r>
        <w:rPr>
          <w:rFonts w:ascii="Times New Roman"/>
          <w:b w:val="false"/>
          <w:i w:val="false"/>
          <w:color w:val="000000"/>
          <w:sz w:val="28"/>
        </w:rPr>
        <w:t>
      __________________________________________________________________</w:t>
      </w:r>
    </w:p>
    <w:bookmarkEnd w:id="690"/>
    <w:bookmarkStart w:name="z1561" w:id="691"/>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691"/>
    <w:bookmarkStart w:name="z1562" w:id="692"/>
    <w:p>
      <w:pPr>
        <w:spacing w:after="0"/>
        <w:ind w:left="0"/>
        <w:jc w:val="both"/>
      </w:pPr>
      <w:r>
        <w:rPr>
          <w:rFonts w:ascii="Times New Roman"/>
          <w:b w:val="false"/>
          <w:i w:val="false"/>
          <w:color w:val="000000"/>
          <w:sz w:val="28"/>
        </w:rPr>
        <w:t>
      Мекенжайы _________________________________________________________</w:t>
      </w:r>
    </w:p>
    <w:bookmarkEnd w:id="692"/>
    <w:bookmarkStart w:name="z1563" w:id="693"/>
    <w:p>
      <w:pPr>
        <w:spacing w:after="0"/>
        <w:ind w:left="0"/>
        <w:jc w:val="both"/>
      </w:pPr>
      <w:r>
        <w:rPr>
          <w:rFonts w:ascii="Times New Roman"/>
          <w:b w:val="false"/>
          <w:i w:val="false"/>
          <w:color w:val="000000"/>
          <w:sz w:val="28"/>
        </w:rPr>
        <w:t>
      ____________________________________________________________________</w:t>
      </w:r>
    </w:p>
    <w:bookmarkEnd w:id="693"/>
    <w:bookmarkStart w:name="z1564" w:id="694"/>
    <w:p>
      <w:pPr>
        <w:spacing w:after="0"/>
        <w:ind w:left="0"/>
        <w:jc w:val="both"/>
      </w:pPr>
      <w:r>
        <w:rPr>
          <w:rFonts w:ascii="Times New Roman"/>
          <w:b w:val="false"/>
          <w:i w:val="false"/>
          <w:color w:val="000000"/>
          <w:sz w:val="28"/>
        </w:rPr>
        <w:t>
      Телефоны ___________________________________________________________</w:t>
      </w:r>
    </w:p>
    <w:bookmarkEnd w:id="694"/>
    <w:bookmarkStart w:name="z1565" w:id="695"/>
    <w:p>
      <w:pPr>
        <w:spacing w:after="0"/>
        <w:ind w:left="0"/>
        <w:jc w:val="both"/>
      </w:pPr>
      <w:r>
        <w:rPr>
          <w:rFonts w:ascii="Times New Roman"/>
          <w:b w:val="false"/>
          <w:i w:val="false"/>
          <w:color w:val="000000"/>
          <w:sz w:val="28"/>
        </w:rPr>
        <w:t>
      Электрондық пошта мекенжайы ________________________________________</w:t>
      </w:r>
    </w:p>
    <w:bookmarkEnd w:id="695"/>
    <w:bookmarkStart w:name="z1566" w:id="696"/>
    <w:p>
      <w:pPr>
        <w:spacing w:after="0"/>
        <w:ind w:left="0"/>
        <w:jc w:val="both"/>
      </w:pPr>
      <w:r>
        <w:rPr>
          <w:rFonts w:ascii="Times New Roman"/>
          <w:b w:val="false"/>
          <w:i w:val="false"/>
          <w:color w:val="000000"/>
          <w:sz w:val="28"/>
        </w:rPr>
        <w:t>
      Орындаушы _________________________________________________________</w:t>
      </w:r>
    </w:p>
    <w:bookmarkEnd w:id="696"/>
    <w:bookmarkStart w:name="z1567" w:id="697"/>
    <w:p>
      <w:pPr>
        <w:spacing w:after="0"/>
        <w:ind w:left="0"/>
        <w:jc w:val="both"/>
      </w:pPr>
      <w:r>
        <w:rPr>
          <w:rFonts w:ascii="Times New Roman"/>
          <w:b w:val="false"/>
          <w:i w:val="false"/>
          <w:color w:val="000000"/>
          <w:sz w:val="28"/>
        </w:rPr>
        <w:t>
      _________________________________________________ __________________</w:t>
      </w:r>
    </w:p>
    <w:bookmarkEnd w:id="697"/>
    <w:bookmarkStart w:name="z1568" w:id="69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98"/>
    <w:bookmarkStart w:name="z1569" w:id="699"/>
    <w:p>
      <w:pPr>
        <w:spacing w:after="0"/>
        <w:ind w:left="0"/>
        <w:jc w:val="both"/>
      </w:pPr>
      <w:r>
        <w:rPr>
          <w:rFonts w:ascii="Times New Roman"/>
          <w:b w:val="false"/>
          <w:i w:val="false"/>
          <w:color w:val="000000"/>
          <w:sz w:val="28"/>
        </w:rPr>
        <w:t>
      Басшы немесе есепке қол қоюға уәкілетті адам</w:t>
      </w:r>
    </w:p>
    <w:bookmarkEnd w:id="699"/>
    <w:bookmarkStart w:name="z1570" w:id="700"/>
    <w:p>
      <w:pPr>
        <w:spacing w:after="0"/>
        <w:ind w:left="0"/>
        <w:jc w:val="both"/>
      </w:pPr>
      <w:r>
        <w:rPr>
          <w:rFonts w:ascii="Times New Roman"/>
          <w:b w:val="false"/>
          <w:i w:val="false"/>
          <w:color w:val="000000"/>
          <w:sz w:val="28"/>
        </w:rPr>
        <w:t>
      _________________________________________________ __________________</w:t>
      </w:r>
    </w:p>
    <w:bookmarkEnd w:id="700"/>
    <w:bookmarkStart w:name="z1571" w:id="70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01"/>
    <w:bookmarkStart w:name="z1572" w:id="702"/>
    <w:p>
      <w:pPr>
        <w:spacing w:after="0"/>
        <w:ind w:left="0"/>
        <w:jc w:val="both"/>
      </w:pPr>
      <w:r>
        <w:rPr>
          <w:rFonts w:ascii="Times New Roman"/>
          <w:b w:val="false"/>
          <w:i w:val="false"/>
          <w:color w:val="000000"/>
          <w:sz w:val="28"/>
        </w:rPr>
        <w:t>
      Есепке қол қойылған күн 20___ жылғы "____" ______________</w:t>
      </w:r>
    </w:p>
    <w:bookmarkEnd w:id="702"/>
    <w:bookmarkStart w:name="z1573" w:id="703"/>
    <w:p>
      <w:pPr>
        <w:spacing w:after="0"/>
        <w:ind w:left="0"/>
        <w:jc w:val="both"/>
      </w:pPr>
      <w:r>
        <w:rPr>
          <w:rFonts w:ascii="Times New Roman"/>
          <w:b w:val="false"/>
          <w:i w:val="false"/>
          <w:color w:val="000000"/>
          <w:sz w:val="28"/>
        </w:rPr>
        <w:t>
      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575" w:id="704"/>
    <w:p>
      <w:pPr>
        <w:spacing w:after="0"/>
        <w:ind w:left="0"/>
        <w:jc w:val="left"/>
      </w:pPr>
      <w:r>
        <w:rPr>
          <w:rFonts w:ascii="Times New Roman"/>
          <w:b/>
          <w:i w:val="false"/>
          <w:color w:val="000000"/>
        </w:rPr>
        <w:t xml:space="preserve"> Міндеттемелердің орындалуы туралы есеп (индексі - ПР-Д-4, кезеңділігі - тоқсан сайын)</w:t>
      </w:r>
    </w:p>
    <w:bookmarkEnd w:id="704"/>
    <w:bookmarkStart w:name="z1576" w:id="70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05"/>
    <w:bookmarkStart w:name="z1577" w:id="706"/>
    <w:p>
      <w:pPr>
        <w:spacing w:after="0"/>
        <w:ind w:left="0"/>
        <w:jc w:val="left"/>
      </w:pPr>
      <w:r>
        <w:rPr>
          <w:rFonts w:ascii="Times New Roman"/>
          <w:b/>
          <w:i w:val="false"/>
          <w:color w:val="000000"/>
        </w:rPr>
        <w:t xml:space="preserve"> 1-тарау. Жалпы ережелер</w:t>
      </w:r>
    </w:p>
    <w:bookmarkEnd w:id="706"/>
    <w:bookmarkStart w:name="z1578" w:id="707"/>
    <w:p>
      <w:pPr>
        <w:spacing w:after="0"/>
        <w:ind w:left="0"/>
        <w:jc w:val="both"/>
      </w:pPr>
      <w:r>
        <w:rPr>
          <w:rFonts w:ascii="Times New Roman"/>
          <w:b w:val="false"/>
          <w:i w:val="false"/>
          <w:color w:val="000000"/>
          <w:sz w:val="28"/>
        </w:rPr>
        <w:t>
      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07"/>
    <w:bookmarkStart w:name="z1579" w:id="708"/>
    <w:p>
      <w:pPr>
        <w:spacing w:after="0"/>
        <w:ind w:left="0"/>
        <w:jc w:val="both"/>
      </w:pPr>
      <w:r>
        <w:rPr>
          <w:rFonts w:ascii="Times New Roman"/>
          <w:b w:val="false"/>
          <w:i w:val="false"/>
          <w:color w:val="000000"/>
          <w:sz w:val="28"/>
        </w:rPr>
        <w:t>
      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өзге де валюталық құндылықтарды және жылжымайтын мүлікті өтеусіз беру, Қазақстан Республикасының шегінен тыс жерде орналасқан резидент филиалдарының (өкілдігінің) шетелдік банктердегі, халықаралық қаржы ұйымдарындағы шоттары бойынша тоқсан сайын ұсынады.</w:t>
      </w:r>
    </w:p>
    <w:bookmarkEnd w:id="708"/>
    <w:bookmarkStart w:name="z1580" w:id="709"/>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709"/>
    <w:bookmarkStart w:name="z1581" w:id="710"/>
    <w:p>
      <w:pPr>
        <w:spacing w:after="0"/>
        <w:ind w:left="0"/>
        <w:jc w:val="left"/>
      </w:pPr>
      <w:r>
        <w:rPr>
          <w:rFonts w:ascii="Times New Roman"/>
          <w:b/>
          <w:i w:val="false"/>
          <w:color w:val="000000"/>
        </w:rPr>
        <w:t xml:space="preserve"> 2-тарау. Нысанды толтыру</w:t>
      </w:r>
    </w:p>
    <w:bookmarkEnd w:id="710"/>
    <w:bookmarkStart w:name="z1582" w:id="711"/>
    <w:p>
      <w:pPr>
        <w:spacing w:after="0"/>
        <w:ind w:left="0"/>
        <w:jc w:val="both"/>
      </w:pPr>
      <w:r>
        <w:rPr>
          <w:rFonts w:ascii="Times New Roman"/>
          <w:b w:val="false"/>
          <w:i w:val="false"/>
          <w:color w:val="000000"/>
          <w:sz w:val="28"/>
        </w:rPr>
        <w:t>
      4. Нысанды толтыру мақсатында мына ұғымдар пайдаланылады:</w:t>
      </w:r>
    </w:p>
    <w:bookmarkEnd w:id="711"/>
    <w:bookmarkStart w:name="z1583" w:id="712"/>
    <w:p>
      <w:pPr>
        <w:spacing w:after="0"/>
        <w:ind w:left="0"/>
        <w:jc w:val="both"/>
      </w:pPr>
      <w:r>
        <w:rPr>
          <w:rFonts w:ascii="Times New Roman"/>
          <w:b w:val="false"/>
          <w:i w:val="false"/>
          <w:color w:val="000000"/>
          <w:sz w:val="28"/>
        </w:rPr>
        <w:t>
      бейрезидент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бейрезидент эмитенттердің бағалы қағаздары базалық активтері болып табылатын депозиторлық қолхаттар.</w:t>
      </w:r>
    </w:p>
    <w:bookmarkEnd w:id="712"/>
    <w:bookmarkStart w:name="z1584" w:id="713"/>
    <w:p>
      <w:pPr>
        <w:spacing w:after="0"/>
        <w:ind w:left="0"/>
        <w:jc w:val="both"/>
      </w:pPr>
      <w:r>
        <w:rPr>
          <w:rFonts w:ascii="Times New Roman"/>
          <w:b w:val="false"/>
          <w:i w:val="false"/>
          <w:color w:val="000000"/>
          <w:sz w:val="28"/>
        </w:rPr>
        <w:t>
      5. 1-бөлімде есепті кезеңде валюталық шарт бойынша міндеттемелердің орындалуы туралы мәліметтер көрсетіледі.</w:t>
      </w:r>
    </w:p>
    <w:bookmarkEnd w:id="713"/>
    <w:bookmarkStart w:name="z1585" w:id="714"/>
    <w:p>
      <w:pPr>
        <w:spacing w:after="0"/>
        <w:ind w:left="0"/>
        <w:jc w:val="both"/>
      </w:pPr>
      <w:r>
        <w:rPr>
          <w:rFonts w:ascii="Times New Roman"/>
          <w:b w:val="false"/>
          <w:i w:val="false"/>
          <w:color w:val="000000"/>
          <w:sz w:val="28"/>
        </w:rPr>
        <w:t>
      2-бағанда валюталық шарт бойынша міндеттемелерді орындау түрі көрсетіледі:</w:t>
      </w:r>
    </w:p>
    <w:bookmarkEnd w:id="714"/>
    <w:bookmarkStart w:name="z1586" w:id="715"/>
    <w:p>
      <w:pPr>
        <w:spacing w:after="0"/>
        <w:ind w:left="0"/>
        <w:jc w:val="both"/>
      </w:pPr>
      <w:r>
        <w:rPr>
          <w:rFonts w:ascii="Times New Roman"/>
          <w:b w:val="false"/>
          <w:i w:val="false"/>
          <w:color w:val="000000"/>
          <w:sz w:val="28"/>
        </w:rPr>
        <w:t>
      1) төлемдер және (немесе) ақша аударымдары түрінде;</w:t>
      </w:r>
    </w:p>
    <w:bookmarkEnd w:id="715"/>
    <w:bookmarkStart w:name="z1587" w:id="716"/>
    <w:p>
      <w:pPr>
        <w:spacing w:after="0"/>
        <w:ind w:left="0"/>
        <w:jc w:val="both"/>
      </w:pPr>
      <w:r>
        <w:rPr>
          <w:rFonts w:ascii="Times New Roman"/>
          <w:b w:val="false"/>
          <w:i w:val="false"/>
          <w:color w:val="000000"/>
          <w:sz w:val="28"/>
        </w:rPr>
        <w:t>
      2) тауар жеткізу (жұмысты орындау, қызмет көрсету) түрінде;</w:t>
      </w:r>
    </w:p>
    <w:bookmarkEnd w:id="716"/>
    <w:bookmarkStart w:name="z1588" w:id="717"/>
    <w:p>
      <w:pPr>
        <w:spacing w:after="0"/>
        <w:ind w:left="0"/>
        <w:jc w:val="both"/>
      </w:pPr>
      <w:r>
        <w:rPr>
          <w:rFonts w:ascii="Times New Roman"/>
          <w:b w:val="false"/>
          <w:i w:val="false"/>
          <w:color w:val="000000"/>
          <w:sz w:val="28"/>
        </w:rPr>
        <w:t>
      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де түрлері) беру түрінде;</w:t>
      </w:r>
    </w:p>
    <w:bookmarkEnd w:id="717"/>
    <w:bookmarkStart w:name="z1589" w:id="718"/>
    <w:p>
      <w:pPr>
        <w:spacing w:after="0"/>
        <w:ind w:left="0"/>
        <w:jc w:val="both"/>
      </w:pPr>
      <w:r>
        <w:rPr>
          <w:rFonts w:ascii="Times New Roman"/>
          <w:b w:val="false"/>
          <w:i w:val="false"/>
          <w:color w:val="000000"/>
          <w:sz w:val="28"/>
        </w:rPr>
        <w:t>
      4) өзге (толық жазылсын).</w:t>
      </w:r>
    </w:p>
    <w:bookmarkEnd w:id="718"/>
    <w:bookmarkStart w:name="z1590" w:id="719"/>
    <w:p>
      <w:pPr>
        <w:spacing w:after="0"/>
        <w:ind w:left="0"/>
        <w:jc w:val="both"/>
      </w:pPr>
      <w:r>
        <w:rPr>
          <w:rFonts w:ascii="Times New Roman"/>
          <w:b w:val="false"/>
          <w:i w:val="false"/>
          <w:color w:val="000000"/>
          <w:sz w:val="28"/>
        </w:rPr>
        <w:t>
      Егер міндеттемені орындау ақша түрінде жүзеге асырылатын болса, онда 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bookmarkEnd w:id="719"/>
    <w:bookmarkStart w:name="z1591" w:id="720"/>
    <w:p>
      <w:pPr>
        <w:spacing w:after="0"/>
        <w:ind w:left="0"/>
        <w:jc w:val="both"/>
      </w:pPr>
      <w:r>
        <w:rPr>
          <w:rFonts w:ascii="Times New Roman"/>
          <w:b w:val="false"/>
          <w:i w:val="false"/>
          <w:color w:val="000000"/>
          <w:sz w:val="28"/>
        </w:rPr>
        <w:t>
      Нысанда төлемдер және (немесе) ақша аударымдары салықпен бірге көрсетіледі. Нысанда ақшаны қайтару (төлемді орындамай қайтару) көрсетіледі.</w:t>
      </w:r>
    </w:p>
    <w:bookmarkEnd w:id="720"/>
    <w:bookmarkStart w:name="z1592" w:id="721"/>
    <w:p>
      <w:pPr>
        <w:spacing w:after="0"/>
        <w:ind w:left="0"/>
        <w:jc w:val="both"/>
      </w:pPr>
      <w:r>
        <w:rPr>
          <w:rFonts w:ascii="Times New Roman"/>
          <w:b w:val="false"/>
          <w:i w:val="false"/>
          <w:color w:val="000000"/>
          <w:sz w:val="28"/>
        </w:rPr>
        <w:t>
      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bookmarkEnd w:id="721"/>
    <w:bookmarkStart w:name="z1593" w:id="722"/>
    <w:p>
      <w:pPr>
        <w:spacing w:after="0"/>
        <w:ind w:left="0"/>
        <w:jc w:val="both"/>
      </w:pPr>
      <w:r>
        <w:rPr>
          <w:rFonts w:ascii="Times New Roman"/>
          <w:b w:val="false"/>
          <w:i w:val="false"/>
          <w:color w:val="000000"/>
          <w:sz w:val="28"/>
        </w:rPr>
        <w:t>
      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bookmarkEnd w:id="722"/>
    <w:bookmarkStart w:name="z1594" w:id="723"/>
    <w:p>
      <w:pPr>
        <w:spacing w:after="0"/>
        <w:ind w:left="0"/>
        <w:jc w:val="both"/>
      </w:pPr>
      <w:r>
        <w:rPr>
          <w:rFonts w:ascii="Times New Roman"/>
          <w:b w:val="false"/>
          <w:i w:val="false"/>
          <w:color w:val="000000"/>
          <w:sz w:val="28"/>
        </w:rPr>
        <w:t>
      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жіктеуішіне сәйкес толтырылады.</w:t>
      </w:r>
    </w:p>
    <w:bookmarkEnd w:id="723"/>
    <w:bookmarkStart w:name="z1595" w:id="724"/>
    <w:p>
      <w:pPr>
        <w:spacing w:after="0"/>
        <w:ind w:left="0"/>
        <w:jc w:val="both"/>
      </w:pPr>
      <w:r>
        <w:rPr>
          <w:rFonts w:ascii="Times New Roman"/>
          <w:b w:val="false"/>
          <w:i w:val="false"/>
          <w:color w:val="000000"/>
          <w:sz w:val="28"/>
        </w:rPr>
        <w:t>
      Қазақстан Республикасынан тыс жерде орналасқан заңды тұлға филиалының (өкілдігінің) шетелдік банктегі, халықаралық қаржы ұйымындағы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bookmarkEnd w:id="724"/>
    <w:bookmarkStart w:name="z1596" w:id="725"/>
    <w:p>
      <w:pPr>
        <w:spacing w:after="0"/>
        <w:ind w:left="0"/>
        <w:jc w:val="both"/>
      </w:pPr>
      <w:r>
        <w:rPr>
          <w:rFonts w:ascii="Times New Roman"/>
          <w:b w:val="false"/>
          <w:i w:val="false"/>
          <w:color w:val="000000"/>
          <w:sz w:val="28"/>
        </w:rPr>
        <w:t>
      6. 2-бөлімде есепті кезеңнің соңындағы жинақталған құн және есепті кезеңдегі кіріс туралы мәліметтер көрсетіледі.</w:t>
      </w:r>
    </w:p>
    <w:bookmarkEnd w:id="725"/>
    <w:bookmarkStart w:name="z1597" w:id="726"/>
    <w:p>
      <w:pPr>
        <w:spacing w:after="0"/>
        <w:ind w:left="0"/>
        <w:jc w:val="both"/>
      </w:pPr>
      <w:r>
        <w:rPr>
          <w:rFonts w:ascii="Times New Roman"/>
          <w:b w:val="false"/>
          <w:i w:val="false"/>
          <w:color w:val="000000"/>
          <w:sz w:val="28"/>
        </w:rPr>
        <w:t>
      2-бөлім мына жағдайларда толтырылады:</w:t>
      </w:r>
    </w:p>
    <w:bookmarkEnd w:id="726"/>
    <w:bookmarkStart w:name="z1598" w:id="727"/>
    <w:p>
      <w:pPr>
        <w:spacing w:after="0"/>
        <w:ind w:left="0"/>
        <w:jc w:val="both"/>
      </w:pPr>
      <w:r>
        <w:rPr>
          <w:rFonts w:ascii="Times New Roman"/>
          <w:b w:val="false"/>
          <w:i w:val="false"/>
          <w:color w:val="000000"/>
          <w:sz w:val="28"/>
        </w:rPr>
        <w:t>
      1) Қазақстан Республикасынан тыс жерде орналасқан заңды тұлғаның филиалына (өкілдігіне) ашылған шетелдік банктегі, халықаралық қаржы ұйымындағы шот бойынша Нысанды ұсынған кезде: есепті кезеңнің соңында осы шотта ақша сомасының қалдығы, шетелдік банктегі, халықаралық қаржы ұйымындағы шот резидентке есепті кезеңде осы шот бойынша есептеген сыйақы, оның ішінде салым (салымдар) қоса көрсетіледі;</w:t>
      </w:r>
    </w:p>
    <w:bookmarkEnd w:id="727"/>
    <w:bookmarkStart w:name="z1599" w:id="728"/>
    <w:p>
      <w:pPr>
        <w:spacing w:after="0"/>
        <w:ind w:left="0"/>
        <w:jc w:val="both"/>
      </w:pPr>
      <w:r>
        <w:rPr>
          <w:rFonts w:ascii="Times New Roman"/>
          <w:b w:val="false"/>
          <w:i w:val="false"/>
          <w:color w:val="000000"/>
          <w:sz w:val="28"/>
        </w:rPr>
        <w:t>
      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bookmarkEnd w:id="728"/>
    <w:bookmarkStart w:name="z1600" w:id="729"/>
    <w:p>
      <w:pPr>
        <w:spacing w:after="0"/>
        <w:ind w:left="0"/>
        <w:jc w:val="both"/>
      </w:pPr>
      <w:r>
        <w:rPr>
          <w:rFonts w:ascii="Times New Roman"/>
          <w:b w:val="false"/>
          <w:i w:val="false"/>
          <w:color w:val="000000"/>
          <w:sz w:val="28"/>
        </w:rPr>
        <w:t>
      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кірісі, оның ішінде мүлікті басқарғаны үшін кірісі көрсетіледі;</w:t>
      </w:r>
    </w:p>
    <w:bookmarkEnd w:id="729"/>
    <w:bookmarkStart w:name="z1601" w:id="730"/>
    <w:p>
      <w:pPr>
        <w:spacing w:after="0"/>
        <w:ind w:left="0"/>
        <w:jc w:val="both"/>
      </w:pPr>
      <w:r>
        <w:rPr>
          <w:rFonts w:ascii="Times New Roman"/>
          <w:b w:val="false"/>
          <w:i w:val="false"/>
          <w:color w:val="000000"/>
          <w:sz w:val="28"/>
        </w:rPr>
        <w:t>
      4) клиенттердің атынан валюталық операцияларды жүзеге асыратын бағалы қағаздар нарығының кәсіби қатысушыларына ақша мен қаржы құралдарын аударуға байланысты операциялар үшін есепті кезеңнің соңындағы берілген мүліктің құны және есепті кезеңдегі резиденттің (бейрезиденттің) табысы клиенттерге тиесілі ақшаны және (немесе) қаржы құралдарын есепке алу және сақтау шоттарында көрсетіледі.</w:t>
      </w:r>
    </w:p>
    <w:bookmarkEnd w:id="730"/>
    <w:bookmarkStart w:name="z1602" w:id="731"/>
    <w:p>
      <w:pPr>
        <w:spacing w:after="0"/>
        <w:ind w:left="0"/>
        <w:jc w:val="both"/>
      </w:pPr>
      <w:r>
        <w:rPr>
          <w:rFonts w:ascii="Times New Roman"/>
          <w:b w:val="false"/>
          <w:i w:val="false"/>
          <w:color w:val="000000"/>
          <w:sz w:val="28"/>
        </w:rPr>
        <w:t>
      7. Есепті кезеңде ақпарат болмаған жағдайда, Нысан нөлдік мәндермен ұсынылады.</w:t>
      </w:r>
    </w:p>
    <w:bookmarkEnd w:id="731"/>
    <w:bookmarkStart w:name="z1603" w:id="732"/>
    <w:p>
      <w:pPr>
        <w:spacing w:after="0"/>
        <w:ind w:left="0"/>
        <w:jc w:val="both"/>
      </w:pPr>
      <w:r>
        <w:rPr>
          <w:rFonts w:ascii="Times New Roman"/>
          <w:b w:val="false"/>
          <w:i w:val="false"/>
          <w:color w:val="000000"/>
          <w:sz w:val="28"/>
        </w:rPr>
        <w:t>
      8. Нысанға түзетулер (өзгерістер, толықтырулар) Қағидалардың 23-тармағында белгіленген ұсыну мерзімінен кейін 6 (алты) ай ішінде енгізіледі.</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605" w:id="733"/>
    <w:p>
      <w:pPr>
        <w:spacing w:after="0"/>
        <w:ind w:left="0"/>
        <w:jc w:val="both"/>
      </w:pPr>
      <w:r>
        <w:rPr>
          <w:rFonts w:ascii="Times New Roman"/>
          <w:b w:val="false"/>
          <w:i w:val="false"/>
          <w:color w:val="000000"/>
          <w:sz w:val="28"/>
        </w:rPr>
        <w:t>
      Ұсынылады: есептік нөмірін алған резиденттің орналасқан жері бойынша Қазақстан Республикасы Ұлттық Банкінің аумақтық филиалына</w:t>
      </w:r>
    </w:p>
    <w:bookmarkEnd w:id="733"/>
    <w:bookmarkStart w:name="z1606" w:id="7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34"/>
    <w:bookmarkStart w:name="z1607" w:id="735"/>
    <w:p>
      <w:pPr>
        <w:spacing w:after="0"/>
        <w:ind w:left="0"/>
        <w:jc w:val="both"/>
      </w:pPr>
      <w:r>
        <w:rPr>
          <w:rFonts w:ascii="Times New Roman"/>
          <w:b w:val="false"/>
          <w:i w:val="false"/>
          <w:color w:val="000000"/>
          <w:sz w:val="28"/>
        </w:rPr>
        <w:t>
      Әкімшілік нысанның атауы: шетелдік банктегі, халықаралық қаржы ұйымындағы шоттағы қаражаттың қозғалысы туралы есеп</w:t>
      </w:r>
    </w:p>
    <w:bookmarkEnd w:id="735"/>
    <w:bookmarkStart w:name="z1608" w:id="7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ПР-Ф-5</w:t>
      </w:r>
    </w:p>
    <w:bookmarkEnd w:id="736"/>
    <w:bookmarkStart w:name="z1609" w:id="737"/>
    <w:p>
      <w:pPr>
        <w:spacing w:after="0"/>
        <w:ind w:left="0"/>
        <w:jc w:val="both"/>
      </w:pPr>
      <w:r>
        <w:rPr>
          <w:rFonts w:ascii="Times New Roman"/>
          <w:b w:val="false"/>
          <w:i w:val="false"/>
          <w:color w:val="000000"/>
          <w:sz w:val="28"/>
        </w:rPr>
        <w:t>
      Кезеңділігі: тоқсан сайын</w:t>
      </w:r>
    </w:p>
    <w:bookmarkEnd w:id="737"/>
    <w:bookmarkStart w:name="z1610" w:id="738"/>
    <w:p>
      <w:pPr>
        <w:spacing w:after="0"/>
        <w:ind w:left="0"/>
        <w:jc w:val="both"/>
      </w:pPr>
      <w:r>
        <w:rPr>
          <w:rFonts w:ascii="Times New Roman"/>
          <w:b w:val="false"/>
          <w:i w:val="false"/>
          <w:color w:val="000000"/>
          <w:sz w:val="28"/>
        </w:rPr>
        <w:t>
      Есепті кезеңі: 20___жылғы _________ тоқсан</w:t>
      </w:r>
    </w:p>
    <w:bookmarkEnd w:id="738"/>
    <w:bookmarkStart w:name="z1611" w:id="7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 заңды тұлға</w:t>
      </w:r>
    </w:p>
    <w:bookmarkEnd w:id="739"/>
    <w:bookmarkStart w:name="z1612" w:id="7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740"/>
    <w:bookmarkStart w:name="z1613" w:id="741"/>
    <w:p>
      <w:pPr>
        <w:spacing w:after="0"/>
        <w:ind w:left="0"/>
        <w:jc w:val="both"/>
      </w:pPr>
      <w:r>
        <w:rPr>
          <w:rFonts w:ascii="Times New Roman"/>
          <w:b w:val="false"/>
          <w:i w:val="false"/>
          <w:color w:val="000000"/>
          <w:sz w:val="28"/>
        </w:rPr>
        <w:t>
      БСН: _______________________</w:t>
      </w:r>
    </w:p>
    <w:bookmarkEnd w:id="741"/>
    <w:bookmarkStart w:name="z1614" w:id="742"/>
    <w:p>
      <w:pPr>
        <w:spacing w:after="0"/>
        <w:ind w:left="0"/>
        <w:jc w:val="both"/>
      </w:pPr>
      <w:r>
        <w:rPr>
          <w:rFonts w:ascii="Times New Roman"/>
          <w:b w:val="false"/>
          <w:i w:val="false"/>
          <w:color w:val="000000"/>
          <w:sz w:val="28"/>
        </w:rPr>
        <w:t>
      Жинау әдісі: электрондық түрде</w:t>
      </w:r>
    </w:p>
    <w:bookmarkEnd w:id="742"/>
    <w:bookmarkStart w:name="z1615" w:id="743"/>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743"/>
    <w:bookmarkStart w:name="z1616" w:id="744"/>
    <w:p>
      <w:pPr>
        <w:spacing w:after="0"/>
        <w:ind w:left="0"/>
        <w:jc w:val="both"/>
      </w:pPr>
      <w:r>
        <w:rPr>
          <w:rFonts w:ascii="Times New Roman"/>
          <w:b w:val="false"/>
          <w:i w:val="false"/>
          <w:color w:val="000000"/>
          <w:sz w:val="28"/>
        </w:rPr>
        <w:t xml:space="preserve">
      Шетелдік банктің, халықаралық қаржы ұйымының атауы, елі </w:t>
      </w:r>
    </w:p>
    <w:bookmarkEnd w:id="744"/>
    <w:bookmarkStart w:name="z1617" w:id="745"/>
    <w:p>
      <w:pPr>
        <w:spacing w:after="0"/>
        <w:ind w:left="0"/>
        <w:jc w:val="both"/>
      </w:pPr>
      <w:r>
        <w:rPr>
          <w:rFonts w:ascii="Times New Roman"/>
          <w:b w:val="false"/>
          <w:i w:val="false"/>
          <w:color w:val="000000"/>
          <w:sz w:val="28"/>
        </w:rPr>
        <w:t>
      _______________________________________________________________</w:t>
      </w:r>
    </w:p>
    <w:bookmarkEnd w:id="745"/>
    <w:bookmarkStart w:name="z1618" w:id="746"/>
    <w:p>
      <w:pPr>
        <w:spacing w:after="0"/>
        <w:ind w:left="0"/>
        <w:jc w:val="both"/>
      </w:pPr>
      <w:r>
        <w:rPr>
          <w:rFonts w:ascii="Times New Roman"/>
          <w:b w:val="false"/>
          <w:i w:val="false"/>
          <w:color w:val="000000"/>
          <w:sz w:val="28"/>
        </w:rPr>
        <w:t>
      _______________________________________________________________</w:t>
      </w:r>
    </w:p>
    <w:bookmarkEnd w:id="746"/>
    <w:bookmarkStart w:name="z1619" w:id="747"/>
    <w:p>
      <w:pPr>
        <w:spacing w:after="0"/>
        <w:ind w:left="0"/>
        <w:jc w:val="both"/>
      </w:pPr>
      <w:r>
        <w:rPr>
          <w:rFonts w:ascii="Times New Roman"/>
          <w:b w:val="false"/>
          <w:i w:val="false"/>
          <w:color w:val="000000"/>
          <w:sz w:val="28"/>
        </w:rPr>
        <w:t>
      Шот валютасы __________________________________________________</w:t>
      </w:r>
    </w:p>
    <w:bookmarkEnd w:id="747"/>
    <w:bookmarkStart w:name="z1620" w:id="748"/>
    <w:p>
      <w:pPr>
        <w:spacing w:after="0"/>
        <w:ind w:left="0"/>
        <w:jc w:val="both"/>
      </w:pPr>
      <w:r>
        <w:rPr>
          <w:rFonts w:ascii="Times New Roman"/>
          <w:b w:val="false"/>
          <w:i w:val="false"/>
          <w:color w:val="000000"/>
          <w:sz w:val="28"/>
        </w:rPr>
        <w:t>
      шот валютасының мың бірлігі</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749"/>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7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осы ағымдағы шот шеңберінде ашылған салым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75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75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шот бойынша сыйақы есептелетін мөлшерлеме (жылдық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7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75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барлық қаражат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75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75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экспортынан түсiм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5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5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қаржылай қарыздарды өтеуден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75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(акциялар, инвестициялық қорлардың пайлары)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75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76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6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76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63"/>
          <w:p>
            <w:pPr>
              <w:spacing w:after="20"/>
              <w:ind w:left="20"/>
              <w:jc w:val="both"/>
            </w:pPr>
            <w:r>
              <w:rPr>
                <w:rFonts w:ascii="Times New Roman"/>
                <w:b w:val="false"/>
                <w:i w:val="false"/>
                <w:color w:val="000000"/>
                <w:sz w:val="20"/>
              </w:rPr>
              <w:t>
</w:t>
            </w:r>
            <w:r>
              <w:rPr>
                <w:rFonts w:ascii="Times New Roman"/>
                <w:b w:val="false"/>
                <w:i w:val="false"/>
                <w:color w:val="000000"/>
                <w:sz w:val="20"/>
              </w:rPr>
              <w:t>29а</w:t>
            </w:r>
          </w:p>
          <w:bookmarkEnd w:id="7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осы шот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76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76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76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меншiктi банк шоттарынан аудару тәртiбiмен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76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76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сыйақыны қоса алғанда, шетелдік банктердегі, халықаралық қаржы ұйымдардағы салымдардан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76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бойынша сыйақыны қоса алғанда, шетелдік банктердегі, халықаралық қаржы ұйымдардағы басқа да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770"/>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жұмсалған барлық ақша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77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77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7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жұмсалған өзге шығыс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773"/>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7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77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77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7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77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7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(акцияларды, инвестициялық қорлардың пайларын қоса алғанда),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77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7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778"/>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7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779"/>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780"/>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7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8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782"/>
          <w:p>
            <w:pPr>
              <w:spacing w:after="20"/>
              <w:ind w:left="20"/>
              <w:jc w:val="both"/>
            </w:pPr>
            <w:r>
              <w:rPr>
                <w:rFonts w:ascii="Times New Roman"/>
                <w:b w:val="false"/>
                <w:i w:val="false"/>
                <w:color w:val="000000"/>
                <w:sz w:val="20"/>
              </w:rPr>
              <w:t>
</w:t>
            </w:r>
            <w:r>
              <w:rPr>
                <w:rFonts w:ascii="Times New Roman"/>
                <w:b w:val="false"/>
                <w:i w:val="false"/>
                <w:color w:val="000000"/>
                <w:sz w:val="20"/>
              </w:rPr>
              <w:t>51.1</w:t>
            </w:r>
          </w:p>
          <w:bookmarkEnd w:id="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халықаралық қаржы ұйымының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78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7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 өзге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78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меншiктi банк шоттарына аудару тәртiбiмен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8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78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7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халықаралық қаржы ұйымдардағы салымдарға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787"/>
          <w:p>
            <w:pPr>
              <w:spacing w:after="20"/>
              <w:ind w:left="20"/>
              <w:jc w:val="both"/>
            </w:pPr>
            <w:r>
              <w:rPr>
                <w:rFonts w:ascii="Times New Roman"/>
                <w:b w:val="false"/>
                <w:i w:val="false"/>
                <w:color w:val="000000"/>
                <w:sz w:val="20"/>
              </w:rPr>
              <w:t>
</w:t>
            </w:r>
            <w:r>
              <w:rPr>
                <w:rFonts w:ascii="Times New Roman"/>
                <w:b w:val="false"/>
                <w:i w:val="false"/>
                <w:color w:val="000000"/>
                <w:sz w:val="20"/>
              </w:rPr>
              <w:t>55а</w:t>
            </w:r>
          </w:p>
          <w:bookmarkEnd w:id="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халықаралық қаржы ұйымдардағы басқа да шоттарға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78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7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айырмасына байланысты өзгерістер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789"/>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79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7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банктік шот бойынша шетелдік банктің, халықаралық қаржы ұйымының есепті кезеңде есептеген сыйақысы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791"/>
          <w:p>
            <w:pPr>
              <w:spacing w:after="20"/>
              <w:ind w:left="20"/>
              <w:jc w:val="both"/>
            </w:pPr>
            <w:r>
              <w:rPr>
                <w:rFonts w:ascii="Times New Roman"/>
                <w:b w:val="false"/>
                <w:i w:val="false"/>
                <w:color w:val="000000"/>
                <w:sz w:val="20"/>
              </w:rPr>
              <w:t>
</w:t>
            </w:r>
            <w:r>
              <w:rPr>
                <w:rFonts w:ascii="Times New Roman"/>
                <w:b w:val="false"/>
                <w:i w:val="false"/>
                <w:color w:val="000000"/>
                <w:sz w:val="20"/>
              </w:rPr>
              <w:t>Овердрафт туралы ақпарат</w:t>
            </w:r>
          </w:p>
          <w:bookmarkEnd w:id="79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792"/>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93"/>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794"/>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үшін сыйақы бойынша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795"/>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халықаралық қаржы ұйымының овердрафты ұсынуы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96"/>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97"/>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7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жұмсалған өзге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98"/>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7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 өзге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99"/>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7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меншікті банктік шоттарға аудару тәртібімен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800"/>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8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 халықаралық қаржы ұйымы овердрафт үшін есепті кезеңде есептеген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801"/>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8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банкке, халықаралық қаржы ұйымына овердрафты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802"/>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8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банкке, халықаралық қаржы ұйымына овердрафт үшін сыйақы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803"/>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8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804"/>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8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805"/>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8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806"/>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6" w:id="807"/>
    <w:p>
      <w:pPr>
        <w:spacing w:after="0"/>
        <w:ind w:left="0"/>
        <w:jc w:val="both"/>
      </w:pPr>
      <w:r>
        <w:rPr>
          <w:rFonts w:ascii="Times New Roman"/>
          <w:b w:val="false"/>
          <w:i w:val="false"/>
          <w:color w:val="000000"/>
          <w:sz w:val="28"/>
        </w:rPr>
        <w:t>
      Ескертпе_____________________________________________________________</w:t>
      </w:r>
    </w:p>
    <w:bookmarkEnd w:id="807"/>
    <w:bookmarkStart w:name="z1957" w:id="808"/>
    <w:p>
      <w:pPr>
        <w:spacing w:after="0"/>
        <w:ind w:left="0"/>
        <w:jc w:val="both"/>
      </w:pPr>
      <w:r>
        <w:rPr>
          <w:rFonts w:ascii="Times New Roman"/>
          <w:b w:val="false"/>
          <w:i w:val="false"/>
          <w:color w:val="000000"/>
          <w:sz w:val="28"/>
        </w:rPr>
        <w:t>
      ____________________________________________________________________</w:t>
      </w:r>
    </w:p>
    <w:bookmarkEnd w:id="808"/>
    <w:bookmarkStart w:name="z1958" w:id="809"/>
    <w:p>
      <w:pPr>
        <w:spacing w:after="0"/>
        <w:ind w:left="0"/>
        <w:jc w:val="both"/>
      </w:pPr>
      <w:r>
        <w:rPr>
          <w:rFonts w:ascii="Times New Roman"/>
          <w:b w:val="false"/>
          <w:i w:val="false"/>
          <w:color w:val="000000"/>
          <w:sz w:val="28"/>
        </w:rPr>
        <w:t>
      ____________________________________________________________________</w:t>
      </w:r>
    </w:p>
    <w:bookmarkEnd w:id="809"/>
    <w:bookmarkStart w:name="z1959" w:id="810"/>
    <w:p>
      <w:pPr>
        <w:spacing w:after="0"/>
        <w:ind w:left="0"/>
        <w:jc w:val="both"/>
      </w:pPr>
      <w:r>
        <w:rPr>
          <w:rFonts w:ascii="Times New Roman"/>
          <w:b w:val="false"/>
          <w:i w:val="false"/>
          <w:color w:val="000000"/>
          <w:sz w:val="28"/>
        </w:rPr>
        <w:t>
      Резидент_____________________________________________________________</w:t>
      </w:r>
    </w:p>
    <w:bookmarkEnd w:id="810"/>
    <w:bookmarkStart w:name="z1960" w:id="811"/>
    <w:p>
      <w:pPr>
        <w:spacing w:after="0"/>
        <w:ind w:left="0"/>
        <w:jc w:val="both"/>
      </w:pPr>
      <w:r>
        <w:rPr>
          <w:rFonts w:ascii="Times New Roman"/>
          <w:b w:val="false"/>
          <w:i w:val="false"/>
          <w:color w:val="000000"/>
          <w:sz w:val="28"/>
        </w:rPr>
        <w:t>
      ____________________________________________________________________</w:t>
      </w:r>
    </w:p>
    <w:bookmarkEnd w:id="811"/>
    <w:bookmarkStart w:name="z1961" w:id="812"/>
    <w:p>
      <w:pPr>
        <w:spacing w:after="0"/>
        <w:ind w:left="0"/>
        <w:jc w:val="both"/>
      </w:pPr>
      <w:r>
        <w:rPr>
          <w:rFonts w:ascii="Times New Roman"/>
          <w:b w:val="false"/>
          <w:i w:val="false"/>
          <w:color w:val="000000"/>
          <w:sz w:val="28"/>
        </w:rPr>
        <w:t>
      (заңды тұлғаның атауы)</w:t>
      </w:r>
    </w:p>
    <w:bookmarkEnd w:id="812"/>
    <w:bookmarkStart w:name="z1962" w:id="813"/>
    <w:p>
      <w:pPr>
        <w:spacing w:after="0"/>
        <w:ind w:left="0"/>
        <w:jc w:val="both"/>
      </w:pPr>
      <w:r>
        <w:rPr>
          <w:rFonts w:ascii="Times New Roman"/>
          <w:b w:val="false"/>
          <w:i w:val="false"/>
          <w:color w:val="000000"/>
          <w:sz w:val="28"/>
        </w:rPr>
        <w:t>
      Мекенжайы__________________________________________________________</w:t>
      </w:r>
    </w:p>
    <w:bookmarkEnd w:id="813"/>
    <w:bookmarkStart w:name="z1963" w:id="814"/>
    <w:p>
      <w:pPr>
        <w:spacing w:after="0"/>
        <w:ind w:left="0"/>
        <w:jc w:val="both"/>
      </w:pPr>
      <w:r>
        <w:rPr>
          <w:rFonts w:ascii="Times New Roman"/>
          <w:b w:val="false"/>
          <w:i w:val="false"/>
          <w:color w:val="000000"/>
          <w:sz w:val="28"/>
        </w:rPr>
        <w:t>
      ____________________________________________________________________</w:t>
      </w:r>
    </w:p>
    <w:bookmarkEnd w:id="814"/>
    <w:bookmarkStart w:name="z1964" w:id="815"/>
    <w:p>
      <w:pPr>
        <w:spacing w:after="0"/>
        <w:ind w:left="0"/>
        <w:jc w:val="both"/>
      </w:pPr>
      <w:r>
        <w:rPr>
          <w:rFonts w:ascii="Times New Roman"/>
          <w:b w:val="false"/>
          <w:i w:val="false"/>
          <w:color w:val="000000"/>
          <w:sz w:val="28"/>
        </w:rPr>
        <w:t>
      Телефоны____________________________________________________________</w:t>
      </w:r>
    </w:p>
    <w:bookmarkEnd w:id="815"/>
    <w:bookmarkStart w:name="z1965" w:id="816"/>
    <w:p>
      <w:pPr>
        <w:spacing w:after="0"/>
        <w:ind w:left="0"/>
        <w:jc w:val="both"/>
      </w:pPr>
      <w:r>
        <w:rPr>
          <w:rFonts w:ascii="Times New Roman"/>
          <w:b w:val="false"/>
          <w:i w:val="false"/>
          <w:color w:val="000000"/>
          <w:sz w:val="28"/>
        </w:rPr>
        <w:t>
      Электрондық пошта мекенжайы _________________________________________</w:t>
      </w:r>
    </w:p>
    <w:bookmarkEnd w:id="816"/>
    <w:bookmarkStart w:name="z1966" w:id="817"/>
    <w:p>
      <w:pPr>
        <w:spacing w:after="0"/>
        <w:ind w:left="0"/>
        <w:jc w:val="both"/>
      </w:pPr>
      <w:r>
        <w:rPr>
          <w:rFonts w:ascii="Times New Roman"/>
          <w:b w:val="false"/>
          <w:i w:val="false"/>
          <w:color w:val="000000"/>
          <w:sz w:val="28"/>
        </w:rPr>
        <w:t>
      Орындаушы _________________________________________________________</w:t>
      </w:r>
    </w:p>
    <w:bookmarkEnd w:id="817"/>
    <w:bookmarkStart w:name="z1967" w:id="818"/>
    <w:p>
      <w:pPr>
        <w:spacing w:after="0"/>
        <w:ind w:left="0"/>
        <w:jc w:val="both"/>
      </w:pPr>
      <w:r>
        <w:rPr>
          <w:rFonts w:ascii="Times New Roman"/>
          <w:b w:val="false"/>
          <w:i w:val="false"/>
          <w:color w:val="000000"/>
          <w:sz w:val="28"/>
        </w:rPr>
        <w:t>
      ____________________________________________________________________</w:t>
      </w:r>
    </w:p>
    <w:bookmarkEnd w:id="818"/>
    <w:bookmarkStart w:name="z1968" w:id="81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19"/>
    <w:bookmarkStart w:name="z1969" w:id="820"/>
    <w:p>
      <w:pPr>
        <w:spacing w:after="0"/>
        <w:ind w:left="0"/>
        <w:jc w:val="both"/>
      </w:pPr>
      <w:r>
        <w:rPr>
          <w:rFonts w:ascii="Times New Roman"/>
          <w:b w:val="false"/>
          <w:i w:val="false"/>
          <w:color w:val="000000"/>
          <w:sz w:val="28"/>
        </w:rPr>
        <w:t>
      Басшы немесе есепке қол қоюға уәкілетті адам</w:t>
      </w:r>
    </w:p>
    <w:bookmarkEnd w:id="820"/>
    <w:bookmarkStart w:name="z1970" w:id="821"/>
    <w:p>
      <w:pPr>
        <w:spacing w:after="0"/>
        <w:ind w:left="0"/>
        <w:jc w:val="both"/>
      </w:pPr>
      <w:r>
        <w:rPr>
          <w:rFonts w:ascii="Times New Roman"/>
          <w:b w:val="false"/>
          <w:i w:val="false"/>
          <w:color w:val="000000"/>
          <w:sz w:val="28"/>
        </w:rPr>
        <w:t>
      ____________________________________________________________________</w:t>
      </w:r>
    </w:p>
    <w:bookmarkEnd w:id="821"/>
    <w:bookmarkStart w:name="z1971" w:id="82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22"/>
    <w:bookmarkStart w:name="z1972" w:id="823"/>
    <w:p>
      <w:pPr>
        <w:spacing w:after="0"/>
        <w:ind w:left="0"/>
        <w:jc w:val="both"/>
      </w:pPr>
      <w:r>
        <w:rPr>
          <w:rFonts w:ascii="Times New Roman"/>
          <w:b w:val="false"/>
          <w:i w:val="false"/>
          <w:color w:val="000000"/>
          <w:sz w:val="28"/>
        </w:rPr>
        <w:t>
      Есепке қол қойылған күн 20___ жылғы "____" ______________</w:t>
      </w:r>
    </w:p>
    <w:bookmarkEnd w:id="823"/>
    <w:bookmarkStart w:name="z1973" w:id="824"/>
    <w:p>
      <w:pPr>
        <w:spacing w:after="0"/>
        <w:ind w:left="0"/>
        <w:jc w:val="both"/>
      </w:pPr>
      <w:r>
        <w:rPr>
          <w:rFonts w:ascii="Times New Roman"/>
          <w:b w:val="false"/>
          <w:i w:val="false"/>
          <w:color w:val="000000"/>
          <w:sz w:val="28"/>
        </w:rPr>
        <w:t>
      Ескертпе: нысан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банктегі,</w:t>
            </w:r>
            <w:r>
              <w:br/>
            </w:r>
            <w:r>
              <w:rPr>
                <w:rFonts w:ascii="Times New Roman"/>
                <w:b w:val="false"/>
                <w:i w:val="false"/>
                <w:color w:val="000000"/>
                <w:sz w:val="20"/>
              </w:rPr>
              <w:t>халықаралық қаржы</w:t>
            </w:r>
            <w:r>
              <w:br/>
            </w:r>
            <w:r>
              <w:rPr>
                <w:rFonts w:ascii="Times New Roman"/>
                <w:b w:val="false"/>
                <w:i w:val="false"/>
                <w:color w:val="000000"/>
                <w:sz w:val="20"/>
              </w:rPr>
              <w:t>ұйымындағы шоттағы</w:t>
            </w:r>
            <w:r>
              <w:br/>
            </w:r>
            <w:r>
              <w:rPr>
                <w:rFonts w:ascii="Times New Roman"/>
                <w:b w:val="false"/>
                <w:i w:val="false"/>
                <w:color w:val="000000"/>
                <w:sz w:val="20"/>
              </w:rPr>
              <w:t>қаражаттың қозғалысы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975" w:id="825"/>
    <w:p>
      <w:pPr>
        <w:spacing w:after="0"/>
        <w:ind w:left="0"/>
        <w:jc w:val="left"/>
      </w:pPr>
      <w:r>
        <w:rPr>
          <w:rFonts w:ascii="Times New Roman"/>
          <w:b/>
          <w:i w:val="false"/>
          <w:color w:val="000000"/>
        </w:rPr>
        <w:t xml:space="preserve"> Шетелдік банктегі, халықаралық қаржы ұйымындағы шоттағы қаражаттың қозғалысы туралы есеп (индексі - ПР-Ф-5, кезеңділігі - тоқсан сайын)</w:t>
      </w:r>
    </w:p>
    <w:bookmarkEnd w:id="825"/>
    <w:bookmarkStart w:name="z1976" w:id="82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26"/>
    <w:bookmarkStart w:name="z1977" w:id="827"/>
    <w:p>
      <w:pPr>
        <w:spacing w:after="0"/>
        <w:ind w:left="0"/>
        <w:jc w:val="left"/>
      </w:pPr>
      <w:r>
        <w:rPr>
          <w:rFonts w:ascii="Times New Roman"/>
          <w:b/>
          <w:i w:val="false"/>
          <w:color w:val="000000"/>
        </w:rPr>
        <w:t xml:space="preserve"> 1-тарау. Жалпы ережелер</w:t>
      </w:r>
    </w:p>
    <w:bookmarkEnd w:id="827"/>
    <w:bookmarkStart w:name="z1978" w:id="828"/>
    <w:p>
      <w:pPr>
        <w:spacing w:after="0"/>
        <w:ind w:left="0"/>
        <w:jc w:val="both"/>
      </w:pPr>
      <w:r>
        <w:rPr>
          <w:rFonts w:ascii="Times New Roman"/>
          <w:b w:val="false"/>
          <w:i w:val="false"/>
          <w:color w:val="000000"/>
          <w:sz w:val="28"/>
        </w:rPr>
        <w:t xml:space="preserve">
      1. Осы түсіндірмеде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28"/>
    <w:bookmarkStart w:name="z1979" w:id="829"/>
    <w:p>
      <w:pPr>
        <w:spacing w:after="0"/>
        <w:ind w:left="0"/>
        <w:jc w:val="both"/>
      </w:pPr>
      <w:r>
        <w:rPr>
          <w:rFonts w:ascii="Times New Roman"/>
          <w:b w:val="false"/>
          <w:i w:val="false"/>
          <w:color w:val="000000"/>
          <w:sz w:val="28"/>
        </w:rPr>
        <w:t>
      2. Нысанды Қазақстан Республикасының резидент заңды тұлғасы шетелдік банктегі, халықаралық қаржы ұйымындағы шоттың есептік нөмірі бойынша тоқсан сайын ұсынады.</w:t>
      </w:r>
    </w:p>
    <w:bookmarkEnd w:id="829"/>
    <w:bookmarkStart w:name="z1980" w:id="830"/>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830"/>
    <w:bookmarkStart w:name="z1981" w:id="831"/>
    <w:p>
      <w:pPr>
        <w:spacing w:after="0"/>
        <w:ind w:left="0"/>
        <w:jc w:val="left"/>
      </w:pPr>
      <w:r>
        <w:rPr>
          <w:rFonts w:ascii="Times New Roman"/>
          <w:b/>
          <w:i w:val="false"/>
          <w:color w:val="000000"/>
        </w:rPr>
        <w:t xml:space="preserve"> 2-тарау. Нысанды толтыру</w:t>
      </w:r>
    </w:p>
    <w:bookmarkEnd w:id="831"/>
    <w:bookmarkStart w:name="z1982" w:id="832"/>
    <w:p>
      <w:pPr>
        <w:spacing w:after="0"/>
        <w:ind w:left="0"/>
        <w:jc w:val="both"/>
      </w:pPr>
      <w:r>
        <w:rPr>
          <w:rFonts w:ascii="Times New Roman"/>
          <w:b w:val="false"/>
          <w:i w:val="false"/>
          <w:color w:val="000000"/>
          <w:sz w:val="28"/>
        </w:rPr>
        <w:t>
      4. 1-бағанда шетелдік банкте, халықаралық қаржы ұйымында ашылған ағымдағы шот, салым, аллокирленбеген металл шот туралы ақпарат көрсетіледі.</w:t>
      </w:r>
    </w:p>
    <w:bookmarkEnd w:id="832"/>
    <w:bookmarkStart w:name="z1983" w:id="833"/>
    <w:p>
      <w:pPr>
        <w:spacing w:after="0"/>
        <w:ind w:left="0"/>
        <w:jc w:val="both"/>
      </w:pPr>
      <w:r>
        <w:rPr>
          <w:rFonts w:ascii="Times New Roman"/>
          <w:b w:val="false"/>
          <w:i w:val="false"/>
          <w:color w:val="000000"/>
          <w:sz w:val="28"/>
        </w:rPr>
        <w:t>
      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bookmarkEnd w:id="833"/>
    <w:bookmarkStart w:name="z1984" w:id="834"/>
    <w:p>
      <w:pPr>
        <w:spacing w:after="0"/>
        <w:ind w:left="0"/>
        <w:jc w:val="both"/>
      </w:pPr>
      <w:r>
        <w:rPr>
          <w:rFonts w:ascii="Times New Roman"/>
          <w:b w:val="false"/>
          <w:i w:val="false"/>
          <w:color w:val="000000"/>
          <w:sz w:val="28"/>
        </w:rPr>
        <w:t>
      5.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bookmarkEnd w:id="834"/>
    <w:bookmarkStart w:name="z1985" w:id="835"/>
    <w:p>
      <w:pPr>
        <w:spacing w:after="0"/>
        <w:ind w:left="0"/>
        <w:jc w:val="both"/>
      </w:pPr>
      <w:r>
        <w:rPr>
          <w:rFonts w:ascii="Times New Roman"/>
          <w:b w:val="false"/>
          <w:i w:val="false"/>
          <w:color w:val="000000"/>
          <w:sz w:val="28"/>
        </w:rPr>
        <w:t>
      Егер Нысан нөлдік мәндермен берілсе, онда кодтары 10, 80-жолдар толтырылмайды.</w:t>
      </w:r>
    </w:p>
    <w:bookmarkEnd w:id="835"/>
    <w:bookmarkStart w:name="z1986" w:id="836"/>
    <w:p>
      <w:pPr>
        <w:spacing w:after="0"/>
        <w:ind w:left="0"/>
        <w:jc w:val="both"/>
      </w:pPr>
      <w:r>
        <w:rPr>
          <w:rFonts w:ascii="Times New Roman"/>
          <w:b w:val="false"/>
          <w:i w:val="false"/>
          <w:color w:val="000000"/>
          <w:sz w:val="28"/>
        </w:rPr>
        <w:t>
      6. Сома шот (салым) валютасының мың бірлігімен көрсетіледі.</w:t>
      </w:r>
    </w:p>
    <w:bookmarkEnd w:id="836"/>
    <w:bookmarkStart w:name="z1987" w:id="837"/>
    <w:p>
      <w:pPr>
        <w:spacing w:after="0"/>
        <w:ind w:left="0"/>
        <w:jc w:val="both"/>
      </w:pPr>
      <w:r>
        <w:rPr>
          <w:rFonts w:ascii="Times New Roman"/>
          <w:b w:val="false"/>
          <w:i w:val="false"/>
          <w:color w:val="000000"/>
          <w:sz w:val="28"/>
        </w:rPr>
        <w:t>
      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жүзеге асырылған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bookmarkEnd w:id="837"/>
    <w:bookmarkStart w:name="z1988" w:id="838"/>
    <w:p>
      <w:pPr>
        <w:spacing w:after="0"/>
        <w:ind w:left="0"/>
        <w:jc w:val="both"/>
      </w:pPr>
      <w:r>
        <w:rPr>
          <w:rFonts w:ascii="Times New Roman"/>
          <w:b w:val="false"/>
          <w:i w:val="false"/>
          <w:color w:val="000000"/>
          <w:sz w:val="28"/>
        </w:rPr>
        <w:t>
      7. Кодтары 34, 35, 55, 55а-жолдар толтырылған жағдайда ескертпеде одан (оған) ақша аударылатын шетел банкіндегі, халықаралық қаржы ұйымындағы шоттың есептік нөмірі көрсетілуі тиіс.</w:t>
      </w:r>
    </w:p>
    <w:bookmarkEnd w:id="838"/>
    <w:bookmarkStart w:name="z1989" w:id="839"/>
    <w:p>
      <w:pPr>
        <w:spacing w:after="0"/>
        <w:ind w:left="0"/>
        <w:jc w:val="both"/>
      </w:pPr>
      <w:r>
        <w:rPr>
          <w:rFonts w:ascii="Times New Roman"/>
          <w:b w:val="false"/>
          <w:i w:val="false"/>
          <w:color w:val="000000"/>
          <w:sz w:val="28"/>
        </w:rPr>
        <w:t>
      8. Овердрафт туралы ақпарат шетелдік банк, халықаралық қаржы ұйымы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bookmarkEnd w:id="839"/>
    <w:bookmarkStart w:name="z1990" w:id="840"/>
    <w:p>
      <w:pPr>
        <w:spacing w:after="0"/>
        <w:ind w:left="0"/>
        <w:jc w:val="both"/>
      </w:pPr>
      <w:r>
        <w:rPr>
          <w:rFonts w:ascii="Times New Roman"/>
          <w:b w:val="false"/>
          <w:i w:val="false"/>
          <w:color w:val="000000"/>
          <w:sz w:val="28"/>
        </w:rPr>
        <w:t>
      Шетелдік банк, халықаралық қаржы ұйымы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халықаралық қаржы ұйымы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bookmarkEnd w:id="840"/>
    <w:bookmarkStart w:name="z1991" w:id="841"/>
    <w:p>
      <w:pPr>
        <w:spacing w:after="0"/>
        <w:ind w:left="0"/>
        <w:jc w:val="both"/>
      </w:pPr>
      <w:r>
        <w:rPr>
          <w:rFonts w:ascii="Times New Roman"/>
          <w:b w:val="false"/>
          <w:i w:val="false"/>
          <w:color w:val="000000"/>
          <w:sz w:val="28"/>
        </w:rPr>
        <w:t>
      Пайда болған бағамдық айырмасы өзге де өзгерістерде көрсетіледі (кодтары 91, 92-жолдар).</w:t>
      </w:r>
    </w:p>
    <w:bookmarkEnd w:id="841"/>
    <w:bookmarkStart w:name="z1992" w:id="842"/>
    <w:p>
      <w:pPr>
        <w:spacing w:after="0"/>
        <w:ind w:left="0"/>
        <w:jc w:val="both"/>
      </w:pPr>
      <w:r>
        <w:rPr>
          <w:rFonts w:ascii="Times New Roman"/>
          <w:b w:val="false"/>
          <w:i w:val="false"/>
          <w:color w:val="000000"/>
          <w:sz w:val="28"/>
        </w:rPr>
        <w:t>
      9.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bookmarkEnd w:id="842"/>
    <w:bookmarkStart w:name="z1993" w:id="843"/>
    <w:p>
      <w:pPr>
        <w:spacing w:after="0"/>
        <w:ind w:left="0"/>
        <w:jc w:val="both"/>
      </w:pPr>
      <w:r>
        <w:rPr>
          <w:rFonts w:ascii="Times New Roman"/>
          <w:b w:val="false"/>
          <w:i w:val="false"/>
          <w:color w:val="000000"/>
          <w:sz w:val="28"/>
        </w:rPr>
        <w:t>
      10. Коды 29а, 70-жолдары бойынша осы сыйақыға салықтарды қоспағанда, есепті кезеңде есептелген сыйақы көрсетіледі.</w:t>
      </w:r>
    </w:p>
    <w:bookmarkEnd w:id="843"/>
    <w:bookmarkStart w:name="z1994" w:id="844"/>
    <w:p>
      <w:pPr>
        <w:spacing w:after="0"/>
        <w:ind w:left="0"/>
        <w:jc w:val="both"/>
      </w:pPr>
      <w:r>
        <w:rPr>
          <w:rFonts w:ascii="Times New Roman"/>
          <w:b w:val="false"/>
          <w:i w:val="false"/>
          <w:color w:val="000000"/>
          <w:sz w:val="28"/>
        </w:rPr>
        <w:t>
      11. Есепті кезеңде ақпарат болмаған жағдайда, Нысан нөлдік мәндермен ұсынылады.</w:t>
      </w:r>
    </w:p>
    <w:bookmarkEnd w:id="844"/>
    <w:bookmarkStart w:name="z1995" w:id="845"/>
    <w:p>
      <w:pPr>
        <w:spacing w:after="0"/>
        <w:ind w:left="0"/>
        <w:jc w:val="both"/>
      </w:pPr>
      <w:r>
        <w:rPr>
          <w:rFonts w:ascii="Times New Roman"/>
          <w:b w:val="false"/>
          <w:i w:val="false"/>
          <w:color w:val="000000"/>
          <w:sz w:val="28"/>
        </w:rPr>
        <w:t>
      12. Нысанға түзетулер (өзгерістер, толықтырулар) Қағидалардың 23-тармағында белгіленген ұсыну мерзімінен кейін 6 (алты) ай ішінде енгізіледі.</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997" w:id="846"/>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846"/>
    <w:bookmarkStart w:name="z1998" w:id="84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47"/>
    <w:bookmarkStart w:name="z1999" w:id="848"/>
    <w:p>
      <w:pPr>
        <w:spacing w:after="0"/>
        <w:ind w:left="0"/>
        <w:jc w:val="both"/>
      </w:pPr>
      <w:r>
        <w:rPr>
          <w:rFonts w:ascii="Times New Roman"/>
          <w:b w:val="false"/>
          <w:i w:val="false"/>
          <w:color w:val="000000"/>
          <w:sz w:val="28"/>
        </w:rPr>
        <w:t>
      Әкімшілік нысанның атауы: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w:t>
      </w:r>
    </w:p>
    <w:bookmarkEnd w:id="848"/>
    <w:bookmarkStart w:name="z2000" w:id="84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11-ОБ</w:t>
      </w:r>
    </w:p>
    <w:bookmarkEnd w:id="849"/>
    <w:bookmarkStart w:name="z2001" w:id="850"/>
    <w:p>
      <w:pPr>
        <w:spacing w:after="0"/>
        <w:ind w:left="0"/>
        <w:jc w:val="both"/>
      </w:pPr>
      <w:r>
        <w:rPr>
          <w:rFonts w:ascii="Times New Roman"/>
          <w:b w:val="false"/>
          <w:i w:val="false"/>
          <w:color w:val="000000"/>
          <w:sz w:val="28"/>
        </w:rPr>
        <w:t>
      Кезеңділігі: тоқсан сайын</w:t>
      </w:r>
    </w:p>
    <w:bookmarkEnd w:id="850"/>
    <w:bookmarkStart w:name="z2002" w:id="851"/>
    <w:p>
      <w:pPr>
        <w:spacing w:after="0"/>
        <w:ind w:left="0"/>
        <w:jc w:val="both"/>
      </w:pPr>
      <w:r>
        <w:rPr>
          <w:rFonts w:ascii="Times New Roman"/>
          <w:b w:val="false"/>
          <w:i w:val="false"/>
          <w:color w:val="000000"/>
          <w:sz w:val="28"/>
        </w:rPr>
        <w:t>
      Есепті кезеңі: ____ жылғы __________ тоқсан</w:t>
      </w:r>
    </w:p>
    <w:bookmarkEnd w:id="851"/>
    <w:bookmarkStart w:name="z2003" w:id="8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Қазақстан Республикасының аумағында қызметін жүзеге асыратын Қазақстан Республикасының бейрезидент-банкінің филиалы</w:t>
      </w:r>
    </w:p>
    <w:bookmarkEnd w:id="852"/>
    <w:bookmarkStart w:name="z2004" w:id="85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(онына) (қоса алғанда) дейін </w:t>
      </w:r>
    </w:p>
    <w:bookmarkEnd w:id="853"/>
    <w:bookmarkStart w:name="z2005" w:id="854"/>
    <w:p>
      <w:pPr>
        <w:spacing w:after="0"/>
        <w:ind w:left="0"/>
        <w:jc w:val="both"/>
      </w:pPr>
      <w:r>
        <w:rPr>
          <w:rFonts w:ascii="Times New Roman"/>
          <w:b w:val="false"/>
          <w:i w:val="false"/>
          <w:color w:val="000000"/>
          <w:sz w:val="28"/>
        </w:rPr>
        <w:t>
      БСН: _______________________</w:t>
      </w:r>
    </w:p>
    <w:bookmarkEnd w:id="854"/>
    <w:bookmarkStart w:name="z2006" w:id="855"/>
    <w:p>
      <w:pPr>
        <w:spacing w:after="0"/>
        <w:ind w:left="0"/>
        <w:jc w:val="both"/>
      </w:pPr>
      <w:r>
        <w:rPr>
          <w:rFonts w:ascii="Times New Roman"/>
          <w:b w:val="false"/>
          <w:i w:val="false"/>
          <w:color w:val="000000"/>
          <w:sz w:val="28"/>
        </w:rPr>
        <w:t>
      Жинау әдісі: электрондық түрде</w:t>
      </w:r>
    </w:p>
    <w:bookmarkEnd w:id="855"/>
    <w:bookmarkStart w:name="z2007" w:id="856"/>
    <w:p>
      <w:pPr>
        <w:spacing w:after="0"/>
        <w:ind w:left="0"/>
        <w:jc w:val="both"/>
      </w:pPr>
      <w:r>
        <w:rPr>
          <w:rFonts w:ascii="Times New Roman"/>
          <w:b w:val="false"/>
          <w:i w:val="false"/>
          <w:color w:val="000000"/>
          <w:sz w:val="28"/>
        </w:rPr>
        <w:t>
      Кесте. Қаржылық қарыздарды игеру және оған қызмет көрсету</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857"/>
          <w:p>
            <w:pPr>
              <w:spacing w:after="20"/>
              <w:ind w:left="20"/>
              <w:jc w:val="both"/>
            </w:pPr>
            <w:r>
              <w:rPr>
                <w:rFonts w:ascii="Times New Roman"/>
                <w:b w:val="false"/>
                <w:i w:val="false"/>
                <w:color w:val="000000"/>
                <w:sz w:val="20"/>
              </w:rPr>
              <w:t>
</w:t>
            </w:r>
            <w:r>
              <w:rPr>
                <w:rFonts w:ascii="Times New Roman"/>
                <w:b w:val="false"/>
                <w:i w:val="false"/>
                <w:color w:val="000000"/>
                <w:sz w:val="20"/>
              </w:rPr>
              <w:t>Реттік нөмірі</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есептен алынған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елінің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85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85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3" w:id="860"/>
    <w:p>
      <w:pPr>
        <w:spacing w:after="0"/>
        <w:ind w:left="0"/>
        <w:jc w:val="both"/>
      </w:pPr>
      <w:r>
        <w:rPr>
          <w:rFonts w:ascii="Times New Roman"/>
          <w:b w:val="false"/>
          <w:i w:val="false"/>
          <w:color w:val="000000"/>
          <w:sz w:val="28"/>
        </w:rPr>
        <w:t>
      кестенің жалғасы</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861"/>
          <w:p>
            <w:pPr>
              <w:spacing w:after="20"/>
              <w:ind w:left="20"/>
              <w:jc w:val="both"/>
            </w:pPr>
            <w:r>
              <w:rPr>
                <w:rFonts w:ascii="Times New Roman"/>
                <w:b w:val="false"/>
                <w:i w:val="false"/>
                <w:color w:val="000000"/>
                <w:sz w:val="20"/>
              </w:rPr>
              <w:t>
</w:t>
            </w:r>
            <w:r>
              <w:rPr>
                <w:rFonts w:ascii="Times New Roman"/>
                <w:b w:val="false"/>
                <w:i w:val="false"/>
                <w:color w:val="000000"/>
                <w:sz w:val="20"/>
              </w:rPr>
              <w:t>Кредиттік келісімнің нөмірі</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(атауы, нөмірі, күні)</w:t>
            </w:r>
          </w:p>
          <w:p>
            <w:pPr>
              <w:spacing w:after="20"/>
              <w:ind w:left="20"/>
              <w:jc w:val="both"/>
            </w:pPr>
            <w:r>
              <w:rPr>
                <w:rFonts w:ascii="Times New Roman"/>
                <w:b w:val="false"/>
                <w:i w:val="false"/>
                <w:color w:val="000000"/>
                <w:sz w:val="20"/>
              </w:rPr>
              <w:t>
ПН/УН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862"/>
          <w:p>
            <w:pPr>
              <w:spacing w:after="20"/>
              <w:ind w:left="20"/>
              <w:jc w:val="both"/>
            </w:pPr>
            <w:r>
              <w:rPr>
                <w:rFonts w:ascii="Times New Roman"/>
                <w:b w:val="false"/>
                <w:i w:val="false"/>
                <w:color w:val="000000"/>
                <w:sz w:val="20"/>
              </w:rPr>
              <w:t>
</w:t>
            </w:r>
            <w:r>
              <w:rPr>
                <w:rFonts w:ascii="Times New Roman"/>
                <w:b w:val="false"/>
                <w:i w:val="false"/>
                <w:color w:val="000000"/>
                <w:sz w:val="20"/>
              </w:rPr>
              <w:t>Д</w:t>
            </w:r>
          </w:p>
          <w:bookmarkEnd w:id="8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5" w:id="863"/>
    <w:p>
      <w:pPr>
        <w:spacing w:after="0"/>
        <w:ind w:left="0"/>
        <w:jc w:val="both"/>
      </w:pPr>
      <w:r>
        <w:rPr>
          <w:rFonts w:ascii="Times New Roman"/>
          <w:b w:val="false"/>
          <w:i w:val="false"/>
          <w:color w:val="000000"/>
          <w:sz w:val="28"/>
        </w:rPr>
        <w:t>
      кестенің жалғасы</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864"/>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борыш</w:t>
            </w:r>
          </w:p>
          <w:bookmarkEnd w:id="864"/>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865"/>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 басындағы қалдық, валютасының мың бірлігі</w:t>
            </w:r>
          </w:p>
          <w:bookmarkEnd w:id="8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866"/>
          <w:p>
            <w:pPr>
              <w:spacing w:after="20"/>
              <w:ind w:left="20"/>
              <w:jc w:val="both"/>
            </w:pPr>
            <w:r>
              <w:rPr>
                <w:rFonts w:ascii="Times New Roman"/>
                <w:b w:val="false"/>
                <w:i w:val="false"/>
                <w:color w:val="000000"/>
                <w:sz w:val="20"/>
              </w:rPr>
              <w:t>
Есепті кезеңдегі операция,</w:t>
            </w:r>
          </w:p>
          <w:bookmarkEnd w:id="866"/>
          <w:p>
            <w:pPr>
              <w:spacing w:after="20"/>
              <w:ind w:left="20"/>
              <w:jc w:val="both"/>
            </w:pPr>
            <w:r>
              <w:rPr>
                <w:rFonts w:ascii="Times New Roman"/>
                <w:b w:val="false"/>
                <w:i w:val="false"/>
                <w:color w:val="000000"/>
                <w:sz w:val="20"/>
              </w:rPr>
              <w:t>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8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6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4" w:id="869"/>
    <w:p>
      <w:pPr>
        <w:spacing w:after="0"/>
        <w:ind w:left="0"/>
        <w:jc w:val="both"/>
      </w:pPr>
      <w:r>
        <w:rPr>
          <w:rFonts w:ascii="Times New Roman"/>
          <w:b w:val="false"/>
          <w:i w:val="false"/>
          <w:color w:val="000000"/>
          <w:sz w:val="28"/>
        </w:rPr>
        <w:t>
      кестенің жалғасы</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870"/>
          <w:p>
            <w:pPr>
              <w:spacing w:after="20"/>
              <w:ind w:left="20"/>
              <w:jc w:val="both"/>
            </w:pPr>
            <w:r>
              <w:rPr>
                <w:rFonts w:ascii="Times New Roman"/>
                <w:b w:val="false"/>
                <w:i w:val="false"/>
                <w:color w:val="000000"/>
                <w:sz w:val="20"/>
              </w:rPr>
              <w:t>
</w:t>
            </w:r>
            <w:r>
              <w:rPr>
                <w:rFonts w:ascii="Times New Roman"/>
                <w:b w:val="false"/>
                <w:i w:val="false"/>
                <w:color w:val="000000"/>
                <w:sz w:val="20"/>
              </w:rPr>
              <w:t>Сыйақы</w:t>
            </w:r>
          </w:p>
          <w:bookmarkEnd w:id="870"/>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71"/>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кезеңнің басындағы қалдық, келісімшарт валютасының мың бірлігі</w:t>
            </w:r>
          </w:p>
          <w:bookmarkEnd w:id="8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8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87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4" w:id="874"/>
    <w:p>
      <w:pPr>
        <w:spacing w:after="0"/>
        <w:ind w:left="0"/>
        <w:jc w:val="both"/>
      </w:pPr>
      <w:r>
        <w:rPr>
          <w:rFonts w:ascii="Times New Roman"/>
          <w:b w:val="false"/>
          <w:i w:val="false"/>
          <w:color w:val="000000"/>
          <w:sz w:val="28"/>
        </w:rPr>
        <w:t>
      кестенің жалғасы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875"/>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кредитке қызмет көрсетуi бойынша төлемдер графигі</w:t>
            </w:r>
          </w:p>
          <w:bookmarkEnd w:id="87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76"/>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қарызды өтеу</w:t>
            </w:r>
          </w:p>
          <w:bookmarkEnd w:id="8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877"/>
          <w:p>
            <w:pPr>
              <w:spacing w:after="20"/>
              <w:ind w:left="20"/>
              <w:jc w:val="both"/>
            </w:pPr>
            <w:r>
              <w:rPr>
                <w:rFonts w:ascii="Times New Roman"/>
                <w:b w:val="false"/>
                <w:i w:val="false"/>
                <w:color w:val="000000"/>
                <w:sz w:val="20"/>
              </w:rPr>
              <w:t>
</w:t>
            </w:r>
            <w:r>
              <w:rPr>
                <w:rFonts w:ascii="Times New Roman"/>
                <w:b w:val="false"/>
                <w:i w:val="false"/>
                <w:color w:val="000000"/>
                <w:sz w:val="20"/>
              </w:rPr>
              <w:t>жыл</w:t>
            </w:r>
          </w:p>
          <w:bookmarkEnd w:id="8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878"/>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кезеңнен кейінгі 1- тоқсан</w:t>
            </w:r>
          </w:p>
          <w:bookmarkEnd w:id="8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8-тоқсан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87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88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3" w:id="881"/>
    <w:p>
      <w:pPr>
        <w:spacing w:after="0"/>
        <w:ind w:left="0"/>
        <w:jc w:val="both"/>
      </w:pPr>
      <w:r>
        <w:rPr>
          <w:rFonts w:ascii="Times New Roman"/>
          <w:b w:val="false"/>
          <w:i w:val="false"/>
          <w:color w:val="000000"/>
          <w:sz w:val="28"/>
        </w:rPr>
        <w:t>
      кестенің жалғасы</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882"/>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кредитке қызмет көрсетуi бойынша төлемдер графигі</w:t>
            </w:r>
          </w:p>
          <w:bookmarkEnd w:id="88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883"/>
          <w:p>
            <w:pPr>
              <w:spacing w:after="20"/>
              <w:ind w:left="20"/>
              <w:jc w:val="both"/>
            </w:pPr>
            <w:r>
              <w:rPr>
                <w:rFonts w:ascii="Times New Roman"/>
                <w:b w:val="false"/>
                <w:i w:val="false"/>
                <w:color w:val="000000"/>
                <w:sz w:val="20"/>
              </w:rPr>
              <w:t>
</w:t>
            </w:r>
            <w:r>
              <w:rPr>
                <w:rFonts w:ascii="Times New Roman"/>
                <w:b w:val="false"/>
                <w:i w:val="false"/>
                <w:color w:val="000000"/>
                <w:sz w:val="20"/>
              </w:rPr>
              <w:t>Сыйақыны төлеу</w:t>
            </w:r>
          </w:p>
          <w:bookmarkEnd w:id="8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84"/>
          <w:p>
            <w:pPr>
              <w:spacing w:after="20"/>
              <w:ind w:left="20"/>
              <w:jc w:val="both"/>
            </w:pPr>
            <w:r>
              <w:rPr>
                <w:rFonts w:ascii="Times New Roman"/>
                <w:b w:val="false"/>
                <w:i w:val="false"/>
                <w:color w:val="000000"/>
                <w:sz w:val="20"/>
              </w:rPr>
              <w:t>
</w:t>
            </w:r>
            <w:r>
              <w:rPr>
                <w:rFonts w:ascii="Times New Roman"/>
                <w:b w:val="false"/>
                <w:i w:val="false"/>
                <w:color w:val="000000"/>
                <w:sz w:val="20"/>
              </w:rPr>
              <w:t>жыл</w:t>
            </w:r>
          </w:p>
          <w:bookmarkEnd w:id="8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885"/>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кезеңнен кейінгі 1-тоқсан</w:t>
            </w:r>
          </w:p>
          <w:bookmarkEnd w:id="8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8-тоқсан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88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88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2" w:id="888"/>
    <w:p>
      <w:pPr>
        <w:spacing w:after="0"/>
        <w:ind w:left="0"/>
        <w:jc w:val="both"/>
      </w:pPr>
      <w:r>
        <w:rPr>
          <w:rFonts w:ascii="Times New Roman"/>
          <w:b w:val="false"/>
          <w:i w:val="false"/>
          <w:color w:val="000000"/>
          <w:sz w:val="28"/>
        </w:rPr>
        <w:t>
      Банктің, Қазақстан Республикасының аумағында қызметін жүзеге асыратын Қазақстан</w:t>
      </w:r>
    </w:p>
    <w:bookmarkEnd w:id="888"/>
    <w:bookmarkStart w:name="z2223" w:id="889"/>
    <w:p>
      <w:pPr>
        <w:spacing w:after="0"/>
        <w:ind w:left="0"/>
        <w:jc w:val="both"/>
      </w:pPr>
      <w:r>
        <w:rPr>
          <w:rFonts w:ascii="Times New Roman"/>
          <w:b w:val="false"/>
          <w:i w:val="false"/>
          <w:color w:val="000000"/>
          <w:sz w:val="28"/>
        </w:rPr>
        <w:t>
      Республикасының бейрезидент-банкі филиалының атауы</w:t>
      </w:r>
    </w:p>
    <w:bookmarkEnd w:id="889"/>
    <w:bookmarkStart w:name="z2224" w:id="890"/>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w:t>
      </w:r>
    </w:p>
    <w:bookmarkEnd w:id="890"/>
    <w:bookmarkStart w:name="z2225" w:id="891"/>
    <w:p>
      <w:pPr>
        <w:spacing w:after="0"/>
        <w:ind w:left="0"/>
        <w:jc w:val="both"/>
      </w:pPr>
      <w:r>
        <w:rPr>
          <w:rFonts w:ascii="Times New Roman"/>
          <w:b w:val="false"/>
          <w:i w:val="false"/>
          <w:color w:val="000000"/>
          <w:sz w:val="28"/>
        </w:rPr>
        <w:t>
      Мекенжайы _________________________________________________________</w:t>
      </w:r>
    </w:p>
    <w:bookmarkEnd w:id="891"/>
    <w:bookmarkStart w:name="z2226" w:id="892"/>
    <w:p>
      <w:pPr>
        <w:spacing w:after="0"/>
        <w:ind w:left="0"/>
        <w:jc w:val="both"/>
      </w:pPr>
      <w:r>
        <w:rPr>
          <w:rFonts w:ascii="Times New Roman"/>
          <w:b w:val="false"/>
          <w:i w:val="false"/>
          <w:color w:val="000000"/>
          <w:sz w:val="28"/>
        </w:rPr>
        <w:t>
      ____________________________________________________________________</w:t>
      </w:r>
    </w:p>
    <w:bookmarkEnd w:id="892"/>
    <w:bookmarkStart w:name="z2227" w:id="893"/>
    <w:p>
      <w:pPr>
        <w:spacing w:after="0"/>
        <w:ind w:left="0"/>
        <w:jc w:val="both"/>
      </w:pPr>
      <w:r>
        <w:rPr>
          <w:rFonts w:ascii="Times New Roman"/>
          <w:b w:val="false"/>
          <w:i w:val="false"/>
          <w:color w:val="000000"/>
          <w:sz w:val="28"/>
        </w:rPr>
        <w:t>
      Телефоны ___________________________________________________________</w:t>
      </w:r>
    </w:p>
    <w:bookmarkEnd w:id="893"/>
    <w:bookmarkStart w:name="z2228" w:id="894"/>
    <w:p>
      <w:pPr>
        <w:spacing w:after="0"/>
        <w:ind w:left="0"/>
        <w:jc w:val="both"/>
      </w:pPr>
      <w:r>
        <w:rPr>
          <w:rFonts w:ascii="Times New Roman"/>
          <w:b w:val="false"/>
          <w:i w:val="false"/>
          <w:color w:val="000000"/>
          <w:sz w:val="28"/>
        </w:rPr>
        <w:t>
      Электрондық пошта мекенжайы ________________________________________</w:t>
      </w:r>
    </w:p>
    <w:bookmarkEnd w:id="894"/>
    <w:bookmarkStart w:name="z2229" w:id="895"/>
    <w:p>
      <w:pPr>
        <w:spacing w:after="0"/>
        <w:ind w:left="0"/>
        <w:jc w:val="both"/>
      </w:pPr>
      <w:r>
        <w:rPr>
          <w:rFonts w:ascii="Times New Roman"/>
          <w:b w:val="false"/>
          <w:i w:val="false"/>
          <w:color w:val="000000"/>
          <w:sz w:val="28"/>
        </w:rPr>
        <w:t>
      Орындаушы __________________________________________________</w:t>
      </w:r>
    </w:p>
    <w:bookmarkEnd w:id="895"/>
    <w:bookmarkStart w:name="z2230" w:id="896"/>
    <w:p>
      <w:pPr>
        <w:spacing w:after="0"/>
        <w:ind w:left="0"/>
        <w:jc w:val="both"/>
      </w:pPr>
      <w:r>
        <w:rPr>
          <w:rFonts w:ascii="Times New Roman"/>
          <w:b w:val="false"/>
          <w:i w:val="false"/>
          <w:color w:val="000000"/>
          <w:sz w:val="28"/>
        </w:rPr>
        <w:t>
      ________________ тегі, аты және әкесінің аты (ол болған жағдайда) қолы телефоны</w:t>
      </w:r>
    </w:p>
    <w:bookmarkEnd w:id="896"/>
    <w:bookmarkStart w:name="z2231" w:id="897"/>
    <w:p>
      <w:pPr>
        <w:spacing w:after="0"/>
        <w:ind w:left="0"/>
        <w:jc w:val="both"/>
      </w:pPr>
      <w:r>
        <w:rPr>
          <w:rFonts w:ascii="Times New Roman"/>
          <w:b w:val="false"/>
          <w:i w:val="false"/>
          <w:color w:val="000000"/>
          <w:sz w:val="28"/>
        </w:rPr>
        <w:t>
      Басшы немесе есепке қол қоюға уәкілетті адам</w:t>
      </w:r>
    </w:p>
    <w:bookmarkEnd w:id="897"/>
    <w:bookmarkStart w:name="z2232" w:id="898"/>
    <w:p>
      <w:pPr>
        <w:spacing w:after="0"/>
        <w:ind w:left="0"/>
        <w:jc w:val="both"/>
      </w:pPr>
      <w:r>
        <w:rPr>
          <w:rFonts w:ascii="Times New Roman"/>
          <w:b w:val="false"/>
          <w:i w:val="false"/>
          <w:color w:val="000000"/>
          <w:sz w:val="28"/>
        </w:rPr>
        <w:t>
      ___________________________________________________ _______________</w:t>
      </w:r>
    </w:p>
    <w:bookmarkEnd w:id="898"/>
    <w:bookmarkStart w:name="z2233" w:id="89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99"/>
    <w:bookmarkStart w:name="z2234" w:id="900"/>
    <w:p>
      <w:pPr>
        <w:spacing w:after="0"/>
        <w:ind w:left="0"/>
        <w:jc w:val="both"/>
      </w:pPr>
      <w:r>
        <w:rPr>
          <w:rFonts w:ascii="Times New Roman"/>
          <w:b w:val="false"/>
          <w:i w:val="false"/>
          <w:color w:val="000000"/>
          <w:sz w:val="28"/>
        </w:rPr>
        <w:t>
      Есепке қол қойылған күн 20___ жылғы "____" ______________</w:t>
      </w:r>
    </w:p>
    <w:bookmarkEnd w:id="900"/>
    <w:bookmarkStart w:name="z2235" w:id="901"/>
    <w:p>
      <w:pPr>
        <w:spacing w:after="0"/>
        <w:ind w:left="0"/>
        <w:jc w:val="both"/>
      </w:pPr>
      <w:r>
        <w:rPr>
          <w:rFonts w:ascii="Times New Roman"/>
          <w:b w:val="false"/>
          <w:i w:val="false"/>
          <w:color w:val="000000"/>
          <w:sz w:val="28"/>
        </w:rPr>
        <w:t>
      Ескертпе: нысан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 бейрезиденттерден</w:t>
            </w:r>
            <w:r>
              <w:br/>
            </w:r>
            <w:r>
              <w:rPr>
                <w:rFonts w:ascii="Times New Roman"/>
                <w:b w:val="false"/>
                <w:i w:val="false"/>
                <w:color w:val="000000"/>
                <w:sz w:val="20"/>
              </w:rPr>
              <w:t>тартқан есепті кезеңнің басында</w:t>
            </w:r>
            <w:r>
              <w:br/>
            </w:r>
            <w:r>
              <w:rPr>
                <w:rFonts w:ascii="Times New Roman"/>
                <w:b w:val="false"/>
                <w:i w:val="false"/>
                <w:color w:val="000000"/>
                <w:sz w:val="20"/>
              </w:rPr>
              <w:t>және (немесе) соңында</w:t>
            </w:r>
            <w:r>
              <w:br/>
            </w:r>
            <w:r>
              <w:rPr>
                <w:rFonts w:ascii="Times New Roman"/>
                <w:b w:val="false"/>
                <w:i w:val="false"/>
                <w:color w:val="000000"/>
                <w:sz w:val="20"/>
              </w:rPr>
              <w:t>өтелмеген міндеттемелері бар</w:t>
            </w:r>
            <w:r>
              <w:br/>
            </w:r>
            <w:r>
              <w:rPr>
                <w:rFonts w:ascii="Times New Roman"/>
                <w:b w:val="false"/>
                <w:i w:val="false"/>
                <w:color w:val="000000"/>
                <w:sz w:val="20"/>
              </w:rPr>
              <w:t>қаржылай қарыздарды,</w:t>
            </w:r>
            <w:r>
              <w:br/>
            </w:r>
            <w:r>
              <w:rPr>
                <w:rFonts w:ascii="Times New Roman"/>
                <w:b w:val="false"/>
                <w:i w:val="false"/>
                <w:color w:val="000000"/>
                <w:sz w:val="20"/>
              </w:rPr>
              <w:t>сондай-ақ РЕПО операциялары</w:t>
            </w:r>
            <w:r>
              <w:br/>
            </w:r>
            <w:r>
              <w:rPr>
                <w:rFonts w:ascii="Times New Roman"/>
                <w:b w:val="false"/>
                <w:i w:val="false"/>
                <w:color w:val="000000"/>
                <w:sz w:val="20"/>
              </w:rPr>
              <w:t>бойынша міндеттемелерді игеру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237" w:id="902"/>
    <w:p>
      <w:pPr>
        <w:spacing w:after="0"/>
        <w:ind w:left="0"/>
        <w:jc w:val="left"/>
      </w:pPr>
      <w:r>
        <w:rPr>
          <w:rFonts w:ascii="Times New Roman"/>
          <w:b/>
          <w:i w:val="false"/>
          <w:color w:val="000000"/>
        </w:rPr>
        <w:t xml:space="preserve">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(индексі - 11-ОБ, кезеңділігі - тоқсан сайын)</w:t>
      </w:r>
    </w:p>
    <w:bookmarkEnd w:id="902"/>
    <w:bookmarkStart w:name="z2238" w:id="90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03"/>
    <w:bookmarkStart w:name="z2239" w:id="904"/>
    <w:p>
      <w:pPr>
        <w:spacing w:after="0"/>
        <w:ind w:left="0"/>
        <w:jc w:val="left"/>
      </w:pPr>
      <w:r>
        <w:rPr>
          <w:rFonts w:ascii="Times New Roman"/>
          <w:b/>
          <w:i w:val="false"/>
          <w:color w:val="000000"/>
        </w:rPr>
        <w:t xml:space="preserve"> 1-тарау. Жалпы ережелер</w:t>
      </w:r>
    </w:p>
    <w:bookmarkEnd w:id="904"/>
    <w:bookmarkStart w:name="z2240" w:id="905"/>
    <w:p>
      <w:pPr>
        <w:spacing w:after="0"/>
        <w:ind w:left="0"/>
        <w:jc w:val="both"/>
      </w:pPr>
      <w:r>
        <w:rPr>
          <w:rFonts w:ascii="Times New Roman"/>
          <w:b w:val="false"/>
          <w:i w:val="false"/>
          <w:color w:val="000000"/>
          <w:sz w:val="28"/>
        </w:rPr>
        <w:t>
      1. Осы түсіндірмеде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05"/>
    <w:bookmarkStart w:name="z2241" w:id="906"/>
    <w:p>
      <w:pPr>
        <w:spacing w:after="0"/>
        <w:ind w:left="0"/>
        <w:jc w:val="both"/>
      </w:pPr>
      <w:r>
        <w:rPr>
          <w:rFonts w:ascii="Times New Roman"/>
          <w:b w:val="false"/>
          <w:i w:val="false"/>
          <w:color w:val="000000"/>
          <w:sz w:val="28"/>
        </w:rPr>
        <w:t>
      2. Банк, Қазақстан Республикасының аумағында қызметін жүзеге асыратын Қазақстан Республикасының бейрезидент-банкінің филиалы Нысанды бейрезиденттерден олар тартқан қаржылай қарыздар, сондай-ақ РЕПО операциялары бойынша тоқсан сайын ұсынады.</w:t>
      </w:r>
    </w:p>
    <w:bookmarkEnd w:id="906"/>
    <w:bookmarkStart w:name="z2242" w:id="907"/>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907"/>
    <w:bookmarkStart w:name="z2243" w:id="908"/>
    <w:p>
      <w:pPr>
        <w:spacing w:after="0"/>
        <w:ind w:left="0"/>
        <w:jc w:val="left"/>
      </w:pPr>
      <w:r>
        <w:rPr>
          <w:rFonts w:ascii="Times New Roman"/>
          <w:b/>
          <w:i w:val="false"/>
          <w:color w:val="000000"/>
        </w:rPr>
        <w:t xml:space="preserve"> 2-тарау. Нысанды толтыру</w:t>
      </w:r>
    </w:p>
    <w:bookmarkEnd w:id="908"/>
    <w:bookmarkStart w:name="z2244" w:id="909"/>
    <w:p>
      <w:pPr>
        <w:spacing w:after="0"/>
        <w:ind w:left="0"/>
        <w:jc w:val="both"/>
      </w:pPr>
      <w:r>
        <w:rPr>
          <w:rFonts w:ascii="Times New Roman"/>
          <w:b w:val="false"/>
          <w:i w:val="false"/>
          <w:color w:val="000000"/>
          <w:sz w:val="28"/>
        </w:rPr>
        <w:t>
      4. Нысанда қаржылай қарыздарды игеру, өтеу және қызмет көрсету, сондай-ақ РЕПО операциялары бойынша міндеттемелер бойынша ақпарат көрсетіледі. Ақпарат есепті кезеңнің басында және (немесе) соңында бейрезиденттер алдындағы өтелмеген міндеттемелері бар әрбір валюталық шарт бойынша жеке-жеке, банк жүйесі бойынша жалпы және Қазақстан Республикасының аумағында қызметін жүзеге асыратын Қазақстан Республикасының бейрезидент банктің филиалы бойынша жалпы түрде көрсетіледі.</w:t>
      </w:r>
    </w:p>
    <w:bookmarkEnd w:id="909"/>
    <w:bookmarkStart w:name="z2245" w:id="910"/>
    <w:p>
      <w:pPr>
        <w:spacing w:after="0"/>
        <w:ind w:left="0"/>
        <w:jc w:val="both"/>
      </w:pPr>
      <w:r>
        <w:rPr>
          <w:rFonts w:ascii="Times New Roman"/>
          <w:b w:val="false"/>
          <w:i w:val="false"/>
          <w:color w:val="000000"/>
          <w:sz w:val="28"/>
        </w:rPr>
        <w:t>
      5. Сома шарт валютасының мың бірлігінде көрсетіледі.</w:t>
      </w:r>
    </w:p>
    <w:bookmarkEnd w:id="910"/>
    <w:bookmarkStart w:name="z2246" w:id="911"/>
    <w:p>
      <w:pPr>
        <w:spacing w:after="0"/>
        <w:ind w:left="0"/>
        <w:jc w:val="both"/>
      </w:pPr>
      <w:r>
        <w:rPr>
          <w:rFonts w:ascii="Times New Roman"/>
          <w:b w:val="false"/>
          <w:i w:val="false"/>
          <w:color w:val="000000"/>
          <w:sz w:val="28"/>
        </w:rPr>
        <w:t>
      6. Кестеде</w:t>
      </w:r>
    </w:p>
    <w:bookmarkEnd w:id="911"/>
    <w:bookmarkStart w:name="z2247" w:id="912"/>
    <w:p>
      <w:pPr>
        <w:spacing w:after="0"/>
        <w:ind w:left="0"/>
        <w:jc w:val="both"/>
      </w:pPr>
      <w:r>
        <w:rPr>
          <w:rFonts w:ascii="Times New Roman"/>
          <w:b w:val="false"/>
          <w:i w:val="false"/>
          <w:color w:val="000000"/>
          <w:sz w:val="28"/>
        </w:rPr>
        <w:t>
      А бағанында – реттік нөмір көрсетіледі;</w:t>
      </w:r>
    </w:p>
    <w:bookmarkEnd w:id="912"/>
    <w:bookmarkStart w:name="z2248" w:id="913"/>
    <w:p>
      <w:pPr>
        <w:spacing w:after="0"/>
        <w:ind w:left="0"/>
        <w:jc w:val="both"/>
      </w:pPr>
      <w:r>
        <w:rPr>
          <w:rFonts w:ascii="Times New Roman"/>
          <w:b w:val="false"/>
          <w:i w:val="false"/>
          <w:color w:val="000000"/>
          <w:sz w:val="28"/>
        </w:rPr>
        <w:t>
      Б бағанында – алдыңғы кезең үшін ұсынылған Нысаннан алынған қаржылық қарыздың реттік нөмірі көрсетіледі;</w:t>
      </w:r>
    </w:p>
    <w:bookmarkEnd w:id="913"/>
    <w:bookmarkStart w:name="z2249" w:id="914"/>
    <w:p>
      <w:pPr>
        <w:spacing w:after="0"/>
        <w:ind w:left="0"/>
        <w:jc w:val="both"/>
      </w:pPr>
      <w:r>
        <w:rPr>
          <w:rFonts w:ascii="Times New Roman"/>
          <w:b w:val="false"/>
          <w:i w:val="false"/>
          <w:color w:val="000000"/>
          <w:sz w:val="28"/>
        </w:rPr>
        <w:t>
      1-кестенің Г бағаны Қазақстан Республикасының ұлттық жіктеуіші НК РК ISO 3166-1 "Елдер атаулары мен олардың әкімшілік-аумақтық бірліктерінің атауларын ұсынуға арналған кодтар. 1-бөлім. Ел кодтары" талаптарына сәйкес толтырылады;</w:t>
      </w:r>
    </w:p>
    <w:bookmarkEnd w:id="914"/>
    <w:bookmarkStart w:name="z2250" w:id="915"/>
    <w:p>
      <w:pPr>
        <w:spacing w:after="0"/>
        <w:ind w:left="0"/>
        <w:jc w:val="both"/>
      </w:pPr>
      <w:r>
        <w:rPr>
          <w:rFonts w:ascii="Times New Roman"/>
          <w:b w:val="false"/>
          <w:i w:val="false"/>
          <w:color w:val="000000"/>
          <w:sz w:val="28"/>
        </w:rPr>
        <w:t>
      1-кестенің Ж бағаны және Кестенің 5-коды бар жолы Қазақстан Республикасының ұлттық жіктеуіші НК РК 07 ISO 4217 "Валюталар мен қорларды ұсынуға арналған кодтар" талаптарына сәйкес толтырылады;</w:t>
      </w:r>
    </w:p>
    <w:bookmarkEnd w:id="915"/>
    <w:bookmarkStart w:name="z2251" w:id="916"/>
    <w:p>
      <w:pPr>
        <w:spacing w:after="0"/>
        <w:ind w:left="0"/>
        <w:jc w:val="both"/>
      </w:pPr>
      <w:r>
        <w:rPr>
          <w:rFonts w:ascii="Times New Roman"/>
          <w:b w:val="false"/>
          <w:i w:val="false"/>
          <w:color w:val="000000"/>
          <w:sz w:val="28"/>
        </w:rPr>
        <w:t>
      1-бағанда есепті кезеңнің басындағы өтелмеген негізгі борыш, оның ішінде мерзімі өткен борыш көрсетіледі;</w:t>
      </w:r>
    </w:p>
    <w:bookmarkEnd w:id="916"/>
    <w:bookmarkStart w:name="z2252" w:id="917"/>
    <w:p>
      <w:pPr>
        <w:spacing w:after="0"/>
        <w:ind w:left="0"/>
        <w:jc w:val="both"/>
      </w:pPr>
      <w:r>
        <w:rPr>
          <w:rFonts w:ascii="Times New Roman"/>
          <w:b w:val="false"/>
          <w:i w:val="false"/>
          <w:color w:val="000000"/>
          <w:sz w:val="28"/>
        </w:rPr>
        <w:t>
      2-бағанда есепті кезеңде кредит қаражатын алу, борышты қайта ұйымдастыру және сыйақыны капиталдандыру есебінен негізгі борыштың ұлғаюы көрсетіледі;</w:t>
      </w:r>
    </w:p>
    <w:bookmarkEnd w:id="917"/>
    <w:bookmarkStart w:name="z2253" w:id="918"/>
    <w:p>
      <w:pPr>
        <w:spacing w:after="0"/>
        <w:ind w:left="0"/>
        <w:jc w:val="both"/>
      </w:pPr>
      <w:r>
        <w:rPr>
          <w:rFonts w:ascii="Times New Roman"/>
          <w:b w:val="false"/>
          <w:i w:val="false"/>
          <w:color w:val="000000"/>
          <w:sz w:val="28"/>
        </w:rPr>
        <w:t>
      3-бағанда талапты басқаға беру (борышты аудару) кезінде қайта ұйымдастыру есебінен борыштың ұлғаюы көрсетіледі;</w:t>
      </w:r>
    </w:p>
    <w:bookmarkEnd w:id="918"/>
    <w:bookmarkStart w:name="z2254" w:id="919"/>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bookmarkEnd w:id="919"/>
    <w:bookmarkStart w:name="z2255" w:id="920"/>
    <w:p>
      <w:pPr>
        <w:spacing w:after="0"/>
        <w:ind w:left="0"/>
        <w:jc w:val="both"/>
      </w:pPr>
      <w:r>
        <w:rPr>
          <w:rFonts w:ascii="Times New Roman"/>
          <w:b w:val="false"/>
          <w:i w:val="false"/>
          <w:color w:val="000000"/>
          <w:sz w:val="28"/>
        </w:rPr>
        <w:t>
      5-бағанда есепті кезеңде өтеу және қайта ұйымдастыру есебінен негізгі борыштың, оның ішінде мерзімі өткен борыштың азаюы көрсетіледі;</w:t>
      </w:r>
    </w:p>
    <w:bookmarkEnd w:id="920"/>
    <w:bookmarkStart w:name="z2256" w:id="921"/>
    <w:p>
      <w:pPr>
        <w:spacing w:after="0"/>
        <w:ind w:left="0"/>
        <w:jc w:val="both"/>
      </w:pPr>
      <w:r>
        <w:rPr>
          <w:rFonts w:ascii="Times New Roman"/>
          <w:b w:val="false"/>
          <w:i w:val="false"/>
          <w:color w:val="000000"/>
          <w:sz w:val="28"/>
        </w:rPr>
        <w:t>
      6-бағанда қайта ұйымдастыру есебінен борыштың азаюы көрсетіледі. Қайта ұйымдастырудың негізгі түрлеріне мерзімінен бұрын өтеу, кешіру, талапты басқаға беру (борышты аудару), борышты капиталға қатысу құралдарына (қарыз алушының және (немесе) үшінші тұлғалардың) айырбастау, жылжымайтын мүлікке және қарыз алушының өзге де активтеріне, қарыз алушының борыштық бағалы қағаздарына, тауар жеткізіліміне және қарыз алушының өзге де борыштық міндеттемелеріне айырбастау жатады;</w:t>
      </w:r>
    </w:p>
    <w:bookmarkEnd w:id="921"/>
    <w:bookmarkStart w:name="z2257" w:id="922"/>
    <w:p>
      <w:pPr>
        <w:spacing w:after="0"/>
        <w:ind w:left="0"/>
        <w:jc w:val="both"/>
      </w:pPr>
      <w:r>
        <w:rPr>
          <w:rFonts w:ascii="Times New Roman"/>
          <w:b w:val="false"/>
          <w:i w:val="false"/>
          <w:color w:val="000000"/>
          <w:sz w:val="28"/>
        </w:rPr>
        <w:t>
      7 және 8-бағандарда есепті кезеңнің соңындағы өтелмеген негізгі борыш, оның ішінде мерзімі өткен борыш, сондай-ақ борыш қалдығы есепке алынатын баланстық шоттың нөмірі көрсетіледі;</w:t>
      </w:r>
    </w:p>
    <w:bookmarkEnd w:id="922"/>
    <w:bookmarkStart w:name="z2258" w:id="923"/>
    <w:p>
      <w:pPr>
        <w:spacing w:after="0"/>
        <w:ind w:left="0"/>
        <w:jc w:val="both"/>
      </w:pPr>
      <w:r>
        <w:rPr>
          <w:rFonts w:ascii="Times New Roman"/>
          <w:b w:val="false"/>
          <w:i w:val="false"/>
          <w:color w:val="000000"/>
          <w:sz w:val="28"/>
        </w:rPr>
        <w:t>
      9-бағанда есепті кезеңнің басындағы сыйақы бойынша берешек, оның ішінде мерзімі өткен берешек көрсетіледі;</w:t>
      </w:r>
    </w:p>
    <w:bookmarkEnd w:id="923"/>
    <w:bookmarkStart w:name="z2259" w:id="924"/>
    <w:p>
      <w:pPr>
        <w:spacing w:after="0"/>
        <w:ind w:left="0"/>
        <w:jc w:val="both"/>
      </w:pPr>
      <w:r>
        <w:rPr>
          <w:rFonts w:ascii="Times New Roman"/>
          <w:b w:val="false"/>
          <w:i w:val="false"/>
          <w:color w:val="000000"/>
          <w:sz w:val="28"/>
        </w:rPr>
        <w:t>
      10-бағанда есепті кезеңде есептелген сыйақылар көрсетіледі;</w:t>
      </w:r>
    </w:p>
    <w:bookmarkEnd w:id="924"/>
    <w:bookmarkStart w:name="z2260" w:id="925"/>
    <w:p>
      <w:pPr>
        <w:spacing w:after="0"/>
        <w:ind w:left="0"/>
        <w:jc w:val="both"/>
      </w:pPr>
      <w:r>
        <w:rPr>
          <w:rFonts w:ascii="Times New Roman"/>
          <w:b w:val="false"/>
          <w:i w:val="false"/>
          <w:color w:val="000000"/>
          <w:sz w:val="28"/>
        </w:rPr>
        <w:t>
      11-бағанда есепті кезең ішінде төлеу, қайта ұйымдастыру және сыйақыны капиталдандыру есебінен сыйақының, оның ішінде мерзімі өткен сыйақының азаюы көрсетіледі;</w:t>
      </w:r>
    </w:p>
    <w:bookmarkEnd w:id="925"/>
    <w:bookmarkStart w:name="z2261" w:id="926"/>
    <w:p>
      <w:pPr>
        <w:spacing w:after="0"/>
        <w:ind w:left="0"/>
        <w:jc w:val="both"/>
      </w:pPr>
      <w:r>
        <w:rPr>
          <w:rFonts w:ascii="Times New Roman"/>
          <w:b w:val="false"/>
          <w:i w:val="false"/>
          <w:color w:val="000000"/>
          <w:sz w:val="28"/>
        </w:rPr>
        <w:t>
      12 және 13-бағандарда есепті кезеңнің соңындағы сыйақы бойынша берешек, оның ішінде мерзімі өткен берешек, сондай-ақ осы берешек есепке алынатын баланстық шоттың нөмірі көрсетіледі;</w:t>
      </w:r>
    </w:p>
    <w:bookmarkEnd w:id="926"/>
    <w:bookmarkStart w:name="z2262" w:id="927"/>
    <w:p>
      <w:pPr>
        <w:spacing w:after="0"/>
        <w:ind w:left="0"/>
        <w:jc w:val="both"/>
      </w:pPr>
      <w:r>
        <w:rPr>
          <w:rFonts w:ascii="Times New Roman"/>
          <w:b w:val="false"/>
          <w:i w:val="false"/>
          <w:color w:val="000000"/>
          <w:sz w:val="28"/>
        </w:rPr>
        <w:t>
      14-бағанда есепті кезеңнің соңындағы кредиттік келісімнің жай-күйі мынадай тізбеден көрсетіледі: "қолданыстағы", "тараптардың міндеттемелерін толық орындауы". Кредиттік келісім тараптар барлық міндеттемелерді, оның ішінде сыйақы немесе мерзімі өткен төлемдер бойынша міндеттемелерді толық орындағанға дейін қолданыста болып есептеледі;</w:t>
      </w:r>
    </w:p>
    <w:bookmarkEnd w:id="927"/>
    <w:bookmarkStart w:name="z2263" w:id="928"/>
    <w:p>
      <w:pPr>
        <w:spacing w:after="0"/>
        <w:ind w:left="0"/>
        <w:jc w:val="both"/>
      </w:pPr>
      <w:r>
        <w:rPr>
          <w:rFonts w:ascii="Times New Roman"/>
          <w:b w:val="false"/>
          <w:i w:val="false"/>
          <w:color w:val="000000"/>
          <w:sz w:val="28"/>
        </w:rPr>
        <w:t>
      15-бағанда (болған жағдайда) басқа да төлемдер көрсетіледі;</w:t>
      </w:r>
    </w:p>
    <w:bookmarkEnd w:id="928"/>
    <w:bookmarkStart w:name="z2264" w:id="929"/>
    <w:p>
      <w:pPr>
        <w:spacing w:after="0"/>
        <w:ind w:left="0"/>
        <w:jc w:val="both"/>
      </w:pPr>
      <w:r>
        <w:rPr>
          <w:rFonts w:ascii="Times New Roman"/>
          <w:b w:val="false"/>
          <w:i w:val="false"/>
          <w:color w:val="000000"/>
          <w:sz w:val="28"/>
        </w:rPr>
        <w:t>
      16-бағанда (болған жағдайда) қамтамасыз ету түрі және қамтамасыз ету сомасы валютасын көрсете отырып, валютаның мың бірлігінде көрсетіледі. Бірнеше қамтамасыз ету түрі болған кезде барлық қамтамасыз ету түрлері және қамтамасыз етудің жалпы нарықтық құны мың теңгемен көрсетіледі.</w:t>
      </w:r>
    </w:p>
    <w:bookmarkEnd w:id="929"/>
    <w:bookmarkStart w:name="z2265" w:id="930"/>
    <w:p>
      <w:pPr>
        <w:spacing w:after="0"/>
        <w:ind w:left="0"/>
        <w:jc w:val="both"/>
      </w:pPr>
      <w:r>
        <w:rPr>
          <w:rFonts w:ascii="Times New Roman"/>
          <w:b w:val="false"/>
          <w:i w:val="false"/>
          <w:color w:val="000000"/>
          <w:sz w:val="28"/>
        </w:rPr>
        <w:t>
      7. Қарыз алушының кредитке қызмет көрсетуі бойынша төлемдер графигінің 17-ден 38-ге дейінгі бағандарында есепті кезеңнен кейінгі екі жылға арналған тоқсандар бойынша болжамды сома көрсетіледі.</w:t>
      </w:r>
    </w:p>
    <w:bookmarkEnd w:id="930"/>
    <w:bookmarkStart w:name="z2266" w:id="931"/>
    <w:p>
      <w:pPr>
        <w:spacing w:after="0"/>
        <w:ind w:left="0"/>
        <w:jc w:val="both"/>
      </w:pPr>
      <w:r>
        <w:rPr>
          <w:rFonts w:ascii="Times New Roman"/>
          <w:b w:val="false"/>
          <w:i w:val="false"/>
          <w:color w:val="000000"/>
          <w:sz w:val="28"/>
        </w:rPr>
        <w:t>
      8. Кестедегі арифметикалық-логикалық бақылау:</w:t>
      </w:r>
    </w:p>
    <w:bookmarkEnd w:id="931"/>
    <w:bookmarkStart w:name="z2267" w:id="932"/>
    <w:p>
      <w:pPr>
        <w:spacing w:after="0"/>
        <w:ind w:left="0"/>
        <w:jc w:val="both"/>
      </w:pPr>
      <w:r>
        <w:rPr>
          <w:rFonts w:ascii="Times New Roman"/>
          <w:b w:val="false"/>
          <w:i w:val="false"/>
          <w:color w:val="000000"/>
          <w:sz w:val="28"/>
        </w:rPr>
        <w:t>
      1-баған = алдыңғы тоқсан үшін ұсынылған Нысанның 7-бағаны;</w:t>
      </w:r>
    </w:p>
    <w:bookmarkEnd w:id="932"/>
    <w:bookmarkStart w:name="z2268" w:id="933"/>
    <w:p>
      <w:pPr>
        <w:spacing w:after="0"/>
        <w:ind w:left="0"/>
        <w:jc w:val="both"/>
      </w:pPr>
      <w:r>
        <w:rPr>
          <w:rFonts w:ascii="Times New Roman"/>
          <w:b w:val="false"/>
          <w:i w:val="false"/>
          <w:color w:val="000000"/>
          <w:sz w:val="28"/>
        </w:rPr>
        <w:t>
      2-баған ≥ 3-баған + 4-баған;</w:t>
      </w:r>
    </w:p>
    <w:bookmarkEnd w:id="933"/>
    <w:bookmarkStart w:name="z2269" w:id="934"/>
    <w:p>
      <w:pPr>
        <w:spacing w:after="0"/>
        <w:ind w:left="0"/>
        <w:jc w:val="both"/>
      </w:pPr>
      <w:r>
        <w:rPr>
          <w:rFonts w:ascii="Times New Roman"/>
          <w:b w:val="false"/>
          <w:i w:val="false"/>
          <w:color w:val="000000"/>
          <w:sz w:val="28"/>
        </w:rPr>
        <w:t>
      5-баған ≥ 6-баған;</w:t>
      </w:r>
    </w:p>
    <w:bookmarkEnd w:id="934"/>
    <w:bookmarkStart w:name="z2270" w:id="935"/>
    <w:p>
      <w:pPr>
        <w:spacing w:after="0"/>
        <w:ind w:left="0"/>
        <w:jc w:val="both"/>
      </w:pPr>
      <w:r>
        <w:rPr>
          <w:rFonts w:ascii="Times New Roman"/>
          <w:b w:val="false"/>
          <w:i w:val="false"/>
          <w:color w:val="000000"/>
          <w:sz w:val="28"/>
        </w:rPr>
        <w:t>
      7-баған = 1-баған + 2-баған − 5-баған;</w:t>
      </w:r>
    </w:p>
    <w:bookmarkEnd w:id="935"/>
    <w:bookmarkStart w:name="z2271" w:id="936"/>
    <w:p>
      <w:pPr>
        <w:spacing w:after="0"/>
        <w:ind w:left="0"/>
        <w:jc w:val="both"/>
      </w:pPr>
      <w:r>
        <w:rPr>
          <w:rFonts w:ascii="Times New Roman"/>
          <w:b w:val="false"/>
          <w:i w:val="false"/>
          <w:color w:val="000000"/>
          <w:sz w:val="28"/>
        </w:rPr>
        <w:t>
      9-баған = алдыңғы тоқсан үшін ұсынылған Нысанның 12-бағаны;</w:t>
      </w:r>
    </w:p>
    <w:bookmarkEnd w:id="936"/>
    <w:bookmarkStart w:name="z2272" w:id="937"/>
    <w:p>
      <w:pPr>
        <w:spacing w:after="0"/>
        <w:ind w:left="0"/>
        <w:jc w:val="both"/>
      </w:pPr>
      <w:r>
        <w:rPr>
          <w:rFonts w:ascii="Times New Roman"/>
          <w:b w:val="false"/>
          <w:i w:val="false"/>
          <w:color w:val="000000"/>
          <w:sz w:val="28"/>
        </w:rPr>
        <w:t>
      12-баған = 9-баған + 10-баған − 11-баған.</w:t>
      </w:r>
    </w:p>
    <w:bookmarkEnd w:id="937"/>
    <w:bookmarkStart w:name="z2273" w:id="938"/>
    <w:p>
      <w:pPr>
        <w:spacing w:after="0"/>
        <w:ind w:left="0"/>
        <w:jc w:val="both"/>
      </w:pPr>
      <w:r>
        <w:rPr>
          <w:rFonts w:ascii="Times New Roman"/>
          <w:b w:val="false"/>
          <w:i w:val="false"/>
          <w:color w:val="000000"/>
          <w:sz w:val="28"/>
        </w:rPr>
        <w:t>
      9. Есепті кезеңде ақпарат болмаған жағдайда, Нысан ұсынылмайды.</w:t>
      </w:r>
    </w:p>
    <w:bookmarkEnd w:id="938"/>
    <w:bookmarkStart w:name="z2274" w:id="939"/>
    <w:p>
      <w:pPr>
        <w:spacing w:after="0"/>
        <w:ind w:left="0"/>
        <w:jc w:val="both"/>
      </w:pPr>
      <w:r>
        <w:rPr>
          <w:rFonts w:ascii="Times New Roman"/>
          <w:b w:val="false"/>
          <w:i w:val="false"/>
          <w:color w:val="000000"/>
          <w:sz w:val="28"/>
        </w:rPr>
        <w:t>
      10. Нысанға түзетулер (өзгерістер, толықтырулар) Қағидалардың 31-тармағында белгіленген ұсыну мерзімінен кейін 6 (алты) ай ішінде енгізіледі.</w:t>
      </w:r>
    </w:p>
    <w:bookmarkEnd w:id="9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