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e5e1" w14:textId="101e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2018 жылғы 15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2019 жылғы 10 сәуірдегі № 144 бұйрығы. Қазақстан Республикасының Әділет министрлігінде 2019 жылғы 11 сәуірде № 18500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2018 жылғы 15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16937 болып тіркелген, 2018 жылғы 1 маусымдағы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бөлінген 2018-2019 оқу жылына магистрлерді даярлауға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"1.Білім" деген бөлімде:</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2"/>
        <w:gridCol w:w="1197"/>
        <w:gridCol w:w="1974"/>
        <w:gridCol w:w="1975"/>
        <w:gridCol w:w="206"/>
        <w:gridCol w:w="1976"/>
      </w:tblGrid>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1"/>
        <w:gridCol w:w="1250"/>
        <w:gridCol w:w="2062"/>
        <w:gridCol w:w="2062"/>
        <w:gridCol w:w="215"/>
        <w:gridCol w:w="1520"/>
      </w:tblGrid>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278"/>
        <w:gridCol w:w="3278"/>
        <w:gridCol w:w="2598"/>
        <w:gridCol w:w="2599"/>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278"/>
        <w:gridCol w:w="3278"/>
        <w:gridCol w:w="2598"/>
        <w:gridCol w:w="2599"/>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566"/>
        <w:gridCol w:w="3566"/>
        <w:gridCol w:w="2338"/>
        <w:gridCol w:w="2338"/>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7" w:id="6"/>
    <w:p>
      <w:pPr>
        <w:spacing w:after="0"/>
        <w:ind w:left="0"/>
        <w:jc w:val="both"/>
      </w:pPr>
      <w:r>
        <w:rPr>
          <w:rFonts w:ascii="Times New Roman"/>
          <w:b w:val="false"/>
          <w:i w:val="false"/>
          <w:color w:val="000000"/>
          <w:sz w:val="28"/>
        </w:rPr>
        <w:t>
      деген жол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566"/>
        <w:gridCol w:w="3566"/>
        <w:gridCol w:w="2338"/>
        <w:gridCol w:w="2338"/>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xml:space="preserve">
      2) осы бұйрық мемлекеттік тіркеуден өткен күнінен бастап күнтізбелік он күн ішінде оның қазақ және орыс тілдеріндегі қағаз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9"/>
    <w:bookmarkStart w:name="z11"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 Ешенқұловқа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