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1ec2" w14:textId="db51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4 сәуірдегі № 300 бұйрығы. Қазақстан Республикасының Әділет министрлігінде 2019 жылғы 10 сәуірде № 18496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Солтүстік Қазақстан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4 948 315 600 (төрт миллиард тоғыз жүз қырық сегіз миллион үш жүз он бес мың алты жүз)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Бірінші орынбасары – ҚР Қаржы министрінің 20.09.2019 </w:t>
      </w:r>
      <w:r>
        <w:rPr>
          <w:rFonts w:ascii="Times New Roman"/>
          <w:b w:val="false"/>
          <w:i w:val="false"/>
          <w:color w:val="000000"/>
          <w:sz w:val="28"/>
        </w:rPr>
        <w:t>№ 1032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