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3a68" w14:textId="4ca3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4 сәуірдегі № 299 бұйрығы. Қазақстан Республикасының Әділет министрлігінде 2019 жылғы 10 сәуірде № 18491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Ақтөбе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5 600 000 000 (бес миллиард алты жүз миллион)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