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1848" w14:textId="ab01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өлшемдер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наурыздағы № 270 және Қазақстан Республикасы Индустрия және инфрақұрылымдық даму министрінің 2019 жылғы 29 наурыздағы № 163 бірлескен бұйрығы. Қазақстан Республикасының Әділет министрлігінде 2019 жылғы 4 сәуірде № 18464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6-3-бабы</w:t>
      </w:r>
      <w:r>
        <w:rPr>
          <w:rFonts w:ascii="Times New Roman"/>
          <w:b w:val="false"/>
          <w:i w:val="false"/>
          <w:color w:val="000000"/>
          <w:sz w:val="28"/>
        </w:rPr>
        <w:t xml:space="preserve"> 2)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өлшемдер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мемлекеттік тіркеген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2019 жылғы 11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 - 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жылы 29 наурыздағы </w:t>
            </w:r>
            <w:r>
              <w:br/>
            </w:r>
            <w:r>
              <w:rPr>
                <w:rFonts w:ascii="Times New Roman"/>
                <w:b w:val="false"/>
                <w:i w:val="false"/>
                <w:color w:val="000000"/>
                <w:sz w:val="20"/>
              </w:rPr>
              <w:t>№ 163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жылы 28 наурыздағы </w:t>
            </w:r>
            <w:r>
              <w:br/>
            </w:r>
            <w:r>
              <w:rPr>
                <w:rFonts w:ascii="Times New Roman"/>
                <w:b w:val="false"/>
                <w:i w:val="false"/>
                <w:color w:val="000000"/>
                <w:sz w:val="20"/>
              </w:rPr>
              <w:t>№ 270 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реттеуге жатқызылатын өлшемдер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473"/>
        <w:gridCol w:w="3865"/>
        <w:gridCol w:w="2994"/>
        <w:gridCol w:w="1135"/>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және қолдану саласы көрсетілген өлшемдердің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ауқымы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қателігі немесе дәлдік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көлемін бақылауды жүзеге асыру кезіндегі этил спирті мен алкоголь өнімдерінің көлемдерін сусыз этил спиртінің мөлшерін есепке алған кезде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0,5 %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қабылдаған (ағызған) және құйған кезде келіп түскен, өткізілген және тиелген мұнай өнімдерінің массасын мұнай өңдеу зауыттарында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±0,25 %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серпінді өлшеу әдісі кезінде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сақтауда тұрған, қалған мұнай өнімдерінің деңгейін жанармай бекеттерінде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±0,65 %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статикалық өлшеу әдісі кезінде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жүзеге асыру кезінде жүргізілетін өлшеулер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 белсенді заттардың беткі тартылуын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300 мН/м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2,0 %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өнімдеріндегі балқу, қайнау және лайлану нүктесі температурасын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95-тен 35 </w:t>
            </w:r>
            <w:r>
              <w:rPr>
                <w:rFonts w:ascii="Times New Roman"/>
                <w:b w:val="false"/>
                <w:i w:val="false"/>
                <w:color w:val="000000"/>
                <w:vertAlign w:val="superscript"/>
              </w:rPr>
              <w:t>0</w:t>
            </w:r>
            <w:r>
              <w:rPr>
                <w:rFonts w:ascii="Times New Roman"/>
                <w:b w:val="false"/>
                <w:i w:val="false"/>
                <w:color w:val="000000"/>
                <w:sz w:val="20"/>
              </w:rPr>
              <w:t>С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0,5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өнімдеріндегі йод санын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 отынға 1,0-ден 5,0 гр йодқа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2,5 %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өнімдеріндегі тұтқырлықты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300000 мм</w:t>
            </w:r>
            <w:r>
              <w:rPr>
                <w:rFonts w:ascii="Times New Roman"/>
                <w:b w:val="false"/>
                <w:i w:val="false"/>
                <w:color w:val="000000"/>
                <w:vertAlign w:val="superscript"/>
              </w:rPr>
              <w:t>2</w:t>
            </w:r>
            <w:r>
              <w:rPr>
                <w:rFonts w:ascii="Times New Roman"/>
                <w:b w:val="false"/>
                <w:i w:val="false"/>
                <w:color w:val="000000"/>
                <w:sz w:val="20"/>
              </w:rPr>
              <w:t>/с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0,30 %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өнімдеріндегі тығыздықты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0,65-тен 2 г/см</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 0,001 г/см</w:t>
            </w:r>
            <w:r>
              <w:rPr>
                <w:rFonts w:ascii="Times New Roman"/>
                <w:b w:val="false"/>
                <w:i w:val="false"/>
                <w:color w:val="000000"/>
                <w:vertAlign w:val="superscript"/>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жабық тигельде лап ету және тұтану температурасын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С-ден тұтану температурасына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0,3 %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ашық тигельде лап ету және тұтану температурасын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С-ден тұтану температурасына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6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өнімдеріндегі күкірттің массалық концентрациясын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0,0150-ден 5 %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0,7 %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өнімдеріндегі ванадийдің массалық концентрациясын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мг/кг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 0,7 %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фракционды құрамын анықтаған кездегі температурасын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0</w:t>
            </w:r>
            <w:r>
              <w:rPr>
                <w:rFonts w:ascii="Times New Roman"/>
                <w:b w:val="false"/>
                <w:i w:val="false"/>
                <w:color w:val="000000"/>
                <w:sz w:val="20"/>
              </w:rPr>
              <w:t xml:space="preserve">С-ден 300 </w:t>
            </w:r>
            <w:r>
              <w:rPr>
                <w:rFonts w:ascii="Times New Roman"/>
                <w:b w:val="false"/>
                <w:i w:val="false"/>
                <w:color w:val="000000"/>
                <w:vertAlign w:val="superscript"/>
              </w:rPr>
              <w:t>0</w:t>
            </w:r>
            <w:r>
              <w:rPr>
                <w:rFonts w:ascii="Times New Roman"/>
                <w:b w:val="false"/>
                <w:i w:val="false"/>
                <w:color w:val="000000"/>
                <w:sz w:val="20"/>
              </w:rPr>
              <w:t>С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r>
              <w:rPr>
                <w:rFonts w:ascii="Times New Roman"/>
                <w:b w:val="false"/>
                <w:i w:val="false"/>
                <w:color w:val="000000"/>
                <w:vertAlign w:val="superscript"/>
              </w:rPr>
              <w:t>0</w:t>
            </w:r>
            <w:r>
              <w:rPr>
                <w:rFonts w:ascii="Times New Roman"/>
                <w:b w:val="false"/>
                <w:i w:val="false"/>
                <w:color w:val="000000"/>
                <w:sz w:val="20"/>
              </w:rPr>
              <w:t xml:space="preserve">С-ден 370 </w:t>
            </w:r>
            <w:r>
              <w:rPr>
                <w:rFonts w:ascii="Times New Roman"/>
                <w:b w:val="false"/>
                <w:i w:val="false"/>
                <w:color w:val="000000"/>
                <w:vertAlign w:val="superscript"/>
              </w:rPr>
              <w:t>0</w:t>
            </w:r>
            <w:r>
              <w:rPr>
                <w:rFonts w:ascii="Times New Roman"/>
                <w:b w:val="false"/>
                <w:i w:val="false"/>
                <w:color w:val="000000"/>
                <w:sz w:val="20"/>
              </w:rPr>
              <w:t>С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1,5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өнімдерінің тобарсу және ағымдылық қасиетін жоғалту температурасын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95 </w:t>
            </w:r>
            <w:r>
              <w:rPr>
                <w:rFonts w:ascii="Times New Roman"/>
                <w:b w:val="false"/>
                <w:i w:val="false"/>
                <w:color w:val="000000"/>
                <w:vertAlign w:val="superscript"/>
              </w:rPr>
              <w:t>0</w:t>
            </w:r>
            <w:r>
              <w:rPr>
                <w:rFonts w:ascii="Times New Roman"/>
                <w:b w:val="false"/>
                <w:i w:val="false"/>
                <w:color w:val="000000"/>
                <w:sz w:val="20"/>
              </w:rPr>
              <w:t xml:space="preserve">С-ден 35 </w:t>
            </w:r>
            <w:r>
              <w:rPr>
                <w:rFonts w:ascii="Times New Roman"/>
                <w:b w:val="false"/>
                <w:i w:val="false"/>
                <w:color w:val="000000"/>
                <w:vertAlign w:val="superscript"/>
              </w:rPr>
              <w:t>0</w:t>
            </w:r>
            <w:r>
              <w:rPr>
                <w:rFonts w:ascii="Times New Roman"/>
                <w:b w:val="false"/>
                <w:i w:val="false"/>
                <w:color w:val="000000"/>
                <w:sz w:val="20"/>
              </w:rPr>
              <w:t>С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0,5 </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Жыртылу жүктемесін анықтау кезіндегі күшті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 кН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мен үлгілердің элементтік құрамын өлшеу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7,5-тен 16 %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 4-тен 18 %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13-тен 25 % дейін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317500"/>
                          </a:xfrm>
                          <a:prstGeom prst="rect">
                            <a:avLst/>
                          </a:prstGeom>
                        </pic:spPr>
                      </pic:pic>
                    </a:graphicData>
                  </a:graphic>
                </wp:inline>
              </w:drawing>
            </w:r>
          </w:p>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