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94f9" w14:textId="0709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наурыздағы № 136 бұйрығы. Қазақстан Республикасының Әділет министрлігінде 2019 жылғы 26 наурызда № 18416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"Авиациялық қауіпсіздік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11600 болып тіркелген, 2015 жылғы 27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"Әуежайдың авиациялық қауіпсіздік қызметінің қарап тексеруді ұйымдастыруы жөнінде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"Экипаж мүшесінің куәлігін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621 бұйрығына</w:t>
            </w:r>
            <w:r>
              <w:br/>
            </w:r>
            <w:r>
              <w:rPr>
                <w:rFonts w:ascii="Times New Roman"/>
                <w:b w:val="false"/>
                <w:i w:val="false"/>
                <w:color w:val="000000"/>
                <w:sz w:val="20"/>
              </w:rPr>
              <w:t xml:space="preserve">1-қосымша </w:t>
            </w:r>
          </w:p>
        </w:tc>
      </w:tr>
    </w:tbl>
    <w:bookmarkStart w:name="z12" w:id="10"/>
    <w:p>
      <w:pPr>
        <w:spacing w:after="0"/>
        <w:ind w:left="0"/>
        <w:jc w:val="left"/>
      </w:pPr>
      <w:r>
        <w:rPr>
          <w:rFonts w:ascii="Times New Roman"/>
          <w:b/>
          <w:i w:val="false"/>
          <w:color w:val="000000"/>
        </w:rPr>
        <w:t xml:space="preserve"> "Әуежайдың авиациялық қауіпсіздік қызметінің қарап тексеруді ұйымдастыруы жөнінде сертификат беру"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 жөнінде сертификат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514 бұйрығымен (Қазақстан Республикасының Нормативтік құқықтық актілерді мемлекеттік тіркеу тізілімінде № 11344 болып тіркелген) бекітілген "Әуежайдың авиациялық қауіпсіздік қызметінің жете тексеруді ұйымдастыруы жөнінде сертификат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көрсетілетін қызмет нәтижесін беру www.egov.kz, www.elicense.kz "электрондық үкімет" 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 нәтижесі әуежайдың авиациялық қауіпсіздік қызметінің жете тексеруді ұйымдастыруы жөнінде сертификат (бұдан әрі – сертификат)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негіздері бойынша мемлекеттік қызметті көрсетуден бас тарту туралы көрсетілетін қызметті берушінің дәлелді жауабы болып табылады.</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(іс-қимылдық) басталуына негіздеме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(іс-қимылдық) мазмұны, оны орындаудың жалпы мерзімі:</w:t>
      </w:r>
    </w:p>
    <w:bookmarkEnd w:id="17"/>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 түскен сәттен бастап он бес минут ішінде оны кіріс хат-хабарларды тіркеу журналына тіркейді және көрсетілетін қызметті берушінің басшысына қарауға береді; </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p>
      <w:pPr>
        <w:spacing w:after="0"/>
        <w:ind w:left="0"/>
        <w:jc w:val="both"/>
      </w:pPr>
      <w:r>
        <w:rPr>
          <w:rFonts w:ascii="Times New Roman"/>
          <w:b w:val="false"/>
          <w:i w:val="false"/>
          <w:color w:val="000000"/>
          <w:sz w:val="28"/>
        </w:rPr>
        <w:t xml:space="preserve">
      4) құрылымдық бөлімшенің басшысы екі сағат ішінде өтінімді қарайды және оны жауапты орындаушыға орындауға береді; </w:t>
      </w:r>
    </w:p>
    <w:p>
      <w:pPr>
        <w:spacing w:after="0"/>
        <w:ind w:left="0"/>
        <w:jc w:val="both"/>
      </w:pPr>
      <w:r>
        <w:rPr>
          <w:rFonts w:ascii="Times New Roman"/>
          <w:b w:val="false"/>
          <w:i w:val="false"/>
          <w:color w:val="000000"/>
          <w:sz w:val="28"/>
        </w:rPr>
        <w:t>
      5) жауапты орындаушы бес жұмыс күн ішінде өтінімді қарайды, сертификациялық тексеру жүргізу үшін өтінім бойынша шешімді немесе мемлекеттік қызметті көрсетуден бас тарту туралы дәлелді жауапты рәсімдейді және оған көрсетілетін қызметті берушінің құрылымдық бөлімшенің басшысымен қол қояды:</w:t>
      </w:r>
    </w:p>
    <w:p>
      <w:pPr>
        <w:spacing w:after="0"/>
        <w:ind w:left="0"/>
        <w:jc w:val="both"/>
      </w:pPr>
      <w:r>
        <w:rPr>
          <w:rFonts w:ascii="Times New Roman"/>
          <w:b w:val="false"/>
          <w:i w:val="false"/>
          <w:color w:val="000000"/>
          <w:sz w:val="28"/>
        </w:rPr>
        <w:t>
      өтінім бойынша шешім қабылданған сәттен бастап сертификациялық тексеру жүргізу үшін комиссияны құру туралы көрсетілетін қызметті беруші басшысының бұйрығын ресімдеу және қол қою қамтамасыз етіледі;</w:t>
      </w:r>
    </w:p>
    <w:p>
      <w:pPr>
        <w:spacing w:after="0"/>
        <w:ind w:left="0"/>
        <w:jc w:val="both"/>
      </w:pPr>
      <w:r>
        <w:rPr>
          <w:rFonts w:ascii="Times New Roman"/>
          <w:b w:val="false"/>
          <w:i w:val="false"/>
          <w:color w:val="000000"/>
          <w:sz w:val="28"/>
        </w:rPr>
        <w:t xml:space="preserve">
      6) алты жұмыс күні ішінде сертификациялық тексеру жүргізу және сертификациялық тексеру актісін жасау; </w:t>
      </w:r>
    </w:p>
    <w:p>
      <w:pPr>
        <w:spacing w:after="0"/>
        <w:ind w:left="0"/>
        <w:jc w:val="both"/>
      </w:pPr>
      <w:r>
        <w:rPr>
          <w:rFonts w:ascii="Times New Roman"/>
          <w:b w:val="false"/>
          <w:i w:val="false"/>
          <w:color w:val="000000"/>
          <w:sz w:val="28"/>
        </w:rPr>
        <w:t xml:space="preserve">
      7) сертификациялық тексеру жүргізуді аяқтау бойынша үш жұмыс күні ішінде жауапты орындаушымен сертификаттың рәсімделуі, оған көрсетілетін қызметті берушінің құрылымдық бөлімшенің басшысымен немесе мемлекеттік қызметті көрсетуден бас тарту туралы дәлелді жауабынаң қол қою. </w:t>
      </w:r>
    </w:p>
    <w:bookmarkStart w:name="z20" w:id="18"/>
    <w:p>
      <w:pPr>
        <w:spacing w:after="0"/>
        <w:ind w:left="0"/>
        <w:jc w:val="both"/>
      </w:pPr>
      <w:r>
        <w:rPr>
          <w:rFonts w:ascii="Times New Roman"/>
          <w:b w:val="false"/>
          <w:i w:val="false"/>
          <w:color w:val="000000"/>
          <w:sz w:val="28"/>
        </w:rPr>
        <w:t>
      6. Мынадай рәсімдерді (іс-қимылдарды) орындауды бастау үшін негіз ретінде саналатын мемлекеттік қызметті көрсету бойынша рәсімдердің (іс-қимылдардың) нәтижесі:</w:t>
      </w:r>
    </w:p>
    <w:bookmarkEnd w:id="18"/>
    <w:p>
      <w:pPr>
        <w:spacing w:after="0"/>
        <w:ind w:left="0"/>
        <w:jc w:val="both"/>
      </w:pPr>
      <w:r>
        <w:rPr>
          <w:rFonts w:ascii="Times New Roman"/>
          <w:b w:val="false"/>
          <w:i w:val="false"/>
          <w:color w:val="000000"/>
          <w:sz w:val="28"/>
        </w:rPr>
        <w:t>
      1) көрсетілетін қызметті беруші кеңсесінде өтінімді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өтінімді қарастыру және өтінім бойынша жауапты орындаушының шешім қабылдауы не бас тарту туралы дәлелді жауапты рәсімдеу;</w:t>
      </w:r>
    </w:p>
    <w:p>
      <w:pPr>
        <w:spacing w:after="0"/>
        <w:ind w:left="0"/>
        <w:jc w:val="both"/>
      </w:pPr>
      <w:r>
        <w:rPr>
          <w:rFonts w:ascii="Times New Roman"/>
          <w:b w:val="false"/>
          <w:i w:val="false"/>
          <w:color w:val="000000"/>
          <w:sz w:val="28"/>
        </w:rPr>
        <w:t>
      4) сертификациялық тексеруді жүргізу үшін көрсетілетін қызметті берушінің бұйрығын ресімдеу;</w:t>
      </w:r>
    </w:p>
    <w:p>
      <w:pPr>
        <w:spacing w:after="0"/>
        <w:ind w:left="0"/>
        <w:jc w:val="both"/>
      </w:pPr>
      <w:r>
        <w:rPr>
          <w:rFonts w:ascii="Times New Roman"/>
          <w:b w:val="false"/>
          <w:i w:val="false"/>
          <w:color w:val="000000"/>
          <w:sz w:val="28"/>
        </w:rPr>
        <w:t>
      5) сертификациялық тексеру жүргізу және сертификациялық тексеру актісін ресімдеу;</w:t>
      </w:r>
    </w:p>
    <w:p>
      <w:pPr>
        <w:spacing w:after="0"/>
        <w:ind w:left="0"/>
        <w:jc w:val="both"/>
      </w:pPr>
      <w:r>
        <w:rPr>
          <w:rFonts w:ascii="Times New Roman"/>
          <w:b w:val="false"/>
          <w:i w:val="false"/>
          <w:color w:val="000000"/>
          <w:sz w:val="28"/>
        </w:rPr>
        <w:t>
      6) көрсетілетін қызметті алушыға мемлекеттік қызмет көрсету сертификатын не бас тарту туралы дәлелді жауапты рәсімдеу және қол қою;</w:t>
      </w:r>
    </w:p>
    <w:p>
      <w:pPr>
        <w:spacing w:after="0"/>
        <w:ind w:left="0"/>
        <w:jc w:val="both"/>
      </w:pPr>
      <w:r>
        <w:rPr>
          <w:rFonts w:ascii="Times New Roman"/>
          <w:b w:val="false"/>
          <w:i w:val="false"/>
          <w:color w:val="000000"/>
          <w:sz w:val="28"/>
        </w:rPr>
        <w:t>
      7) көрсетілетін қызметті алушыға мемлекеттік қызмет көрсету сертификатын не бас тарту туралы дәлелді жауапты беру.</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көрсетілетін қызметті берушінің комиссиясы.</w:t>
      </w:r>
    </w:p>
    <w:bookmarkStart w:name="z23" w:id="21"/>
    <w:p>
      <w:pPr>
        <w:spacing w:after="0"/>
        <w:ind w:left="0"/>
        <w:jc w:val="both"/>
      </w:pPr>
      <w:r>
        <w:rPr>
          <w:rFonts w:ascii="Times New Roman"/>
          <w:b w:val="false"/>
          <w:i w:val="false"/>
          <w:color w:val="000000"/>
          <w:sz w:val="28"/>
        </w:rPr>
        <w:t xml:space="preserve">
      8. Әрбір рәсімінің (іс-қимылдың) ұзақтығын көрсете отырып құрылымдық бөлімшелер (қызметкерлер) арасындағы рәсімдердің (іс-қимылдардың)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бойынша бизнес-процестердің анықтамалығында келтірілген.</w:t>
      </w:r>
    </w:p>
    <w:bookmarkEnd w:id="21"/>
    <w:bookmarkStart w:name="z24" w:id="22"/>
    <w:p>
      <w:pPr>
        <w:spacing w:after="0"/>
        <w:ind w:left="0"/>
        <w:jc w:val="left"/>
      </w:pPr>
      <w:r>
        <w:rPr>
          <w:rFonts w:ascii="Times New Roman"/>
          <w:b/>
          <w:i w:val="false"/>
          <w:color w:val="000000"/>
        </w:rPr>
        <w:t xml:space="preserve"> 4-тарау. Басқа қызмет көрсетушімен арақатынас, сондай-ақ мемлекеттік қызметті көрсету барысында ақпараттық жүйелерді пайдалану тәртіптерінің сипаттамасы</w:t>
      </w:r>
    </w:p>
    <w:bookmarkEnd w:id="22"/>
    <w:bookmarkStart w:name="z25" w:id="23"/>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көрсетілген қызметті беруші мен көрсетілетін қызметті алушының жүгіну тәртібі мен рәсімдерінің (іс-қимылдарының) жүйелігі. </w:t>
      </w:r>
    </w:p>
    <w:bookmarkEnd w:id="23"/>
    <w:p>
      <w:pPr>
        <w:spacing w:after="0"/>
        <w:ind w:left="0"/>
        <w:jc w:val="both"/>
      </w:pPr>
      <w:r>
        <w:rPr>
          <w:rFonts w:ascii="Times New Roman"/>
          <w:b w:val="false"/>
          <w:i w:val="false"/>
          <w:color w:val="000000"/>
          <w:sz w:val="28"/>
        </w:rPr>
        <w:t>
      Портал арқылы мемлекеттік қызмет көрсету нәтижелерін алу процесін сипаттау:</w:t>
      </w:r>
    </w:p>
    <w:p>
      <w:pPr>
        <w:spacing w:after="0"/>
        <w:ind w:left="0"/>
        <w:jc w:val="both"/>
      </w:pPr>
      <w:r>
        <w:rPr>
          <w:rFonts w:ascii="Times New Roman"/>
          <w:b w:val="false"/>
          <w:i w:val="false"/>
          <w:color w:val="000000"/>
          <w:sz w:val="28"/>
        </w:rPr>
        <w:t>
      1) 1-процесс – көрсетілетін қызметті берушінің жауапты орындаушымен логині мен құпия сөзін (авторландыру процесі) мемлекеттік қызмет көрсету үшін "Е-лицензиялау" мемлекеттік деректер қорының ақпараттық жүйесіне (бұдан әрі – "Е-лицензиялау" МДҚ АЖ) енгізу;</w:t>
      </w:r>
    </w:p>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 туралы нақты деректерді "Е-лицензиялау" МДҚ АЖ-да логин мен құпия сөзі арқылы тексеру;</w:t>
      </w:r>
    </w:p>
    <w:p>
      <w:pPr>
        <w:spacing w:after="0"/>
        <w:ind w:left="0"/>
        <w:jc w:val="both"/>
      </w:pPr>
      <w:r>
        <w:rPr>
          <w:rFonts w:ascii="Times New Roman"/>
          <w:b w:val="false"/>
          <w:i w:val="false"/>
          <w:color w:val="000000"/>
          <w:sz w:val="28"/>
        </w:rPr>
        <w:t>
      3) 2-процесс – көрсетілетін қызметті берушінің жауапты орындаушының деректерінде бұзушылықтар болған жағдайда, "Е-лицензиялау" МДҚ АЖ арқылы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көрсетілетін қызметтерді таңдауы, көрсетілген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электронды үкімет шлюзі (бұдан әрі – ЭҮШ) арқылы "Заңды тұлғалар" мемлекеттік деректер қорының ақпараттық жүйесіне (бұдан әрі – ЗТ МДҚ АЖ) көрсетілетін қызметті алушының деректері туралы сұрау салуды жіберу;</w:t>
      </w:r>
    </w:p>
    <w:p>
      <w:pPr>
        <w:spacing w:after="0"/>
        <w:ind w:left="0"/>
        <w:jc w:val="both"/>
      </w:pPr>
      <w:r>
        <w:rPr>
          <w:rFonts w:ascii="Times New Roman"/>
          <w:b w:val="false"/>
          <w:i w:val="false"/>
          <w:color w:val="000000"/>
          <w:sz w:val="28"/>
        </w:rPr>
        <w:t>
      6) 2-шарт – ЗТ МДҚ көрсетілетін қызметті алушының деректерінің бар екендігін тексеру;</w:t>
      </w:r>
    </w:p>
    <w:p>
      <w:pPr>
        <w:spacing w:after="0"/>
        <w:ind w:left="0"/>
        <w:jc w:val="both"/>
      </w:pPr>
      <w:r>
        <w:rPr>
          <w:rFonts w:ascii="Times New Roman"/>
          <w:b w:val="false"/>
          <w:i w:val="false"/>
          <w:color w:val="000000"/>
          <w:sz w:val="28"/>
        </w:rPr>
        <w:t>
      7) 5-процесс – көрсетілетін қызметті алушының деректер ЗТ МДҚ жоқ болған жағдайда, деректерді алудың мүмкін еместегі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бар екендігі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сканирлеу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МДҚ АЖ сұрау салуды тіркеу және "Е-лицензиялау" МДҚ АЖ көрсетілетін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МДҚ АЖ қалыптастырылған қызметтің (электронды құжат) нәтижесін алу. Электронды құжат көрсетілетін қызметті берушінің уәкілетті тұлғасының электрондық цифрлық қолтаңбасымен қолдануымен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өзара функционалдық іс-қимылдары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қарап </w:t>
            </w:r>
            <w:r>
              <w:br/>
            </w:r>
            <w:r>
              <w:rPr>
                <w:rFonts w:ascii="Times New Roman"/>
                <w:b w:val="false"/>
                <w:i w:val="false"/>
                <w:color w:val="000000"/>
                <w:sz w:val="20"/>
              </w:rPr>
              <w:t xml:space="preserve">тексеруді ұйымдастыруы </w:t>
            </w:r>
            <w:r>
              <w:br/>
            </w:r>
            <w:r>
              <w:rPr>
                <w:rFonts w:ascii="Times New Roman"/>
                <w:b w:val="false"/>
                <w:i w:val="false"/>
                <w:color w:val="000000"/>
                <w:sz w:val="20"/>
              </w:rPr>
              <w:t xml:space="preserve">жөнінде сертификат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қызметті көрсету бойынша бизнес-процестердің анықтамалығы</w:t>
      </w:r>
    </w:p>
    <w:bookmarkEnd w:id="24"/>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қарап </w:t>
            </w:r>
            <w:r>
              <w:br/>
            </w:r>
            <w:r>
              <w:rPr>
                <w:rFonts w:ascii="Times New Roman"/>
                <w:b w:val="false"/>
                <w:i w:val="false"/>
                <w:color w:val="000000"/>
                <w:sz w:val="20"/>
              </w:rPr>
              <w:t xml:space="preserve">тексеруді ұйымдастыруы </w:t>
            </w:r>
            <w:r>
              <w:br/>
            </w:r>
            <w:r>
              <w:rPr>
                <w:rFonts w:ascii="Times New Roman"/>
                <w:b w:val="false"/>
                <w:i w:val="false"/>
                <w:color w:val="000000"/>
                <w:sz w:val="20"/>
              </w:rPr>
              <w:t xml:space="preserve">жөнінде сертификат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bookmarkEnd w:id="25"/>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621 бұйрығына</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"Экипаж мүшесінің куәлігін беру" мемлекеттік көрсетілетін қызмет регламенті</w:t>
      </w:r>
    </w:p>
    <w:bookmarkEnd w:id="26"/>
    <w:bookmarkStart w:name="z33" w:id="27"/>
    <w:p>
      <w:pPr>
        <w:spacing w:after="0"/>
        <w:ind w:left="0"/>
        <w:jc w:val="left"/>
      </w:pPr>
      <w:r>
        <w:rPr>
          <w:rFonts w:ascii="Times New Roman"/>
          <w:b/>
          <w:i w:val="false"/>
          <w:color w:val="000000"/>
        </w:rPr>
        <w:t xml:space="preserve"> 1-тарау. Жалпы ережелер</w:t>
      </w:r>
    </w:p>
    <w:bookmarkEnd w:id="27"/>
    <w:bookmarkStart w:name="z34" w:id="28"/>
    <w:p>
      <w:pPr>
        <w:spacing w:after="0"/>
        <w:ind w:left="0"/>
        <w:jc w:val="both"/>
      </w:pPr>
      <w:r>
        <w:rPr>
          <w:rFonts w:ascii="Times New Roman"/>
          <w:b w:val="false"/>
          <w:i w:val="false"/>
          <w:color w:val="000000"/>
          <w:sz w:val="28"/>
        </w:rPr>
        <w:t xml:space="preserve">
      1. "Экипаж мүшесінің куәлігін беру" мемлекеттік көрсетілетін қызметті (бұдан әрі – мемлекеттік көрсетілетін қызмет) Қазақстан Республикасы Инвестициялар және даму министрінің 2018 жылғы 28 сәуірдегі № 514 бұйрығымен (Қазақстан Республикасының Нормативтік құқықтық актілерді мемлекеттік тіркеу тізілімінде № 11344 болып тіркелген) бекітілген "Экипаж мүшесінің куәлігін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28"/>
    <w:p>
      <w:pPr>
        <w:spacing w:after="0"/>
        <w:ind w:left="0"/>
        <w:jc w:val="both"/>
      </w:pPr>
      <w:r>
        <w:rPr>
          <w:rFonts w:ascii="Times New Roman"/>
          <w:b w:val="false"/>
          <w:i w:val="false"/>
          <w:color w:val="000000"/>
          <w:sz w:val="28"/>
        </w:rPr>
        <w:t>
      Құжаттарды қабылдау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 "Азаматтарға арналған үкімет" мемелекеттік корпорация" коммерциялық емес акционерлік қоғам (бұдан әрі – Мемкорпорация) филиалдары арқылы беріледі.</w:t>
      </w:r>
    </w:p>
    <w:bookmarkStart w:name="z35" w:id="29"/>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29"/>
    <w:bookmarkStart w:name="z36" w:id="30"/>
    <w:p>
      <w:pPr>
        <w:spacing w:after="0"/>
        <w:ind w:left="0"/>
        <w:jc w:val="both"/>
      </w:pPr>
      <w:r>
        <w:rPr>
          <w:rFonts w:ascii="Times New Roman"/>
          <w:b w:val="false"/>
          <w:i w:val="false"/>
          <w:color w:val="000000"/>
          <w:sz w:val="28"/>
        </w:rPr>
        <w:t xml:space="preserve">
      3. Мемлекеттік көрсетілетін қызмет нәтижесі экипаж мүшесінің куәлігі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негіздері бойынша мемлекеттік қызметті көрсетуден бас тарту туралы көрсетілетін қызметті берушінің дәлелді жауабы болып табылады. </w:t>
      </w:r>
    </w:p>
    <w:bookmarkEnd w:id="3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7" w:id="3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31"/>
    <w:bookmarkStart w:name="z38" w:id="32"/>
    <w:p>
      <w:pPr>
        <w:spacing w:after="0"/>
        <w:ind w:left="0"/>
        <w:jc w:val="both"/>
      </w:pPr>
      <w:r>
        <w:rPr>
          <w:rFonts w:ascii="Times New Roman"/>
          <w:b w:val="false"/>
          <w:i w:val="false"/>
          <w:color w:val="000000"/>
          <w:sz w:val="28"/>
        </w:rPr>
        <w:t xml:space="preserve">
      4. Мемлекеттік қызметті көрсету бойынша рәсімінің (іс-қимылдың) басталуына негіздеме көрсетілетін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32"/>
    <w:bookmarkStart w:name="z39" w:id="33"/>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(іс-қимылдық) мазмұны, оны орындаудың жалпы мерзімі:</w:t>
      </w:r>
    </w:p>
    <w:bookmarkEnd w:id="33"/>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өтінім-хат түскен сәттен бастап он бес минут ішінде оны тіркейді және көрсетілетін қызметті берушінің басшысына қарауға береді; </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өтініш-хатты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xml:space="preserve">
      3) көрсетілетін қызметті беруші басшысының орынбасары екі сағат ішінде өтініш-хатты қарайды және оны көрсетілетін қызметті берушінің құрылымдық бөлімшесінің басшысына қарауға береді; </w:t>
      </w:r>
    </w:p>
    <w:p>
      <w:pPr>
        <w:spacing w:after="0"/>
        <w:ind w:left="0"/>
        <w:jc w:val="both"/>
      </w:pPr>
      <w:r>
        <w:rPr>
          <w:rFonts w:ascii="Times New Roman"/>
          <w:b w:val="false"/>
          <w:i w:val="false"/>
          <w:color w:val="000000"/>
          <w:sz w:val="28"/>
        </w:rPr>
        <w:t xml:space="preserve">
      4) құрылымдық бөлімшенің басшысы екі сағат ішінде өтінім-хатты қарайды және оны жауапты орындаушыға орындауға береді; </w:t>
      </w:r>
    </w:p>
    <w:p>
      <w:pPr>
        <w:spacing w:after="0"/>
        <w:ind w:left="0"/>
        <w:jc w:val="both"/>
      </w:pPr>
      <w:r>
        <w:rPr>
          <w:rFonts w:ascii="Times New Roman"/>
          <w:b w:val="false"/>
          <w:i w:val="false"/>
          <w:color w:val="000000"/>
          <w:sz w:val="28"/>
        </w:rPr>
        <w:t>
      5) жауапты орындаушы өтінімді бес жұмыс күн ішінде қарайды, экипаж мүшесінің куәлігін (бұдан әрі – ЭМК) немесе мемлекеттік қызметті көрсетуден бас тарту туралы дәлелді жауапты ресімдейді және оған көрсетілетін қызметті берушінің құрылымдық бөлімшесінің басшысы қол қояды;</w:t>
      </w:r>
    </w:p>
    <w:p>
      <w:pPr>
        <w:spacing w:after="0"/>
        <w:ind w:left="0"/>
        <w:jc w:val="both"/>
      </w:pPr>
      <w:r>
        <w:rPr>
          <w:rFonts w:ascii="Times New Roman"/>
          <w:b w:val="false"/>
          <w:i w:val="false"/>
          <w:color w:val="000000"/>
          <w:sz w:val="28"/>
        </w:rPr>
        <w:t>
      6) жауапты орындаушы ЭМК-ны тіркейді және курьер арқылы Мемлекеттік корпорацияға жібереді.</w:t>
      </w:r>
    </w:p>
    <w:bookmarkStart w:name="z40" w:id="34"/>
    <w:p>
      <w:pPr>
        <w:spacing w:after="0"/>
        <w:ind w:left="0"/>
        <w:jc w:val="both"/>
      </w:pPr>
      <w:r>
        <w:rPr>
          <w:rFonts w:ascii="Times New Roman"/>
          <w:b w:val="false"/>
          <w:i w:val="false"/>
          <w:color w:val="000000"/>
          <w:sz w:val="28"/>
        </w:rPr>
        <w:t>
      6. Мынадай рәсімдерді (іс-қимылдарды) орындауды бастау үшін негіз ретінде саналатын мемлекеттік қызмет көрсету бойынша рәсімдердің (іс-қимылдардың) нәтижесі:</w:t>
      </w:r>
    </w:p>
    <w:bookmarkEnd w:id="34"/>
    <w:p>
      <w:pPr>
        <w:spacing w:after="0"/>
        <w:ind w:left="0"/>
        <w:jc w:val="both"/>
      </w:pPr>
      <w:r>
        <w:rPr>
          <w:rFonts w:ascii="Times New Roman"/>
          <w:b w:val="false"/>
          <w:i w:val="false"/>
          <w:color w:val="000000"/>
          <w:sz w:val="28"/>
        </w:rPr>
        <w:t xml:space="preserve">
      1) өтінім-хаттың қабылдау және көрсетілетін қызметті беруші кеңсесінде тіркеу; </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өтінім-хатты жауапты орындаушының қарастыруы;</w:t>
      </w:r>
    </w:p>
    <w:p>
      <w:pPr>
        <w:spacing w:after="0"/>
        <w:ind w:left="0"/>
        <w:jc w:val="both"/>
      </w:pPr>
      <w:r>
        <w:rPr>
          <w:rFonts w:ascii="Times New Roman"/>
          <w:b w:val="false"/>
          <w:i w:val="false"/>
          <w:color w:val="000000"/>
          <w:sz w:val="28"/>
        </w:rPr>
        <w:t>
      4) ЭМК-ны, не бас тарту туралы дәлелді жауапты ресімдеу;</w:t>
      </w:r>
    </w:p>
    <w:p>
      <w:pPr>
        <w:spacing w:after="0"/>
        <w:ind w:left="0"/>
        <w:jc w:val="both"/>
      </w:pPr>
      <w:r>
        <w:rPr>
          <w:rFonts w:ascii="Times New Roman"/>
          <w:b w:val="false"/>
          <w:i w:val="false"/>
          <w:color w:val="000000"/>
          <w:sz w:val="28"/>
        </w:rPr>
        <w:t>
      5) ЭМК-ны тіркеу және беру.</w:t>
      </w:r>
    </w:p>
    <w:bookmarkStart w:name="z41" w:id="3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5"/>
    <w:bookmarkStart w:name="z42" w:id="36"/>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3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бөлімшесінің басшысы;</w:t>
      </w:r>
    </w:p>
    <w:p>
      <w:pPr>
        <w:spacing w:after="0"/>
        <w:ind w:left="0"/>
        <w:jc w:val="both"/>
      </w:pPr>
      <w:r>
        <w:rPr>
          <w:rFonts w:ascii="Times New Roman"/>
          <w:b w:val="false"/>
          <w:i w:val="false"/>
          <w:color w:val="000000"/>
          <w:sz w:val="28"/>
        </w:rPr>
        <w:t>
      5) жауапты орындаушы.</w:t>
      </w:r>
    </w:p>
    <w:bookmarkStart w:name="z43" w:id="3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бойынша бизнес-процестердің анықтамалығында келтірілген.</w:t>
      </w:r>
    </w:p>
    <w:bookmarkEnd w:id="37"/>
    <w:bookmarkStart w:name="z44" w:id="38"/>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8"/>
    <w:bookmarkStart w:name="z45" w:id="39"/>
    <w:p>
      <w:pPr>
        <w:spacing w:after="0"/>
        <w:ind w:left="0"/>
        <w:jc w:val="both"/>
      </w:pPr>
      <w:r>
        <w:rPr>
          <w:rFonts w:ascii="Times New Roman"/>
          <w:b w:val="false"/>
          <w:i w:val="false"/>
          <w:color w:val="000000"/>
          <w:sz w:val="28"/>
        </w:rPr>
        <w:t>
      9. Портал және Мемлекеттік корпорация арқылы мемлекеттік қызметті көрсету кезінде көрсетілетін қызметті беруші мен көрсетілетін қызметті алушы процессдерінің (әрекеттерінің) үндеуінің және кезегінің тәртібі көрсетіледі:</w:t>
      </w:r>
    </w:p>
    <w:bookmarkEnd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және (немесе)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(авторизациялау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деректерінің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мемлекеттік қызметті көрсетуге арналған сұрау салу нысанын шығаруы және көрсетілетін қызметті алушының нысанды оның құрылымы мен үлгілік талаптарын ескере отырып толтыруы (деректерді енгізуі), сұрау салу нысанына құжаттардың қажетті көшірмелерін электрондық түрде жалғауы, сондай-ақ сұрау салу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деректерінің (сұрау салуда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сұрау салу) электрондық үкімет шлюзі (бұдан әрі – ЭҮШ) арқылы электрондық үкіметтің шлюзінің автоматтандырылған жұмыс орнына ЭҮШ АЖО жолдауы;</w:t>
      </w:r>
    </w:p>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көрсетуге негіз болатын көрсетілетін қызметті алушы ұсынған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қызмет нәтижесін (электрондық құжат нысанындағы ЭМК-нің дайын екендігі туралы хабарлама) алуы;</w:t>
      </w:r>
    </w:p>
    <w:p>
      <w:pPr>
        <w:spacing w:after="0"/>
        <w:ind w:left="0"/>
        <w:jc w:val="both"/>
      </w:pPr>
      <w:r>
        <w:rPr>
          <w:rFonts w:ascii="Times New Roman"/>
          <w:b w:val="false"/>
          <w:i w:val="false"/>
          <w:color w:val="000000"/>
          <w:sz w:val="28"/>
        </w:rPr>
        <w:t xml:space="preserve">
      12) 8-процесс – Мемлекеттік қызметті көрсету нәтижесі (ЭМК) Мемлекеттік корпорация қызметкері арқылы жүзеге асырылады және пайдаланушының уәкілетті өкілі өзі келген кезде берілген ЭМК есепке алу және тіркеу журналына қол қойғызып беріледі. </w:t>
      </w:r>
    </w:p>
    <w:p>
      <w:pPr>
        <w:spacing w:after="0"/>
        <w:ind w:left="0"/>
        <w:jc w:val="both"/>
      </w:pPr>
      <w:r>
        <w:rPr>
          <w:rFonts w:ascii="Times New Roman"/>
          <w:b w:val="false"/>
          <w:i w:val="false"/>
          <w:color w:val="000000"/>
          <w:sz w:val="28"/>
        </w:rPr>
        <w:t xml:space="preserve">
      Портал және Мемлекеттік корпорация арқылы мемлекеттік қызметті көрсетуге тартылған ақпараттық жүйелердің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"Экипаж мүшесінің куәлігін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7" w:id="40"/>
    <w:p>
      <w:pPr>
        <w:spacing w:after="0"/>
        <w:ind w:left="0"/>
        <w:jc w:val="left"/>
      </w:pPr>
      <w:r>
        <w:rPr>
          <w:rFonts w:ascii="Times New Roman"/>
          <w:b/>
          <w:i w:val="false"/>
          <w:color w:val="000000"/>
        </w:rPr>
        <w:t xml:space="preserve"> Мемлекеттік қызметті көрсету бойынша бизнес-процестердің анықтамалығы</w:t>
      </w:r>
    </w:p>
    <w:bookmarkEnd w:id="40"/>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"Экипаж мүшесінің куәлігін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9" w:id="41"/>
    <w:p>
      <w:pPr>
        <w:spacing w:after="0"/>
        <w:ind w:left="0"/>
        <w:jc w:val="left"/>
      </w:pPr>
      <w:r>
        <w:rPr>
          <w:rFonts w:ascii="Times New Roman"/>
          <w:b/>
          <w:i w:val="false"/>
          <w:color w:val="000000"/>
        </w:rPr>
        <w:t xml:space="preserve"> Портал және Мемлекеттік корпорация арқылы мемлекеттік қызметті көрсетуге тартылған ақпараттық жүйелердің функционалдық өзара іс-қимыл диаграммасы</w:t>
      </w:r>
    </w:p>
    <w:bookmarkEnd w:id="41"/>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