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3ac9" w14:textId="c7f3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15 наурыздағы № 108 бұйрығы. Қазақстан Республикасының Әділет министрлігінде 2019 жылғы 20 наурызда № 18404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15.06.2026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15 маусымдағы № 256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17306 болып тіркелген, 2018 жылғы 3 қыркүйекте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15 наурыздағы</w:t>
            </w:r>
            <w:r>
              <w:br/>
            </w:r>
            <w:r>
              <w:rPr>
                <w:rFonts w:ascii="Times New Roman"/>
                <w:b w:val="false"/>
                <w:i w:val="false"/>
                <w:color w:val="000000"/>
                <w:sz w:val="20"/>
              </w:rPr>
              <w:t>№108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Асыл тұқымды мал шаруашылығын дамытуды, мал шаруашылығы өнімдерінің өнімділігін және сапасын арттыруды субсидиялау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18.09.2023 </w:t>
      </w:r>
      <w:r>
        <w:rPr>
          <w:rFonts w:ascii="Times New Roman"/>
          <w:b w:val="false"/>
          <w:i w:val="false"/>
          <w:color w:val="ff0000"/>
          <w:sz w:val="28"/>
        </w:rPr>
        <w:t>№ 332</w:t>
      </w:r>
      <w:r>
        <w:rPr>
          <w:rFonts w:ascii="Times New Roman"/>
          <w:b w:val="false"/>
          <w:i w:val="false"/>
          <w:color w:val="ff0000"/>
          <w:sz w:val="28"/>
        </w:rPr>
        <w:t xml:space="preserve"> (01.01.2024 бастап қолданысқа енгiзiледi) бұйрығымен.</w:t>
      </w:r>
    </w:p>
    <w:bookmarkStart w:name="z132" w:id="12"/>
    <w:p>
      <w:pPr>
        <w:spacing w:after="0"/>
        <w:ind w:left="0"/>
        <w:jc w:val="left"/>
      </w:pPr>
      <w:r>
        <w:rPr>
          <w:rFonts w:ascii="Times New Roman"/>
          <w:b/>
          <w:i w:val="false"/>
          <w:color w:val="000000"/>
        </w:rPr>
        <w:t xml:space="preserve"> 1-тарау. Жалпы ережелер</w:t>
      </w:r>
    </w:p>
    <w:bookmarkEnd w:id="12"/>
    <w:bookmarkStart w:name="z35" w:id="13"/>
    <w:p>
      <w:pPr>
        <w:spacing w:after="0"/>
        <w:ind w:left="0"/>
        <w:jc w:val="both"/>
      </w:pPr>
      <w:r>
        <w:rPr>
          <w:rFonts w:ascii="Times New Roman"/>
          <w:b w:val="false"/>
          <w:i w:val="false"/>
          <w:color w:val="000000"/>
          <w:sz w:val="28"/>
        </w:rPr>
        <w:t xml:space="preserve">
      1. Осы Асыл тұқымды мал шаруашылығын дамытуды, мал шаруашылығы өнімдерінің өнімділігі мен сапасын арттыруды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жергілікті бюджетте тиісті қаржы жылына көзделген қаражат есебінен және шегінде бюджеттік субсидияларды (бұдан әрі – субсидиялар) беру тәртібін, сондай-ақ "Асыл тұқымды мал шаруашылығын дамытуды, мал шаруашылығы өнімдерінің өнімділігін және сапасын арттыруды субсидиялау" мемлекеттік қызметін (бұдан әрі – мемлекеттік көрсетілетін қызмет) көрсету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15.06.2026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2" w:id="14"/>
    <w:p>
      <w:pPr>
        <w:spacing w:after="0"/>
        <w:ind w:left="0"/>
        <w:jc w:val="both"/>
      </w:pPr>
      <w:r>
        <w:rPr>
          <w:rFonts w:ascii="Times New Roman"/>
          <w:b w:val="false"/>
          <w:i w:val="false"/>
          <w:color w:val="000000"/>
          <w:sz w:val="28"/>
        </w:rPr>
        <w:t>
      1-1. Субсидиялаудың негізгі мақсаты асыл тұқымды мал шаруашылығын дамыту, өнімнің өнімділігі мен сапасын арттыру, оның ішінде асыл тұқымды малдың, өнімнің (материалдың), көрсетілетін қызметтердің қолжетімділігін арттыру, сондай-ақ өндірілетін мал шаруашылығы өнімін өндіруге арналған шығындарды арзандату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Ауыл шаруашылығы министрінің 04.06.2025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7" w:id="16"/>
    <w:p>
      <w:pPr>
        <w:spacing w:after="0"/>
        <w:ind w:left="0"/>
        <w:jc w:val="both"/>
      </w:pPr>
      <w:r>
        <w:rPr>
          <w:rFonts w:ascii="Times New Roman"/>
          <w:b w:val="false"/>
          <w:i w:val="false"/>
          <w:color w:val="000000"/>
          <w:sz w:val="28"/>
        </w:rPr>
        <w:t>
      1) агроөнеркәсіптік кешенді дамыту саласындағы уәкілетті орган –агроөнеркәсіптік кешенді дамыту саласындағы мемлекеттік реттеуді жүзеге асыратын мемлекеттік орган;</w:t>
      </w:r>
    </w:p>
    <w:bookmarkEnd w:id="16"/>
    <w:bookmarkStart w:name="z1488" w:id="17"/>
    <w:p>
      <w:pPr>
        <w:spacing w:after="0"/>
        <w:ind w:left="0"/>
        <w:jc w:val="both"/>
      </w:pPr>
      <w:r>
        <w:rPr>
          <w:rFonts w:ascii="Times New Roman"/>
          <w:b w:val="false"/>
          <w:i w:val="false"/>
          <w:color w:val="000000"/>
          <w:sz w:val="28"/>
        </w:rPr>
        <w:t>
      1-1) азық дайындауға теріс әсер ететін қалыптан тыс ауа райы жағдайлары – cол өңір мен жыл мезгілі үшін қалыпты немесе әдеттегі ауа райынан ауытқып кететін ауа райы жағдайлары (атмосфералық немесе топырақ құрғақшылығы, аңызақ, үсік шалу, көлемі 20 миллиметр (бұдан әрі – мм) және одан да ірі бұршақтың түсуі немесе 12 сағат ішінде және одан аз уақыт ішінде жауын-шашын мөлшері 50 мм және одан да көп қатты нөсерлі жаңбырдың болуы (сел жүру қаупі бар өңірлерде 12 сағат және одан аз уақыт ішінде 30 мм және одан көп нөсерлі жаңбыр));</w:t>
      </w:r>
    </w:p>
    <w:bookmarkEnd w:id="17"/>
    <w:bookmarkStart w:name="z38" w:id="18"/>
    <w:p>
      <w:pPr>
        <w:spacing w:after="0"/>
        <w:ind w:left="0"/>
        <w:jc w:val="both"/>
      </w:pPr>
      <w:r>
        <w:rPr>
          <w:rFonts w:ascii="Times New Roman"/>
          <w:b w:val="false"/>
          <w:i w:val="false"/>
          <w:color w:val="000000"/>
          <w:sz w:val="28"/>
        </w:rPr>
        <w:t>
      2) ауыл шаруашылығы жануарларын бірдейлендіру жөніндегі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 иеленуші туралы деректерді тіркеудің бірыңғай, көп деңгейлі жүйесін көздейтін, жергілікті атқарушы органдар құрған мемлекеттік ветеринариялық ұйымдар жүзеге асыратын және ветеринария саласындағы уәкілетті орган пайдаланатын ветеринариялық есепке алу бөлігі;</w:t>
      </w:r>
    </w:p>
    <w:bookmarkEnd w:id="18"/>
    <w:bookmarkStart w:name="z1649" w:id="19"/>
    <w:p>
      <w:pPr>
        <w:spacing w:after="0"/>
        <w:ind w:left="0"/>
        <w:jc w:val="both"/>
      </w:pPr>
      <w:r>
        <w:rPr>
          <w:rFonts w:ascii="Times New Roman"/>
          <w:b w:val="false"/>
          <w:i w:val="false"/>
          <w:color w:val="000000"/>
          <w:sz w:val="28"/>
        </w:rPr>
        <w:t>
      2-1) арнайы шот – субсидиялар сомалары аударылатын қаржы институтының екінші деңгейлі банктегі шоты;</w:t>
      </w:r>
    </w:p>
    <w:bookmarkEnd w:id="19"/>
    <w:bookmarkStart w:name="z39" w:id="20"/>
    <w:p>
      <w:pPr>
        <w:spacing w:after="0"/>
        <w:ind w:left="0"/>
        <w:jc w:val="both"/>
      </w:pPr>
      <w:r>
        <w:rPr>
          <w:rFonts w:ascii="Times New Roman"/>
          <w:b w:val="false"/>
          <w:i w:val="false"/>
          <w:color w:val="000000"/>
          <w:sz w:val="28"/>
        </w:rPr>
        <w:t xml:space="preserve">
      3) бордақылау алаңы –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берілетін есепке алу нөмірлері бар, жануарларды бордақылауға арналған агроөнеркәсіптік кешен субъектісінің өндірістік инфрақұрылымы;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жылжымайтын мүліктің бірыңғай мемлекеттік кадастрының ақпараттық жүйесі – жүргізу тәртібі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ақпараттық жүйе;</w:t>
      </w:r>
    </w:p>
    <w:bookmarkStart w:name="z1650" w:id="21"/>
    <w:p>
      <w:pPr>
        <w:spacing w:after="0"/>
        <w:ind w:left="0"/>
        <w:jc w:val="both"/>
      </w:pPr>
      <w:r>
        <w:rPr>
          <w:rFonts w:ascii="Times New Roman"/>
          <w:b w:val="false"/>
          <w:i w:val="false"/>
          <w:color w:val="000000"/>
          <w:sz w:val="28"/>
        </w:rPr>
        <w:t>
      4-1) кредит беру шарты – қаржы институты мен қарыз алушы (көрсетілетін қызметті алушы) арасында жасалған шарт, оның талаптары бойынша қаржы институты кредит/микрокредит береді және негіздемелік келісімнен, кредиттік желіні ашу туралы келісімнен, кредиттік келісімнен, кредиттік шарттан, қарыз шартынан, микрокредит беру туралы шарттан, сондай-ақ қарыз шартына қойылатын талаптарға сай келетін өзге де шарттардан тұрады;</w:t>
      </w:r>
    </w:p>
    <w:bookmarkEnd w:id="21"/>
    <w:bookmarkStart w:name="z1651" w:id="22"/>
    <w:p>
      <w:pPr>
        <w:spacing w:after="0"/>
        <w:ind w:left="0"/>
        <w:jc w:val="both"/>
      </w:pPr>
      <w:r>
        <w:rPr>
          <w:rFonts w:ascii="Times New Roman"/>
          <w:b w:val="false"/>
          <w:i w:val="false"/>
          <w:color w:val="000000"/>
          <w:sz w:val="28"/>
        </w:rPr>
        <w:t>
      4-2) қаржы институты – банктік операцияларды жүзеге асыру лицензиялары бар қаржылық ұйымдар, сондай-ақ агроөнеркәсіптік кешен саласындағы кредиттік серіктестіктер мен микроқаржы ұйымдары;</w:t>
      </w:r>
    </w:p>
    <w:bookmarkEnd w:id="22"/>
    <w:bookmarkStart w:name="z41" w:id="23"/>
    <w:p>
      <w:pPr>
        <w:spacing w:after="0"/>
        <w:ind w:left="0"/>
        <w:jc w:val="both"/>
      </w:pPr>
      <w:r>
        <w:rPr>
          <w:rFonts w:ascii="Times New Roman"/>
          <w:b w:val="false"/>
          <w:i w:val="false"/>
          <w:color w:val="000000"/>
          <w:sz w:val="28"/>
        </w:rPr>
        <w:t>
      5) мақсатты пайдалану – сатып алынған және субсидиялауға мәлімделген жануарларды осы Қағидаларда көрсетілген шарттар мен мерзімдерде өсімді молайту мақсатында пайдалану;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Ауыл шаруашылығы министрінің 04.06.2025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xml:space="preserve">
      7) селекциялық және асыл тұқымдық жұмыстың ақпараттық қоры – "Асыл тұқымды мал шаруашылығы туралы" Қазақстан Республикасы Заңының 1-бабы </w:t>
      </w:r>
      <w:r>
        <w:rPr>
          <w:rFonts w:ascii="Times New Roman"/>
          <w:b w:val="false"/>
          <w:i w:val="false"/>
          <w:color w:val="000000"/>
          <w:sz w:val="28"/>
        </w:rPr>
        <w:t>34) тармақшасына</w:t>
      </w:r>
      <w:r>
        <w:rPr>
          <w:rFonts w:ascii="Times New Roman"/>
          <w:b w:val="false"/>
          <w:i w:val="false"/>
          <w:color w:val="000000"/>
          <w:sz w:val="28"/>
        </w:rPr>
        <w:t xml:space="preserve"> сәйкес асыл тұқымды мал шаруашылығы саласындағы уәкілетті орган айқындаған оператор жүргізетін, жануарлардың генетикалық әлеуетін жетілдіру және арттыру үшін, сондай-ақ асыл тұқымдық өнімді (материалды) есепке алу үшін пайдаланылатын, асыл тұқымды жануарлар және селекциялық процеске тартылатын жануарлар туралы деректерді жинаудың, жинақтаудың және өңдеудің автоматтандырылған жүйесі; </w:t>
      </w:r>
    </w:p>
    <w:bookmarkEnd w:id="24"/>
    <w:bookmarkStart w:name="z44" w:id="25"/>
    <w:p>
      <w:pPr>
        <w:spacing w:after="0"/>
        <w:ind w:left="0"/>
        <w:jc w:val="both"/>
      </w:pPr>
      <w:r>
        <w:rPr>
          <w:rFonts w:ascii="Times New Roman"/>
          <w:b w:val="false"/>
          <w:i w:val="false"/>
          <w:color w:val="000000"/>
          <w:sz w:val="28"/>
        </w:rPr>
        <w:t>
      8) аналық мал басы – табынның өсімін молайту үшін пайдаланылатын, жыныстық жағынан жетілген бас (ірі қара мал шаруашылығы бойынша: асыл тұқымды жануарлар – 13 айдан бастап, тауарлық жануарлар – 18 айдан бастап, қой шаруашылығы бойынша – 12 айдан бастап, жылқы шаруашылығы бойынша – 36 айдан бастап; шошқа шаруашылығы бойынша: тауарлы және асыл тұқымды – 8 айдан бастап, толықтыратын бас – 4 айдан бастап);</w:t>
      </w:r>
    </w:p>
    <w:bookmarkEnd w:id="25"/>
    <w:bookmarkStart w:name="z1614" w:id="26"/>
    <w:p>
      <w:pPr>
        <w:spacing w:after="0"/>
        <w:ind w:left="0"/>
        <w:jc w:val="both"/>
      </w:pPr>
      <w:r>
        <w:rPr>
          <w:rFonts w:ascii="Times New Roman"/>
          <w:b w:val="false"/>
          <w:i w:val="false"/>
          <w:color w:val="000000"/>
          <w:sz w:val="28"/>
        </w:rPr>
        <w:t>
      8-1) субсидиялау – бюджет қаражаты есебінен жүзеге асырылатын, субсидияларды нақты алушыларды өтеусіз және қайтарымсыз негізде қаржыландыру;</w:t>
      </w:r>
    </w:p>
    <w:bookmarkEnd w:id="26"/>
    <w:bookmarkStart w:name="z45" w:id="27"/>
    <w:p>
      <w:pPr>
        <w:spacing w:after="0"/>
        <w:ind w:left="0"/>
        <w:jc w:val="both"/>
      </w:pPr>
      <w:r>
        <w:rPr>
          <w:rFonts w:ascii="Times New Roman"/>
          <w:b w:val="false"/>
          <w:i w:val="false"/>
          <w:color w:val="000000"/>
          <w:sz w:val="28"/>
        </w:rPr>
        <w:t>
      9) субсидиялар алушылар (бұдан әрі – тауар өндіруші) – ауыл шаруашылығы өнімін өндірумен айналысатын жеке немесе заңды тұлға; тектік әлеуеті жоғары малдың (асыл тұқымды мал шаруашылығы) өсімін молайтумен, оларды сақтаумен және өсірумен айналысатын жеке және заңды тұлға; ауыл шаруашылығы жануарларының аналық басын қолдан ұрықтандыру бойынша қызметтер көрсететін асыл тұқымдық орталық, асыл тұқымды жануарлардың ұрығы мен эмбриондарын өткізу жөнiндегi дистрибьютерлiк орталық, ұрықтандырушы-техник;</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субсидиялауға арналған өтінімдердің электрондық тізілімі (бұдан әрі – тізілім) – субсидиялауға арналған өтінімдер туралы және СМАЖ-да көрсетілген басқа да мәліметтердің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субсидиялаудың мемлекеттік ақпараттық жүйесі (бұдан әрі – СМАЖ) – "электрондық үкіметтің" веб-порталымен өзара іс-қимыл жүргізуге, субсидиялар алуға арналған өтінімді тіркеуге, сондай-ақ оны электрондық түрде автоматтық өңдеуге мүмкіндік беретін, субсидиялау процестерін орындау бойынша қызметтер көрсетуге арналған, Интернет желісінде орналасқан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Ауыл шаруашылығы министрінің 04.06.2025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13) шағылыстыру маусымы – ұрпақ алу мақсатында аналық малды шағылыстыру кезеңі;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Ауыл шаруашылығы министрінің 30.09.2024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03.10.2025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15.06.2026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 w:id="29"/>
    <w:p>
      <w:pPr>
        <w:spacing w:after="0"/>
        <w:ind w:left="0"/>
        <w:jc w:val="both"/>
      </w:pPr>
      <w:r>
        <w:rPr>
          <w:rFonts w:ascii="Times New Roman"/>
          <w:b w:val="false"/>
          <w:i w:val="false"/>
          <w:color w:val="000000"/>
          <w:sz w:val="28"/>
        </w:rPr>
        <w:t xml:space="preserve">
      3. Субсидиялау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субсидиялар тізбесі мен нормативтері бойынша жүзеге асырылады.</w:t>
      </w:r>
    </w:p>
    <w:bookmarkEnd w:id="29"/>
    <w:bookmarkStart w:name="z53" w:id="30"/>
    <w:p>
      <w:pPr>
        <w:spacing w:after="0"/>
        <w:ind w:left="0"/>
        <w:jc w:val="both"/>
      </w:pPr>
      <w:r>
        <w:rPr>
          <w:rFonts w:ascii="Times New Roman"/>
          <w:b w:val="false"/>
          <w:i w:val="false"/>
          <w:color w:val="000000"/>
          <w:sz w:val="28"/>
        </w:rPr>
        <w:t xml:space="preserve">
      Субсидияларды төлеу өтінім берген сәтте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субсидияларды алуға үміткер тауар өндірушілерге қойылатын өлшемшарттарға (бұдан әрі – өлшемшарттар) сай келетін, берілген өтінім негізінде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Ауыл шаруашылығы министрлігі (бұдан әрі – Министрлік) осы Қағидалар өзгерген күннен бастап 3 (үш) жұмыс күні ішінде мемлекеттік қызмет көрсету тәртібі туралы ақпаратты өзектендіреді және облыстардың, республикалық маңызы бар қалалардың және астананың жергілікті атқарушы органдарына (бұдан әрі – ЖАО (көрсетілетін қызметті беруші)), "электрондық үкіметтің" ақпараттық-коммуникациялық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03.10.2025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Субсидия беру үшін қажетті мәліметтерді қамтитын СМАЖ-да іркіліс болған жағдайда, көрсетілетін қызметті беруші туындаған жағдай туралы Министрлікті дереу хабардар етеді, ол оны жоюға кіріседі. </w:t>
      </w:r>
    </w:p>
    <w:bookmarkStart w:name="z56" w:id="31"/>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СМАЖ-ға орналастырады.</w:t>
      </w:r>
    </w:p>
    <w:bookmarkEnd w:id="31"/>
    <w:bookmarkStart w:name="z57" w:id="32"/>
    <w:p>
      <w:pPr>
        <w:spacing w:after="0"/>
        <w:ind w:left="0"/>
        <w:jc w:val="left"/>
      </w:pPr>
      <w:r>
        <w:rPr>
          <w:rFonts w:ascii="Times New Roman"/>
          <w:b/>
          <w:i w:val="false"/>
          <w:color w:val="000000"/>
        </w:rPr>
        <w:t xml:space="preserve"> 2-тарау. Субсидияны қалыптастыру және бөлу тәртібі</w:t>
      </w:r>
    </w:p>
    <w:bookmarkEnd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6. Субсидиялардың көлемін қалыптастыруды және бөлуді ЖАО (көрсетілетін қызметті берушілер)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 түрлері мен нормаларына сәйкес тиісті қаржы жылына арналған бюджет қаражаты шегінде мыналарды ескере отырып жүзеге асырады:</w:t>
      </w:r>
    </w:p>
    <w:p>
      <w:pPr>
        <w:spacing w:after="0"/>
        <w:ind w:left="0"/>
        <w:jc w:val="both"/>
      </w:pPr>
      <w:r>
        <w:rPr>
          <w:rFonts w:ascii="Times New Roman"/>
          <w:b w:val="false"/>
          <w:i w:val="false"/>
          <w:color w:val="000000"/>
          <w:sz w:val="28"/>
        </w:rPr>
        <w:t>
      аудандардың/қалалардың жергілікті атқарушы органдарының ағымдағы жылға қажетті субсидиялар көлемдері туралы ұсынатын ақпараты;</w:t>
      </w:r>
    </w:p>
    <w:p>
      <w:pPr>
        <w:spacing w:after="0"/>
        <w:ind w:left="0"/>
        <w:jc w:val="both"/>
      </w:pPr>
      <w:r>
        <w:rPr>
          <w:rFonts w:ascii="Times New Roman"/>
          <w:b w:val="false"/>
          <w:i w:val="false"/>
          <w:color w:val="000000"/>
          <w:sz w:val="28"/>
        </w:rPr>
        <w:t>
      алдыңғы жылы игерілген субсидия көлемдері туралы қорытынды деректер;</w:t>
      </w:r>
    </w:p>
    <w:p>
      <w:pPr>
        <w:spacing w:after="0"/>
        <w:ind w:left="0"/>
        <w:jc w:val="both"/>
      </w:pPr>
      <w:r>
        <w:rPr>
          <w:rFonts w:ascii="Times New Roman"/>
          <w:b w:val="false"/>
          <w:i w:val="false"/>
          <w:color w:val="000000"/>
          <w:sz w:val="28"/>
        </w:rPr>
        <w:t>
      өңірлік ерекшеліктер;</w:t>
      </w:r>
    </w:p>
    <w:p>
      <w:pPr>
        <w:spacing w:after="0"/>
        <w:ind w:left="0"/>
        <w:jc w:val="both"/>
      </w:pPr>
      <w:r>
        <w:rPr>
          <w:rFonts w:ascii="Times New Roman"/>
          <w:b w:val="false"/>
          <w:i w:val="false"/>
          <w:color w:val="000000"/>
          <w:sz w:val="28"/>
        </w:rPr>
        <w:t>
      ауыл шаруашылығы өнімін өндірумен айналысатын кәсіпорындардың санымен және үлесімен айқындалатын импортқа тәуелді бағыттарды қоса салғанда, өңірде ауыл шаруашылығы өндірісінің басым мамандануы.</w:t>
      </w:r>
    </w:p>
    <w:p>
      <w:pPr>
        <w:spacing w:after="0"/>
        <w:ind w:left="0"/>
        <w:jc w:val="both"/>
      </w:pPr>
      <w:r>
        <w:rPr>
          <w:rFonts w:ascii="Times New Roman"/>
          <w:b w:val="false"/>
          <w:i w:val="false"/>
          <w:color w:val="000000"/>
          <w:sz w:val="28"/>
        </w:rPr>
        <w:t xml:space="preserve">
      Субсидиялар көлемі бірліктердің (бас, килограмм, доза, дана) санын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тиісті субсидиялар нормативтеріне көбейту жолымен айқындалады.</w:t>
      </w:r>
    </w:p>
    <w:p>
      <w:pPr>
        <w:spacing w:after="0"/>
        <w:ind w:left="0"/>
        <w:jc w:val="both"/>
      </w:pPr>
      <w:r>
        <w:rPr>
          <w:rFonts w:ascii="Times New Roman"/>
          <w:b w:val="false"/>
          <w:i w:val="false"/>
          <w:color w:val="000000"/>
          <w:sz w:val="28"/>
        </w:rPr>
        <w:t>
      Алдыңғы қаржы жылында (жылдарында) берілген және мақұлданған өтінімдер бойынша субсидиялардың төленбеу нәтижесінде қалыптасқан тауар өндірушілер алдындағы орындалмаған міндеттемелер бойынша берешек болған кезде,тиісті берешек сомасы ағымдағы қаржы жылына арналған субсидия көлемін жоспарлау кезінде есептеуге қосылады.</w:t>
      </w:r>
    </w:p>
    <w:p>
      <w:pPr>
        <w:spacing w:after="0"/>
        <w:ind w:left="0"/>
        <w:jc w:val="both"/>
      </w:pPr>
      <w:r>
        <w:rPr>
          <w:rFonts w:ascii="Times New Roman"/>
          <w:b w:val="false"/>
          <w:i w:val="false"/>
          <w:color w:val="000000"/>
          <w:sz w:val="28"/>
        </w:rPr>
        <w:t>
      Барлық субсидия бағыттары бойынша жалпы қажеттілік көлемі әрбір субсидия түрі бойынша қажеттіліктерді қосу арқылы анықталады.</w:t>
      </w:r>
    </w:p>
    <w:p>
      <w:pPr>
        <w:spacing w:after="0"/>
        <w:ind w:left="0"/>
        <w:jc w:val="both"/>
      </w:pPr>
      <w:r>
        <w:rPr>
          <w:rFonts w:ascii="Times New Roman"/>
          <w:b w:val="false"/>
          <w:i w:val="false"/>
          <w:color w:val="000000"/>
          <w:sz w:val="28"/>
        </w:rPr>
        <w:t>
      Маслихаттың тиісті кезеңге арналған облыстық бюджетті бекіту туралы шешімі қоса берілген, ұсынылған субсидия көлемдеріне тиісті жылдың 10 қаңтарынан кешіктірмей ЖАО (көрсетілетін қызметты беруші) басшысы ЭЦҚ-мен қол қояды және СМАЖ арқылы Министрлікке келісуге жібереді.</w:t>
      </w:r>
    </w:p>
    <w:p>
      <w:pPr>
        <w:spacing w:after="0"/>
        <w:ind w:left="0"/>
        <w:jc w:val="both"/>
      </w:pPr>
      <w:r>
        <w:rPr>
          <w:rFonts w:ascii="Times New Roman"/>
          <w:b w:val="false"/>
          <w:i w:val="false"/>
          <w:color w:val="000000"/>
          <w:sz w:val="28"/>
        </w:rPr>
        <w:t>
      Қаржыландыру көлемін қайта бөлу немесе ұлғайту, субсидия түрлеріне қосымша қаражат бөлуді көздейтін жалпы қаржы көлемін түзету үшін негіз болған кезде, ЖАО (көрсетілетін қызметті беруші) СМАЖ-да тиісті түзетулер енгізеді және оларды СМАЖ арқылы Министрлікке келісуге жібереді.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субсидиялардың жекелеген түрлері бойынша өтінімдер саны жеткіліксіз болған жағдайда, сондай-ақ пайдаланылмаған қаражат болған кезде, қаржы жылы ішінде ЖАО (көрсетілетін қызметті беруші) көрсетілген қаражатты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қаражат жетіспейтін субсидияның басқа түрлеріне қайта бөледі.</w:t>
      </w:r>
    </w:p>
    <w:p>
      <w:pPr>
        <w:spacing w:after="0"/>
        <w:ind w:left="0"/>
        <w:jc w:val="both"/>
      </w:pPr>
      <w:r>
        <w:rPr>
          <w:rFonts w:ascii="Times New Roman"/>
          <w:b w:val="false"/>
          <w:i w:val="false"/>
          <w:color w:val="000000"/>
          <w:sz w:val="28"/>
        </w:rPr>
        <w:t>
      ЖАО (көрсетілетін қызметті беруші) субсидиялауды мониторингтеу үшін жыл сайын, есепті жылдан кейінгі жылғы 1 ақпанға дейін Министрлікке мыналарды ұсынады: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субсидия түрлері бойынша осы Қағидаларға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субсидиялардың пайдаланылуы туралы ақпарат;</w:t>
      </w:r>
    </w:p>
    <w:p>
      <w:pPr>
        <w:spacing w:after="0"/>
        <w:ind w:left="0"/>
        <w:jc w:val="both"/>
      </w:pPr>
      <w:r>
        <w:rPr>
          <w:rFonts w:ascii="Times New Roman"/>
          <w:b w:val="false"/>
          <w:i w:val="false"/>
          <w:color w:val="000000"/>
          <w:sz w:val="28"/>
        </w:rPr>
        <w:t>
      мал шаруашылығын дамытудың негізгі көрсеткіштері нәтижелеріне қол жеткізуді (мал басы мен құс санының ұлғаюы, асыл тұқымды мал басының өсуі, ауыл шаруашылығы өнімдерін өндіру көлемінің ұлғаюы, өнімділіктің өсуі, өнім сапасының артуы), субсидиялардың импортқа тәуелділікті төмендетуге және экспорттық әлеуетті дамытуға әсері, салалар кесіндісінде бюджет қаражатын пайдалану тиімділігін бағалай отырып, субсидияларды пайдалану тиімділігі туралы талдамалық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18.11.2025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Министрлік 2 (екі) жұмыс күні ішінде берілген субсидиялар көлемдерінің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сәйкестігін қарайды. </w:t>
      </w:r>
    </w:p>
    <w:bookmarkStart w:name="z61"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субсидиялау нормативтеріне сәйкес келген жағдайда, Министрлік СМАЖ арқылы ЖАО (көрсетілетін қызметті беруші) ұсынған субсидиялар көлемдерін келіседі. </w:t>
      </w:r>
    </w:p>
    <w:bookmarkEnd w:id="33"/>
    <w:bookmarkStart w:name="z62" w:id="3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субсидиялар нормативтеріне сәйкес келмеген, субсидиялар көлемін бөлу кезінде қате есептеулер анықталған жағдайда, Министрлік СМАЖ арқылы бас тарту себептерін көрсете отырып, уәжді қорытындыны ЖАО-ға (көрсетілетін қызметті берушіге) жолдайды.</w:t>
      </w:r>
    </w:p>
    <w:bookmarkEnd w:id="34"/>
    <w:bookmarkStart w:name="z63" w:id="35"/>
    <w:p>
      <w:pPr>
        <w:spacing w:after="0"/>
        <w:ind w:left="0"/>
        <w:jc w:val="both"/>
      </w:pPr>
      <w:r>
        <w:rPr>
          <w:rFonts w:ascii="Times New Roman"/>
          <w:b w:val="false"/>
          <w:i w:val="false"/>
          <w:color w:val="000000"/>
          <w:sz w:val="28"/>
        </w:rPr>
        <w:t xml:space="preserve">
      ЖАО-ның (көрсетілетін қызметті берушінің) субсидиялар көлемін пысықтау мерзімі 3 (үш) жұмыс күнін құрайды. </w:t>
      </w:r>
    </w:p>
    <w:bookmarkEnd w:id="35"/>
    <w:bookmarkStart w:name="z64" w:id="36"/>
    <w:p>
      <w:pPr>
        <w:spacing w:after="0"/>
        <w:ind w:left="0"/>
        <w:jc w:val="both"/>
      </w:pPr>
      <w:r>
        <w:rPr>
          <w:rFonts w:ascii="Times New Roman"/>
          <w:b w:val="false"/>
          <w:i w:val="false"/>
          <w:color w:val="000000"/>
          <w:sz w:val="28"/>
        </w:rPr>
        <w:t>
      8. Субсидиялар көлемі келісілгеннен кейін ЖАО (көрсетілетін қызметті беруші) оларды 2 (екі) жұмыс күні ішінде өзінің ресми интернет-ресурсында орналастырады.</w:t>
      </w:r>
    </w:p>
    <w:bookmarkEnd w:id="36"/>
    <w:bookmarkStart w:name="z65" w:id="37"/>
    <w:p>
      <w:pPr>
        <w:spacing w:after="0"/>
        <w:ind w:left="0"/>
        <w:jc w:val="both"/>
      </w:pPr>
      <w:r>
        <w:rPr>
          <w:rFonts w:ascii="Times New Roman"/>
          <w:b w:val="false"/>
          <w:i w:val="false"/>
          <w:color w:val="000000"/>
          <w:sz w:val="28"/>
        </w:rPr>
        <w:t xml:space="preserve">
      9. Қосымша қаражат бөлінген немесе бұрын келісілген бюджет қысқартылған кезде, ЖАО (көрсетілетін қызметті беруші) мәслихаттың тиісті шешімін және әкім орынбасарының қолы қойылған жазбаша негіздемені қоса бере отырып,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тәртіппен субсидиялар көлеміне тиісті өзгерістер және (немесе) толықтырулар енгізеді.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25.06.2024 </w:t>
      </w:r>
      <w:r>
        <w:rPr>
          <w:rFonts w:ascii="Times New Roman"/>
          <w:b w:val="false"/>
          <w:i w:val="false"/>
          <w:color w:val="000000"/>
          <w:sz w:val="28"/>
        </w:rPr>
        <w:t>№ 217</w:t>
      </w:r>
      <w:r>
        <w:rPr>
          <w:rFonts w:ascii="Times New Roman"/>
          <w:b w:val="false"/>
          <w:i w:val="false"/>
          <w:color w:val="ff0000"/>
          <w:sz w:val="28"/>
        </w:rPr>
        <w:t xml:space="preserve"> (01.07.2024 бастап қолданысқа енгiзiледi) бұйрығымен.</w:t>
      </w: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xml:space="preserve">
      10. Субсидиялар нормативтері, сондай-ақ өлшемшарттар, өтінімдер нысандары және өтінімдер беру мерзімдері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ЖАО (көрсетілетін қызметті берушінің) қаулысымен мынадай бағыттар бойынша бекітіледі: </w:t>
      </w:r>
    </w:p>
    <w:bookmarkEnd w:id="38"/>
    <w:p>
      <w:pPr>
        <w:spacing w:after="0"/>
        <w:ind w:left="0"/>
        <w:jc w:val="both"/>
      </w:pPr>
      <w:r>
        <w:rPr>
          <w:rFonts w:ascii="Times New Roman"/>
          <w:b w:val="false"/>
          <w:i w:val="false"/>
          <w:color w:val="000000"/>
          <w:sz w:val="28"/>
        </w:rPr>
        <w:t>
      ауыл шаруашылығы жануарлары басының азығына жұмсалатын шығындардың құнын арзандату;</w:t>
      </w:r>
    </w:p>
    <w:p>
      <w:pPr>
        <w:spacing w:after="0"/>
        <w:ind w:left="0"/>
        <w:jc w:val="both"/>
      </w:pPr>
      <w:r>
        <w:rPr>
          <w:rFonts w:ascii="Times New Roman"/>
          <w:b w:val="false"/>
          <w:i w:val="false"/>
          <w:color w:val="000000"/>
          <w:sz w:val="28"/>
        </w:rPr>
        <w:t>
      асыл тұқымдық орталықтардың шет елдік селекцияның мініс бағытындағы асыл тұқымды тұқымдық айғырлады сатып алу;</w:t>
      </w:r>
    </w:p>
    <w:p>
      <w:pPr>
        <w:spacing w:after="0"/>
        <w:ind w:left="0"/>
        <w:jc w:val="both"/>
      </w:pPr>
      <w:r>
        <w:rPr>
          <w:rFonts w:ascii="Times New Roman"/>
          <w:b w:val="false"/>
          <w:i w:val="false"/>
          <w:color w:val="000000"/>
          <w:sz w:val="28"/>
        </w:rPr>
        <w:t>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өтеуге.</w:t>
      </w:r>
    </w:p>
    <w:p>
      <w:pPr>
        <w:spacing w:after="0"/>
        <w:ind w:left="0"/>
        <w:jc w:val="both"/>
      </w:pPr>
      <w:r>
        <w:rPr>
          <w:rFonts w:ascii="Times New Roman"/>
          <w:b w:val="false"/>
          <w:i w:val="false"/>
          <w:color w:val="000000"/>
          <w:sz w:val="28"/>
        </w:rPr>
        <w:t>
      "Ауыл шаруашылығы жануарлары басының азығына жұмсалатын шығындардың құнын арзандату" бағыты бойынша субсидиялар нормативтері, сондай-ақ "асыл тұқымдық орталықтардың шет елдік селекцияның мініс бағытындағы асыл тұқымды тұқымдық айғырлады сатып алу",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 бағыттары бойынша нормативтер мен өлшемшарттар мал шаруашылығы жөніндегі мамандандырылған бейінді ғылыми ұйымның ұсынымдары негізінде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04.06.2025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39"/>
    <w:p>
      <w:pPr>
        <w:spacing w:after="0"/>
        <w:ind w:left="0"/>
        <w:jc w:val="left"/>
      </w:pPr>
      <w:r>
        <w:rPr>
          <w:rFonts w:ascii="Times New Roman"/>
          <w:b/>
          <w:i w:val="false"/>
          <w:color w:val="000000"/>
        </w:rPr>
        <w:t xml:space="preserve"> 3-тарау. Субсидияларды алу шарттары</w:t>
      </w:r>
    </w:p>
    <w:bookmarkEnd w:id="39"/>
    <w:bookmarkStart w:name="z68" w:id="40"/>
    <w:p>
      <w:pPr>
        <w:spacing w:after="0"/>
        <w:ind w:left="0"/>
        <w:jc w:val="both"/>
      </w:pPr>
      <w:r>
        <w:rPr>
          <w:rFonts w:ascii="Times New Roman"/>
          <w:b w:val="false"/>
          <w:i w:val="false"/>
          <w:color w:val="000000"/>
          <w:sz w:val="28"/>
        </w:rPr>
        <w:t xml:space="preserve">
      11. Субсидиялар: </w:t>
      </w:r>
    </w:p>
    <w:bookmarkEnd w:id="40"/>
    <w:bookmarkStart w:name="z69" w:id="41"/>
    <w:p>
      <w:pPr>
        <w:spacing w:after="0"/>
        <w:ind w:left="0"/>
        <w:jc w:val="both"/>
      </w:pPr>
      <w:r>
        <w:rPr>
          <w:rFonts w:ascii="Times New Roman"/>
          <w:b w:val="false"/>
          <w:i w:val="false"/>
          <w:color w:val="000000"/>
          <w:sz w:val="28"/>
        </w:rPr>
        <w:t xml:space="preserve">
      ауыл шаруашылығы өнімін өндірумен айналысатын жеке немесе заңды тұлғаларға; </w:t>
      </w:r>
    </w:p>
    <w:bookmarkEnd w:id="41"/>
    <w:bookmarkStart w:name="z70" w:id="42"/>
    <w:p>
      <w:pPr>
        <w:spacing w:after="0"/>
        <w:ind w:left="0"/>
        <w:jc w:val="both"/>
      </w:pPr>
      <w:r>
        <w:rPr>
          <w:rFonts w:ascii="Times New Roman"/>
          <w:b w:val="false"/>
          <w:i w:val="false"/>
          <w:color w:val="000000"/>
          <w:sz w:val="28"/>
        </w:rPr>
        <w:t>
      тектік әлеуеті жоғары малдың (асыл тұқымды мал шаруашылығы) өсімін молайтумен, оларды сақтаумен және өсірумен айналысатын жеке және заңды тұлғаларға;</w:t>
      </w:r>
    </w:p>
    <w:bookmarkEnd w:id="42"/>
    <w:bookmarkStart w:name="z71" w:id="43"/>
    <w:p>
      <w:pPr>
        <w:spacing w:after="0"/>
        <w:ind w:left="0"/>
        <w:jc w:val="both"/>
      </w:pPr>
      <w:r>
        <w:rPr>
          <w:rFonts w:ascii="Times New Roman"/>
          <w:b w:val="false"/>
          <w:i w:val="false"/>
          <w:color w:val="000000"/>
          <w:sz w:val="28"/>
        </w:rPr>
        <w:t xml:space="preserve">
      ауыл шаруашылығы жануарларының аналық басын қолдан ұрықтандыру бойынша қызметтер көрсететін асыл тұқымдық орталықтарға, асыл тұқымды жануарлардың ұрығы мен эмбриондарын өткізу жөнiндегi дистрибьютерлік орталықтарға, ұрықтандырушы-техниктерге төленеді. </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Субсидияға өтінім беру үшін тауар өндіруші СМАЖ-да тіркелуі қажет. Тауар өндіруші өз бетінше, ЭЦҚ көмегімен тіркеледі. </w:t>
      </w:r>
    </w:p>
    <w:bookmarkStart w:name="z73" w:id="44"/>
    <w:p>
      <w:pPr>
        <w:spacing w:after="0"/>
        <w:ind w:left="0"/>
        <w:jc w:val="both"/>
      </w:pPr>
      <w:r>
        <w:rPr>
          <w:rFonts w:ascii="Times New Roman"/>
          <w:b w:val="false"/>
          <w:i w:val="false"/>
          <w:color w:val="000000"/>
          <w:sz w:val="28"/>
        </w:rPr>
        <w:t>
      13. Жеке кабинетте тіркелу үшін тауар өндіруші мынадай ақпаратты көрсетеді:</w:t>
      </w:r>
    </w:p>
    <w:bookmarkEnd w:id="44"/>
    <w:bookmarkStart w:name="z74" w:id="45"/>
    <w:p>
      <w:pPr>
        <w:spacing w:after="0"/>
        <w:ind w:left="0"/>
        <w:jc w:val="both"/>
      </w:pPr>
      <w:r>
        <w:rPr>
          <w:rFonts w:ascii="Times New Roman"/>
          <w:b w:val="false"/>
          <w:i w:val="false"/>
          <w:color w:val="000000"/>
          <w:sz w:val="28"/>
        </w:rPr>
        <w:t>
      1) жеке тұлғалар (дара кәсіпкерлер) үшін: жеке сәйкестендіру нөмірі (бұдан әрі – ЖСН), аты, әкесінің аты (бар болса) және тегі;</w:t>
      </w:r>
    </w:p>
    <w:bookmarkEnd w:id="45"/>
    <w:bookmarkStart w:name="z75" w:id="46"/>
    <w:p>
      <w:pPr>
        <w:spacing w:after="0"/>
        <w:ind w:left="0"/>
        <w:jc w:val="both"/>
      </w:pPr>
      <w:r>
        <w:rPr>
          <w:rFonts w:ascii="Times New Roman"/>
          <w:b w:val="false"/>
          <w:i w:val="false"/>
          <w:color w:val="000000"/>
          <w:sz w:val="28"/>
        </w:rPr>
        <w:t>
      2) заңды тұлғалар үшін: бизнес сәйкестендіру нөмірі, толық атауы; бірінші басшының аты, әкесінің аты (бар болса), тегі және ЖСН-сы;</w:t>
      </w:r>
    </w:p>
    <w:bookmarkEnd w:id="46"/>
    <w:bookmarkStart w:name="z76" w:id="47"/>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47"/>
    <w:bookmarkStart w:name="z77" w:id="48"/>
    <w:p>
      <w:pPr>
        <w:spacing w:after="0"/>
        <w:ind w:left="0"/>
        <w:jc w:val="both"/>
      </w:pPr>
      <w:r>
        <w:rPr>
          <w:rFonts w:ascii="Times New Roman"/>
          <w:b w:val="false"/>
          <w:i w:val="false"/>
          <w:color w:val="000000"/>
          <w:sz w:val="28"/>
        </w:rPr>
        <w:t>
      4) екінші деңгейдегі банктің ағымдағы шотының деректемелері.</w:t>
      </w:r>
    </w:p>
    <w:bookmarkEnd w:id="48"/>
    <w:bookmarkStart w:name="z78" w:id="49"/>
    <w:p>
      <w:pPr>
        <w:spacing w:after="0"/>
        <w:ind w:left="0"/>
        <w:jc w:val="both"/>
      </w:pPr>
      <w:r>
        <w:rPr>
          <w:rFonts w:ascii="Times New Roman"/>
          <w:b w:val="false"/>
          <w:i w:val="false"/>
          <w:color w:val="000000"/>
          <w:sz w:val="28"/>
        </w:rPr>
        <w:t>
      Жоғарыда көрсетілген деректер өзгерген кезде тауар өндіруші 1 (бір) жұмыс күні ішінде Жеке кабинетке енгізілген деректерді өзгертеді.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Субсидиялар мынадай шарттар сақталған кезде төленеді:</w:t>
      </w:r>
    </w:p>
    <w:bookmarkStart w:name="z80" w:id="50"/>
    <w:p>
      <w:pPr>
        <w:spacing w:after="0"/>
        <w:ind w:left="0"/>
        <w:jc w:val="both"/>
      </w:pPr>
      <w:r>
        <w:rPr>
          <w:rFonts w:ascii="Times New Roman"/>
          <w:b w:val="false"/>
          <w:i w:val="false"/>
          <w:color w:val="000000"/>
          <w:sz w:val="28"/>
        </w:rPr>
        <w:t xml:space="preserve">
      1) "электрондық үкімет" веб-порталының СМАЖ-бен өзара іс-қимылы арқылы электрондық түрде мыналарға өтінім берілуі: </w:t>
      </w:r>
    </w:p>
    <w:bookmarkEnd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1-нысан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2-нысан бойынша асыл тұқымды жануарлардың ұрығы мен эмбриондарын өткізу жөнiндегi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малдардың/қойлардың аналық басын қолдан ұрықтандыру бойынша көрсеткен қызметтері үшін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3-нысан бойынша сүтті/сүтті-етті және етті/етті-сүтті бағыттағы асыл тұқымды бұқалардың сатып алынған бір жынысты және қос жынысты ұрықтары үшін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4-нысан бойынша ірі қара мал мен қой эмбриондарын сатып алу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5-нысан бойынша тауық етін өндіру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6-нысан бойынша сүт (сиыр, бие, түйе) өндіру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7-нысан бойынша ауыл шаруашылығы өндірістік кооперативтерінің сүт өндіру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8-нысан бойынша ірі қара малды союмен және етін бастапқы өңдеумен айналысатын ет өңдеуші кәсіпорындары өткізген сиыр етінің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9-нысан бойынша бордақылау алаңдарына бордақылауға немесе ет өңдеуші кәсіпорындарына союға өткізілген ірі қара малдың еркек дарақтарының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10-нысан бойынша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11-нысан бойынша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(маусымдық жеткізілімдер);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12-нысан бойынша ет өңдеу кәсіпорындарына немесе сою пункттеріне өткізілген немесе союға ауыстырылған шошқалардың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13-нысан бойынша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14-нысан бойынша қайта өңдеуге өткізілген жұқа және жартылай жұқа/қылшық және жартылай қылшық жүннің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15-нысан бойынша бал өндірісінің құнын арзандатуға субсидиялар алуға;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16-нысан бойынша ет бағытындағы асыл тұқымды ірі қара малдың/асыл тұқымды ұсақ малдың төлін өсіру шығындарды арзандатуға субсидиялар алуға; </w:t>
      </w:r>
    </w:p>
    <w:bookmarkStart w:name="z99" w:id="51"/>
    <w:p>
      <w:pPr>
        <w:spacing w:after="0"/>
        <w:ind w:left="0"/>
        <w:jc w:val="both"/>
      </w:pPr>
      <w:r>
        <w:rPr>
          <w:rFonts w:ascii="Times New Roman"/>
          <w:b w:val="false"/>
          <w:i w:val="false"/>
          <w:color w:val="000000"/>
          <w:sz w:val="28"/>
        </w:rPr>
        <w:t>
      2) ЭЦҚ пайдалана отырып, берілген өтінімді СМАЖ-ға тіркеу;</w:t>
      </w:r>
    </w:p>
    <w:bookmarkEnd w:id="51"/>
    <w:bookmarkStart w:name="z100" w:id="52"/>
    <w:p>
      <w:pPr>
        <w:spacing w:after="0"/>
        <w:ind w:left="0"/>
        <w:jc w:val="both"/>
      </w:pPr>
      <w:r>
        <w:rPr>
          <w:rFonts w:ascii="Times New Roman"/>
          <w:b w:val="false"/>
          <w:i w:val="false"/>
          <w:color w:val="000000"/>
          <w:sz w:val="28"/>
        </w:rPr>
        <w:t xml:space="preserve">
      3) өтінімнің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өлшемшарттарға сәйкестігі.</w:t>
      </w:r>
    </w:p>
    <w:bookmarkEnd w:id="52"/>
    <w:bookmarkStart w:name="z101" w:id="53"/>
    <w:p>
      <w:pPr>
        <w:spacing w:after="0"/>
        <w:ind w:left="0"/>
        <w:jc w:val="both"/>
      </w:pPr>
      <w:r>
        <w:rPr>
          <w:rFonts w:ascii="Times New Roman"/>
          <w:b w:val="false"/>
          <w:i w:val="false"/>
          <w:color w:val="000000"/>
          <w:sz w:val="28"/>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көрсетуге қойылатын талаптардың негізгі тізбесі (бұдан әрі – Тізбе)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жазылған.</w:t>
      </w:r>
    </w:p>
    <w:bookmarkEnd w:id="53"/>
    <w:bookmarkStart w:name="z102" w:id="54"/>
    <w:p>
      <w:pPr>
        <w:spacing w:after="0"/>
        <w:ind w:left="0"/>
        <w:jc w:val="both"/>
      </w:pPr>
      <w:r>
        <w:rPr>
          <w:rFonts w:ascii="Times New Roman"/>
          <w:b w:val="false"/>
          <w:i w:val="false"/>
          <w:color w:val="000000"/>
          <w:sz w:val="28"/>
        </w:rPr>
        <w:t xml:space="preserve">
      "Электрондық үкіметтің" веб-порталы мен СМАЖ-дың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Ауыл шаруашылығы министрінің 30.09.2024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Субсидия алатын тауар өндірушілер агроөнеркәсіптік кешеннің жалпы өнімінің (тауарларының немесе көрсетілетін қызметтерінің) көлемін ақшалай мәнде (мың теңге) өсіруді/өткен жылғы деңгейде сақтауды қамтамасыз ету жөніндегі міндеттемелерді сақтаулары қажет.</w:t>
      </w:r>
    </w:p>
    <w:p>
      <w:pPr>
        <w:spacing w:after="0"/>
        <w:ind w:left="0"/>
        <w:jc w:val="both"/>
      </w:pPr>
      <w:r>
        <w:rPr>
          <w:rFonts w:ascii="Times New Roman"/>
          <w:b w:val="false"/>
          <w:i w:val="false"/>
          <w:color w:val="000000"/>
          <w:sz w:val="28"/>
        </w:rPr>
        <w:t>
      Қарсы міндеттемелерді агроөнеркәсіптік кешеннің субъектілері ағымдағы қаржы жылында ұқсас қарсы міндеттемелерді белгілеу көзделген субсидиялардың барлық түрлері бойынша жиынтығында 100 000 000 (жүз миллион) теңге және одан жоғары мөлшерде субсидиялар алған жағдайда қабылдайды.</w:t>
      </w:r>
    </w:p>
    <w:p>
      <w:pPr>
        <w:spacing w:after="0"/>
        <w:ind w:left="0"/>
        <w:jc w:val="both"/>
      </w:pPr>
      <w:r>
        <w:rPr>
          <w:rFonts w:ascii="Times New Roman"/>
          <w:b w:val="false"/>
          <w:i w:val="false"/>
          <w:color w:val="000000"/>
          <w:sz w:val="28"/>
        </w:rPr>
        <w:t>
      2029 жылғы 1 қаңтардан бастап қарсы міндеттемелер субсидиялар алатын агроөнеркәсіптік кешеннің барлық субъектілеріне қолданылады.</w:t>
      </w:r>
    </w:p>
    <w:p>
      <w:pPr>
        <w:spacing w:after="0"/>
        <w:ind w:left="0"/>
        <w:jc w:val="both"/>
      </w:pPr>
      <w:r>
        <w:rPr>
          <w:rFonts w:ascii="Times New Roman"/>
          <w:b w:val="false"/>
          <w:i w:val="false"/>
          <w:color w:val="000000"/>
          <w:sz w:val="28"/>
        </w:rPr>
        <w:t>
      агроөнеркәсіптік кешеннің жалпы өнімінің (тауарларының немесе көрсетілетін қызметтерінің) көлемі мынадай формула бойынша айқындалады:</w:t>
      </w:r>
    </w:p>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(тауарларының немесе көрсетілетін қызметтерінің) көлемі, тонна/бас/дана/доза х агроөнеркәсіптік кешеннің өнімінің (тауардың немесе көрсетілетін қызметтің) бағасы, мың теңге.</w:t>
      </w:r>
    </w:p>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тауар өндіруші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p>
      <w:pPr>
        <w:spacing w:after="0"/>
        <w:ind w:left="0"/>
        <w:jc w:val="both"/>
      </w:pPr>
      <w:r>
        <w:rPr>
          <w:rFonts w:ascii="Times New Roman"/>
          <w:b w:val="false"/>
          <w:i w:val="false"/>
          <w:color w:val="000000"/>
          <w:sz w:val="28"/>
        </w:rPr>
        <w:t>
      Қарсы міндеттеме теріс ауытқу жағдайында (осы Қағидаларға 4-1-қосымшаның 1-нысанының 8-бағаны) орындалмады деп есептеледі, ол өтінім берілген жылдың алдындағы алдыңғы 2 (екі) жылдағы агроөнеркәсіптік кешеннің жалпы өнімі (тауарлары немесе көрсетілетін қызметтері) көлемдерінің арасындағы айырма арқылы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кешеннің жаңа өнімі (тауары немесе көрсетілетін қызметі) пайда болған жағдайда оған орташа республикалық бағалар СМАЖ-ға тиісті жылдың 20 қаңтарына дейінгі мерзімде енгізіледі. Агроөнеркәсіптік кешеннің жалпы өнімінің (тауарларының немесе қызметтерінің) көлемін есептеу кезінде 2024 жылғы тіркелген баға пайдаланылады.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тауар өндіруші осы Қағидаларға 4-1-қосымшаға сәйкес 1-нысан бойынша 20 қаңтардан бастап ағымдағы жылдың соңына дейінгі мерзімде жеке кабинетінде толтырады және электрондық цифрлық қолтаңбамен расталады. Қарсы міндеттемелер туралы мәліметтер осы Қағидаларға 4-1-қосымшаға сәйкес 1-нысан бойынша қарсы міндеттемелер тізілімінде көрсетіледі және пайдаланушылар үшін жалпыға қолжетімді болып табылады.</w:t>
      </w:r>
    </w:p>
    <w:p>
      <w:pPr>
        <w:spacing w:after="0"/>
        <w:ind w:left="0"/>
        <w:jc w:val="both"/>
      </w:pPr>
      <w:r>
        <w:rPr>
          <w:rFonts w:ascii="Times New Roman"/>
          <w:b w:val="false"/>
          <w:i w:val="false"/>
          <w:color w:val="000000"/>
          <w:sz w:val="28"/>
        </w:rPr>
        <w:t>
      Бұл ретте ағымдағы жылы мемлекеттік тіркеуден өткен тауар өндірушілер үшін алдыңғы жылғы жалпы өнім көлемі "0" мәнінде көрсетіледі.</w:t>
      </w:r>
    </w:p>
    <w:p>
      <w:pPr>
        <w:spacing w:after="0"/>
        <w:ind w:left="0"/>
        <w:jc w:val="both"/>
      </w:pPr>
      <w:r>
        <w:rPr>
          <w:rFonts w:ascii="Times New Roman"/>
          <w:b w:val="false"/>
          <w:i w:val="false"/>
          <w:color w:val="000000"/>
          <w:sz w:val="28"/>
        </w:rPr>
        <w:t>
      Тауар өндірушінің міндеттемелерді орындау деңгейі СМАЖ-да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14-1-тармақпен толықтырылды – ҚР ҚР Ауыл шаруашылығы министрінің 25.06.2024 </w:t>
      </w:r>
      <w:r>
        <w:rPr>
          <w:rFonts w:ascii="Times New Roman"/>
          <w:b w:val="false"/>
          <w:i w:val="false"/>
          <w:color w:val="000000"/>
          <w:sz w:val="28"/>
        </w:rPr>
        <w:t>№ 217</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жаңа редакцияда - ҚР Ауыл шаруашылығы министрінің м.а. 27.01.2026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Ауыл шаруашылығы министрінің 25.06.2024 </w:t>
      </w:r>
      <w:r>
        <w:rPr>
          <w:rFonts w:ascii="Times New Roman"/>
          <w:b w:val="false"/>
          <w:i w:val="false"/>
          <w:color w:val="000000"/>
          <w:sz w:val="28"/>
        </w:rPr>
        <w:t>№ 217</w:t>
      </w:r>
      <w:r>
        <w:rPr>
          <w:rFonts w:ascii="Times New Roman"/>
          <w:b w:val="false"/>
          <w:i w:val="false"/>
          <w:color w:val="ff0000"/>
          <w:sz w:val="28"/>
        </w:rPr>
        <w:t xml:space="preserve"> (01.07.2024 бастап қолданысқа енгiзiледi)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Асыл тұқымды өнімді (материалды) сатып алуды, мал басын және (немесе) өнімді өткізуді растау СМАЖ-мен интеграцияланған электрондық шот-фактуралардың ақпараттық жүйесі (бұдан әрі – ЭШФ АЖ) арқылы электрондық шот-фактуралармен жүзеге асырылады.</w:t>
      </w:r>
    </w:p>
    <w:p>
      <w:pPr>
        <w:spacing w:after="0"/>
        <w:ind w:left="0"/>
        <w:jc w:val="both"/>
      </w:pPr>
      <w:r>
        <w:rPr>
          <w:rFonts w:ascii="Times New Roman"/>
          <w:b w:val="false"/>
          <w:i w:val="false"/>
          <w:color w:val="000000"/>
          <w:sz w:val="28"/>
        </w:rPr>
        <w:t>
      Тауар өндіруші мал басын ЭШФ АЖ-ны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Қазақстан Республикасы Салық кодексінің 530-бабының 2-тармағына сәйкес салық органының белгісімен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03.10.2025 </w:t>
      </w:r>
      <w:r>
        <w:rPr>
          <w:rFonts w:ascii="Times New Roman"/>
          <w:b w:val="false"/>
          <w:i w:val="false"/>
          <w:color w:val="000000"/>
          <w:sz w:val="28"/>
        </w:rPr>
        <w:t>№ 352</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ЖАО (көрсетілетін қызметті беруші) осы Қағидаларға 5-қосымшаға сәйкес нысан бойынша өндірістік қуатты, тиісті инфрақұрылымның болуын айқындайтын, сондай-ақ арнайы комиссияның қорытындыларын субсидиялар алуға үміткер кәсіпорынның өндірістік қуаты мен инфрақұрылымына сәйкестігіне беруді және кері қайтарып алуды жүзеге асыратын арнайы комиссия құрады (бұдан әрі – қорытынды).</w:t>
      </w:r>
    </w:p>
    <w:p>
      <w:pPr>
        <w:spacing w:after="0"/>
        <w:ind w:left="0"/>
        <w:jc w:val="both"/>
      </w:pPr>
      <w:r>
        <w:rPr>
          <w:rFonts w:ascii="Times New Roman"/>
          <w:b w:val="false"/>
          <w:i w:val="false"/>
          <w:color w:val="000000"/>
          <w:sz w:val="28"/>
        </w:rPr>
        <w:t xml:space="preserve">
      Арнайы комиссия ЖАО-ның (көрсетілетін қызметті берушінің) құрылымдық бөлімшесінің, және аудандардың (қалалардың) жергілікті атқарушы органының өкілдерінен, сондай-ақ келісу бойынша: "Атамекен" Қазақстан Республикасы Ұлттық Кәсіпкерлер палатасының өңірлік кәсіпкерлер палатасының, қоғамдық салалық одақтардың, қауымдастықтардың, республикалық палаталардың өкілдерінен қалыптастырылады. </w:t>
      </w:r>
    </w:p>
    <w:p>
      <w:pPr>
        <w:spacing w:after="0"/>
        <w:ind w:left="0"/>
        <w:jc w:val="both"/>
      </w:pPr>
      <w:r>
        <w:rPr>
          <w:rFonts w:ascii="Times New Roman"/>
          <w:b w:val="false"/>
          <w:i w:val="false"/>
          <w:color w:val="000000"/>
          <w:sz w:val="28"/>
        </w:rPr>
        <w:t>
      Арнайы комиссияның төрағасы болып ЖАО-ның құрылымдық бөлімшесінің (көрсетілетін қызметті берушінің) басшысы тағайындалады.</w:t>
      </w:r>
    </w:p>
    <w:p>
      <w:pPr>
        <w:spacing w:after="0"/>
        <w:ind w:left="0"/>
        <w:jc w:val="both"/>
      </w:pPr>
      <w:r>
        <w:rPr>
          <w:rFonts w:ascii="Times New Roman"/>
          <w:b w:val="false"/>
          <w:i w:val="false"/>
          <w:color w:val="000000"/>
          <w:sz w:val="28"/>
        </w:rPr>
        <w:t>
      Арнайы комиссияның құрамы арнайы комиссияның қызметінде мүдделер қақтығысын болдырмауды ескере отырып қалыптастырылады.</w:t>
      </w:r>
    </w:p>
    <w:p>
      <w:pPr>
        <w:spacing w:after="0"/>
        <w:ind w:left="0"/>
        <w:jc w:val="both"/>
      </w:pPr>
      <w:r>
        <w:rPr>
          <w:rFonts w:ascii="Times New Roman"/>
          <w:b w:val="false"/>
          <w:i w:val="false"/>
          <w:color w:val="000000"/>
          <w:sz w:val="28"/>
        </w:rPr>
        <w:t>
      Әрбір тауар өндірушіге арнайы комиссия айқындайтын кемінде 3 (үш) маман жіберіледі.</w:t>
      </w:r>
    </w:p>
    <w:p>
      <w:pPr>
        <w:spacing w:after="0"/>
        <w:ind w:left="0"/>
        <w:jc w:val="both"/>
      </w:pPr>
      <w:r>
        <w:rPr>
          <w:rFonts w:ascii="Times New Roman"/>
          <w:b w:val="false"/>
          <w:i w:val="false"/>
          <w:color w:val="000000"/>
          <w:sz w:val="28"/>
        </w:rPr>
        <w:t>
      Тексеріп-қарау тауар өндірушінің немесе оның сенімді адамының қатысуымен жүзеге асырылады.</w:t>
      </w:r>
    </w:p>
    <w:p>
      <w:pPr>
        <w:spacing w:after="0"/>
        <w:ind w:left="0"/>
        <w:jc w:val="both"/>
      </w:pPr>
      <w:r>
        <w:rPr>
          <w:rFonts w:ascii="Times New Roman"/>
          <w:b w:val="false"/>
          <w:i w:val="false"/>
          <w:color w:val="000000"/>
          <w:sz w:val="28"/>
        </w:rPr>
        <w:t>
      Кәсіпорынның өндірістік қуатын және инфрақұрылымды айқындау тауар өндірушінің ЖАО-ға (көрсетілетін қызметті берушіге) жазбаша хабарламасы келіп түскен күннен бастап 5 (бес) жұмыс күні ішінде өтеусіз негізде жүзеге асырылады. Қарау мерзімі тауар өндірушінің келісуі бойынша 5 (бес) жұмыс күнінен аспайтын мерзімге ұзартылады.</w:t>
      </w:r>
    </w:p>
    <w:p>
      <w:pPr>
        <w:spacing w:after="0"/>
        <w:ind w:left="0"/>
        <w:jc w:val="both"/>
      </w:pPr>
      <w:r>
        <w:rPr>
          <w:rFonts w:ascii="Times New Roman"/>
          <w:b w:val="false"/>
          <w:i w:val="false"/>
          <w:color w:val="000000"/>
          <w:sz w:val="28"/>
        </w:rPr>
        <w:t>
      Қорытындының сканерленген көшірмесі мен мәліметтерін, сондай-ақ фото- және (немесе) бейнематериалдарды ЖАО (көрсетілетін қызметті беруші) қол қойылған қорытындыны арнайы комиссия ұсынған күннен бастап 2 (екі) жұмыс күні ішінде СМАЖ-ға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03.10.2025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55"/>
    <w:p>
      <w:pPr>
        <w:spacing w:after="0"/>
        <w:ind w:left="0"/>
        <w:jc w:val="both"/>
      </w:pPr>
      <w:r>
        <w:rPr>
          <w:rFonts w:ascii="Times New Roman"/>
          <w:b w:val="false"/>
          <w:i w:val="false"/>
          <w:color w:val="000000"/>
          <w:sz w:val="28"/>
        </w:rPr>
        <w:t>
      18. Арнайы комиссия кәсіпорынның өндірістік қуаты және инфрақұрылымға сәйкестігін салыстырып тексеру құжаттамасының (техникалық және (немесе) құқық беруші) негізінде фото- және (немесе) бейнематериалдарды қоса бере отырып, үш жылда бір рет, сондай-ақ осы Қағидаларда белгіленген өлшемшарттар өзгерген кезде жүргізіледі.</w:t>
      </w:r>
    </w:p>
    <w:bookmarkEnd w:id="55"/>
    <w:p>
      <w:pPr>
        <w:spacing w:after="0"/>
        <w:ind w:left="0"/>
        <w:jc w:val="both"/>
      </w:pPr>
      <w:r>
        <w:rPr>
          <w:rFonts w:ascii="Times New Roman"/>
          <w:b w:val="false"/>
          <w:i w:val="false"/>
          <w:color w:val="000000"/>
          <w:sz w:val="28"/>
        </w:rPr>
        <w:t>
      Арнайы комиссияға жыл сайын қорытынды алған тауар өндіруші қызметінің субсидиялаудың әр бір түрі бойынша өндірістік қуаты мен инфрақұрылымға сәйкестігіне мониторинг жүргізеді.</w:t>
      </w:r>
    </w:p>
    <w:p>
      <w:pPr>
        <w:spacing w:after="0"/>
        <w:ind w:left="0"/>
        <w:jc w:val="both"/>
      </w:pPr>
      <w:r>
        <w:rPr>
          <w:rFonts w:ascii="Times New Roman"/>
          <w:b w:val="false"/>
          <w:i w:val="false"/>
          <w:color w:val="000000"/>
          <w:sz w:val="28"/>
        </w:rPr>
        <w:t>
      Арнайы комиссия жыл сайын 1 наурызға дейінгі мерзімде оң қорытынды алған тауар өндірушілерге қызмет мониторингін жүргізу туралы хабарлама жібереді.</w:t>
      </w:r>
    </w:p>
    <w:p>
      <w:pPr>
        <w:spacing w:after="0"/>
        <w:ind w:left="0"/>
        <w:jc w:val="both"/>
      </w:pPr>
      <w:r>
        <w:rPr>
          <w:rFonts w:ascii="Times New Roman"/>
          <w:b w:val="false"/>
          <w:i w:val="false"/>
          <w:color w:val="000000"/>
          <w:sz w:val="28"/>
        </w:rPr>
        <w:t>
      Тауар өндіруші хабарламаны алған күннен бастап күнтізбелік 14 (он төрт) күн ішінде ЖАО-ға (көрсетілетін қызметті берушіге) осы Қағидаларға 5-қосымшаға сәйкес құжаттардың электрондық көшірмелерін, сондай-ақ кәсіпорын инфрақұрылымының электрондық фото- және (немесе) бейнематериалдарын жібереді. Инфрақұрылымның фотосуреттерінде түсірілім жүргізілетін күндер болады, бұл ретте түсірілім тауар өндірушінің қызметіне мониторинг жүргізу туралы хабарламаны алған күннен ерте жүргізілмейді.</w:t>
      </w:r>
    </w:p>
    <w:p>
      <w:pPr>
        <w:spacing w:after="0"/>
        <w:ind w:left="0"/>
        <w:jc w:val="both"/>
      </w:pPr>
      <w:r>
        <w:rPr>
          <w:rFonts w:ascii="Times New Roman"/>
          <w:b w:val="false"/>
          <w:i w:val="false"/>
          <w:color w:val="000000"/>
          <w:sz w:val="28"/>
        </w:rPr>
        <w:t>
      Тауар өндірушінің қызметіне мониторинг тауар өндіруші ұсынған құжаттарды, фото- және (немесе) бейнематериалдарды ЖАО-ға (көрсетілетін қызметті беруші) тіркеген күннен бастап 5 (бес) жұмыс күні ішінде жүзеге асырылады.</w:t>
      </w:r>
    </w:p>
    <w:bookmarkStart w:name="z1615" w:id="56"/>
    <w:p>
      <w:pPr>
        <w:spacing w:after="0"/>
        <w:ind w:left="0"/>
        <w:jc w:val="both"/>
      </w:pPr>
      <w:r>
        <w:rPr>
          <w:rFonts w:ascii="Times New Roman"/>
          <w:b w:val="false"/>
          <w:i w:val="false"/>
          <w:color w:val="000000"/>
          <w:sz w:val="28"/>
        </w:rPr>
        <w:t>
      Қорытындыны қайтарып алуға мыналар негіз болып табылады:</w:t>
      </w:r>
    </w:p>
    <w:bookmarkEnd w:id="56"/>
    <w:bookmarkStart w:name="z1616" w:id="57"/>
    <w:p>
      <w:pPr>
        <w:spacing w:after="0"/>
        <w:ind w:left="0"/>
        <w:jc w:val="both"/>
      </w:pPr>
      <w:r>
        <w:rPr>
          <w:rFonts w:ascii="Times New Roman"/>
          <w:b w:val="false"/>
          <w:i w:val="false"/>
          <w:color w:val="000000"/>
          <w:sz w:val="28"/>
        </w:rPr>
        <w:t xml:space="preserve">
      1) кәсіпорынның өндірістік қуаты мен инфрақұрылымының сәйкессіздігін анықтау; </w:t>
      </w:r>
    </w:p>
    <w:bookmarkEnd w:id="57"/>
    <w:bookmarkStart w:name="z1617" w:id="58"/>
    <w:p>
      <w:pPr>
        <w:spacing w:after="0"/>
        <w:ind w:left="0"/>
        <w:jc w:val="both"/>
      </w:pPr>
      <w:r>
        <w:rPr>
          <w:rFonts w:ascii="Times New Roman"/>
          <w:b w:val="false"/>
          <w:i w:val="false"/>
          <w:color w:val="000000"/>
          <w:sz w:val="28"/>
        </w:rPr>
        <w:t>
      2) осы тармақтың төртінші бөлігінде көрсетілген құжаттарды, фото- және (немесе) бейнематериалдарды белгіленген мерзімде ұсынбау;</w:t>
      </w:r>
    </w:p>
    <w:bookmarkEnd w:id="58"/>
    <w:bookmarkStart w:name="z1618" w:id="59"/>
    <w:p>
      <w:pPr>
        <w:spacing w:after="0"/>
        <w:ind w:left="0"/>
        <w:jc w:val="both"/>
      </w:pPr>
      <w:r>
        <w:rPr>
          <w:rFonts w:ascii="Times New Roman"/>
          <w:b w:val="false"/>
          <w:i w:val="false"/>
          <w:color w:val="000000"/>
          <w:sz w:val="28"/>
        </w:rPr>
        <w:t xml:space="preserve">
      3) осы тармақтың төртінші бөлігінде көрсетілген құжаттарды, фото- және (немесе) бейнематериалдарды ұсынудан бас тарту. </w:t>
      </w:r>
    </w:p>
    <w:bookmarkEnd w:id="59"/>
    <w:p>
      <w:pPr>
        <w:spacing w:after="0"/>
        <w:ind w:left="0"/>
        <w:jc w:val="both"/>
      </w:pPr>
      <w:r>
        <w:rPr>
          <w:rFonts w:ascii="Times New Roman"/>
          <w:b w:val="false"/>
          <w:i w:val="false"/>
          <w:color w:val="000000"/>
          <w:sz w:val="28"/>
        </w:rPr>
        <w:t>
      Қорытындыны кері қайтарып алу үшін негіздер анықталған жағдайда, арнайы комиссия қорытындыны кері қайтарып алу туралы шешім қабылдайды және тауар өндірушіге алдын ала шешім бойынша позициясын білдіру мүмкіндігі үшін тыңдалым өткізудің себептерін, сондай-ақ уақыты мен орнын (тәсілі) көрсете отырып, қорытындыны кері қайтарып алу туралы алдын ала шешім туралы хабарлайды.</w:t>
      </w:r>
    </w:p>
    <w:p>
      <w:pPr>
        <w:spacing w:after="0"/>
        <w:ind w:left="0"/>
        <w:jc w:val="both"/>
      </w:pPr>
      <w:r>
        <w:rPr>
          <w:rFonts w:ascii="Times New Roman"/>
          <w:b w:val="false"/>
          <w:i w:val="false"/>
          <w:color w:val="000000"/>
          <w:sz w:val="28"/>
        </w:rPr>
        <w:t>
      Тыңдалым өткізу нәтижелері бойынша арнайы комиссия оң шешім қабылдайды не себептерін көрсете отырып, тауар өндірушіге қорытындыны кері қайтарып алу туралы хабарлама жібереді.</w:t>
      </w:r>
    </w:p>
    <w:p>
      <w:pPr>
        <w:spacing w:after="0"/>
        <w:ind w:left="0"/>
        <w:jc w:val="both"/>
      </w:pPr>
      <w:r>
        <w:rPr>
          <w:rFonts w:ascii="Times New Roman"/>
          <w:b w:val="false"/>
          <w:i w:val="false"/>
          <w:color w:val="000000"/>
          <w:sz w:val="28"/>
        </w:rPr>
        <w:t>
      Арнайы комиссияның шешімдеріне шағымдану сот тәртібімен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03.10.2025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5" w:id="60"/>
    <w:p>
      <w:pPr>
        <w:spacing w:after="0"/>
        <w:ind w:left="0"/>
        <w:jc w:val="left"/>
      </w:pPr>
      <w:r>
        <w:rPr>
          <w:rFonts w:ascii="Times New Roman"/>
          <w:b/>
          <w:i w:val="false"/>
          <w:color w:val="000000"/>
        </w:rPr>
        <w:t xml:space="preserve"> 4-тарау. Өтініштерді қабылдау, қарау және субсидияларды төлеу тәртібі</w:t>
      </w:r>
    </w:p>
    <w:bookmarkEnd w:id="60"/>
    <w:bookmarkStart w:name="z116" w:id="61"/>
    <w:p>
      <w:pPr>
        <w:spacing w:after="0"/>
        <w:ind w:left="0"/>
        <w:jc w:val="both"/>
      </w:pPr>
      <w:r>
        <w:rPr>
          <w:rFonts w:ascii="Times New Roman"/>
          <w:b w:val="false"/>
          <w:i w:val="false"/>
          <w:color w:val="000000"/>
          <w:sz w:val="28"/>
        </w:rPr>
        <w:t xml:space="preserve">
      19. Субсидиялардың тиісті түрлеріне өтінімдер қабылдау бюджет қаражатының бар-жоғына қарамастан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өлшемшарттарда көзделген мерзімдерде ауыл шаруашылығы жануарларының тіркелген орны бойынша жүзеге асырылады.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Өтінімді қалыптастыруды және тіркеуді тауар өндіруші жеке кабинетте мынадай тәртіппен жүргізеді:</w:t>
      </w:r>
    </w:p>
    <w:bookmarkStart w:name="z1467" w:id="62"/>
    <w:p>
      <w:pPr>
        <w:spacing w:after="0"/>
        <w:ind w:left="0"/>
        <w:jc w:val="both"/>
      </w:pPr>
      <w:r>
        <w:rPr>
          <w:rFonts w:ascii="Times New Roman"/>
          <w:b w:val="false"/>
          <w:i w:val="false"/>
          <w:color w:val="000000"/>
          <w:sz w:val="28"/>
        </w:rPr>
        <w:t xml:space="preserve">
      1) мәліметтерді енгізе отырып, өтінім қалыптастырады, сондай-ақ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құжаттардың электрондық көшірмесін сканерлейді және қоса тіркейді;</w:t>
      </w:r>
    </w:p>
    <w:bookmarkEnd w:id="62"/>
    <w:bookmarkStart w:name="z1468" w:id="63"/>
    <w:p>
      <w:pPr>
        <w:spacing w:after="0"/>
        <w:ind w:left="0"/>
        <w:jc w:val="both"/>
      </w:pPr>
      <w:r>
        <w:rPr>
          <w:rFonts w:ascii="Times New Roman"/>
          <w:b w:val="false"/>
          <w:i w:val="false"/>
          <w:color w:val="000000"/>
          <w:sz w:val="28"/>
        </w:rPr>
        <w:t>
      2) өтінімді СМАЖ-да:</w:t>
      </w:r>
    </w:p>
    <w:bookmarkEnd w:id="63"/>
    <w:p>
      <w:pPr>
        <w:spacing w:after="0"/>
        <w:ind w:left="0"/>
        <w:jc w:val="both"/>
      </w:pPr>
      <w:r>
        <w:rPr>
          <w:rFonts w:ascii="Times New Roman"/>
          <w:b w:val="false"/>
          <w:i w:val="false"/>
          <w:color w:val="000000"/>
          <w:sz w:val="28"/>
        </w:rPr>
        <w:t>
      тауар өндірушінің;</w:t>
      </w:r>
    </w:p>
    <w:p>
      <w:pPr>
        <w:spacing w:after="0"/>
        <w:ind w:left="0"/>
        <w:jc w:val="both"/>
      </w:pPr>
      <w:r>
        <w:rPr>
          <w:rFonts w:ascii="Times New Roman"/>
          <w:b w:val="false"/>
          <w:i w:val="false"/>
          <w:color w:val="000000"/>
          <w:sz w:val="28"/>
        </w:rPr>
        <w:t>
      нотариус тағайындайтын мұраны сенімгерлікпен басқарушының (тауар өндіруші қайтыс болған жағдайда) ЭЦҚ-сын қою арқылы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25.06.2024 </w:t>
      </w:r>
      <w:r>
        <w:rPr>
          <w:rFonts w:ascii="Times New Roman"/>
          <w:b w:val="false"/>
          <w:i w:val="false"/>
          <w:color w:val="000000"/>
          <w:sz w:val="28"/>
        </w:rPr>
        <w:t>№ 217</w:t>
      </w:r>
      <w:r>
        <w:rPr>
          <w:rFonts w:ascii="Times New Roman"/>
          <w:b w:val="false"/>
          <w:i w:val="false"/>
          <w:color w:val="ff0000"/>
          <w:sz w:val="28"/>
        </w:rPr>
        <w:t xml:space="preserve"> (01.07.2024 бастап қолданысқа енгiзiледi) бұйрығымен. </w:t>
      </w:r>
      <w:r>
        <w:br/>
      </w:r>
      <w:r>
        <w:rPr>
          <w:rFonts w:ascii="Times New Roman"/>
          <w:b w:val="false"/>
          <w:i w:val="false"/>
          <w:color w:val="000000"/>
          <w:sz w:val="28"/>
        </w:rPr>
        <w:t>
</w:t>
      </w:r>
    </w:p>
    <w:bookmarkStart w:name="z120" w:id="64"/>
    <w:p>
      <w:pPr>
        <w:spacing w:after="0"/>
        <w:ind w:left="0"/>
        <w:jc w:val="both"/>
      </w:pPr>
      <w:r>
        <w:rPr>
          <w:rFonts w:ascii="Times New Roman"/>
          <w:b w:val="false"/>
          <w:i w:val="false"/>
          <w:color w:val="000000"/>
          <w:sz w:val="28"/>
        </w:rPr>
        <w:t xml:space="preserve">
      21. Тауар өндіруші ЭЦҚ арқылы қол қойғаннан кейін өтінім ЖАО-ның (көрсетілетін қызметті берушінің) Жеке кабинетінде қолжетімді болады. ЖАО (көрсетілетін қызметті беруші) өтінім келіп түскен сәттен бастап 2 (екі) жұмыс күні ішінде деректердің және қоса берілген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құжаттардың толықтығына тексеруді жүзеге асырады. Сәйкес болған жағдайда, өтінім мақұлдануға жатады, ЖАО (көрсетілетін қызметті берушінің) жауапты орындаушысының ЭЦҚ-сы қойылады және мақұлданған өтінімдер тізіліміне (күту парағына) барып түседі, сондай-ақ ЖАО (көрсетілетін қызметті беруші)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субсидиялау алуға арналған өтінімді қарау нәтижелері туралы хабарлама жібереді.</w:t>
      </w:r>
    </w:p>
    <w:bookmarkEnd w:id="64"/>
    <w:p>
      <w:pPr>
        <w:spacing w:after="0"/>
        <w:ind w:left="0"/>
        <w:jc w:val="both"/>
      </w:pPr>
      <w:r>
        <w:rPr>
          <w:rFonts w:ascii="Times New Roman"/>
          <w:b w:val="false"/>
          <w:i w:val="false"/>
          <w:color w:val="000000"/>
          <w:sz w:val="28"/>
        </w:rPr>
        <w:t>
      Өтінімдерді қарау және мақұлданған өтінімдер бойынша субсидияларды төлеу өтінімдерді тіркеу күні мен уақытына сәйкес кезектілік тәртібімен жүзеге асырылады.</w:t>
      </w:r>
    </w:p>
    <w:p>
      <w:pPr>
        <w:spacing w:after="0"/>
        <w:ind w:left="0"/>
        <w:jc w:val="both"/>
      </w:pPr>
      <w:r>
        <w:rPr>
          <w:rFonts w:ascii="Times New Roman"/>
          <w:b w:val="false"/>
          <w:i w:val="false"/>
          <w:color w:val="000000"/>
          <w:sz w:val="28"/>
        </w:rPr>
        <w:t>
      Өтінімнің мақұлданған өтінімдер тізілімінде (күту парағында) болу кезеңі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04.06.2025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65"/>
    <w:p>
      <w:pPr>
        <w:spacing w:after="0"/>
        <w:ind w:left="0"/>
        <w:jc w:val="both"/>
      </w:pPr>
      <w:r>
        <w:rPr>
          <w:rFonts w:ascii="Times New Roman"/>
          <w:b w:val="false"/>
          <w:i w:val="false"/>
          <w:color w:val="000000"/>
          <w:sz w:val="28"/>
        </w:rPr>
        <w:t xml:space="preserve">
      22. Субсидиялар беруден бас тарту үшін негіздер болған кезде ЖАО (көрсетілетін қызметті беруші) тауар өндірушіге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уәжді бас тартуды жолдайды.</w:t>
      </w:r>
    </w:p>
    <w:bookmarkEnd w:id="65"/>
    <w:bookmarkStart w:name="z124" w:id="66"/>
    <w:p>
      <w:pPr>
        <w:spacing w:after="0"/>
        <w:ind w:left="0"/>
        <w:jc w:val="both"/>
      </w:pPr>
      <w:r>
        <w:rPr>
          <w:rFonts w:ascii="Times New Roman"/>
          <w:b w:val="false"/>
          <w:i w:val="false"/>
          <w:color w:val="000000"/>
          <w:sz w:val="28"/>
        </w:rPr>
        <w:t>
      23. Субсидияларды беруден бас тарту Тізбенің 9-тармағында көрсетілген негіздер бойынша жүзеге асырылады.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4-тарауды 23-1, 23-2, 23-3, және 23-4-тармақтармен толықтыру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Тиісті бағыт бойынша қаражат болған жағдайда, ЖАО (көрсетілетін қызметті беруші) өтінім мақұлданғаннан кейін 2 (екі) жұмыс күні ішінде ай сайынғы қаржыландыру жоспарын ескере отырып, "Қазынашылық-Клиент" ақпараттық жүйесіне жүктелетін субсидияларды төлеуге арналған шоттарды СМАЖ-да қалыптастырады.</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бюджеттік қаражат көлемінен асатын өтінімдер бойынша субсидияларды төлеу өтінімдердің келіп түскен күніне сәйкес кезектілік бойынша келесі айда жүзеге асырылады.</w:t>
      </w:r>
    </w:p>
    <w:p>
      <w:pPr>
        <w:spacing w:after="0"/>
        <w:ind w:left="0"/>
        <w:jc w:val="both"/>
      </w:pPr>
      <w:r>
        <w:rPr>
          <w:rFonts w:ascii="Times New Roman"/>
          <w:b w:val="false"/>
          <w:i w:val="false"/>
          <w:color w:val="000000"/>
          <w:sz w:val="28"/>
        </w:rPr>
        <w:t>
      Екінші деңгейдегі банктің ағымдағы шотының деректемелері туралы қате мәліметтерге байланысты төлеуге шоттар қайтарылған жағдайда, ЖАО (көрсетілетін қызметті беруші) тауар өндірушіден екінші деңгейдегі банк шотының деректемелерін өзгертуге арналған қосымша өтініш негізінде ағымдағы өтінім бойынша СМАЖ-да екінші деңгейдегі банктің деректемелеріне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25.06.2024 </w:t>
      </w:r>
      <w:r>
        <w:rPr>
          <w:rFonts w:ascii="Times New Roman"/>
          <w:b w:val="false"/>
          <w:i w:val="false"/>
          <w:color w:val="000000"/>
          <w:sz w:val="28"/>
        </w:rPr>
        <w:t>№ 217</w:t>
      </w:r>
      <w:r>
        <w:rPr>
          <w:rFonts w:ascii="Times New Roman"/>
          <w:b w:val="false"/>
          <w:i w:val="false"/>
          <w:color w:val="ff0000"/>
          <w:sz w:val="28"/>
        </w:rPr>
        <w:t xml:space="preserve"> (01.07.2024 бастап қолданысқа енгiзiледi)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24-1-тармақ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 Өтінімді толық қанағаттандыру үшін қаражат жеткіліксіз болған жағдайда, ЖАО (көрсетілетін қызметті беруші) СМАЖ арқылы тауар өндірушінің жеке кабинетіне тиесілі субсидияларды ішінара төлеу жөнінде ұсыныс жолдайды. Тауар өндірушінің ұсынысы 2 (екі) күн ішінде қабылданады/қабылданбайды. Тауар өндіруші келіскен кезде ЖАО жіберілген ұсынысқа сәйкес төлем жүргізеді. Тиесілі субсидиялардың қалғаны қаражатты субсидиялар түрлері арасында қайта бөлу және (немесе) ағымдағы/келесі қаржы жылында (жылдарында) бюджет қаражатын бөлу кезінде төленеді.</w:t>
      </w:r>
    </w:p>
    <w:p>
      <w:pPr>
        <w:spacing w:after="0"/>
        <w:ind w:left="0"/>
        <w:jc w:val="both"/>
      </w:pPr>
      <w:r>
        <w:rPr>
          <w:rFonts w:ascii="Times New Roman"/>
          <w:b w:val="false"/>
          <w:i w:val="false"/>
          <w:color w:val="000000"/>
          <w:sz w:val="28"/>
        </w:rPr>
        <w:t>
      Тауар өндіруші ішінара төлеу туралы ұсынысты қабылдамаған кезде немесе 2 (екі) күн өткеннен кейін ұсыныс күту парағына сәйкес келесі тауар өндірушіге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24-1-тармақпен толықтырылды - ҚР Ауыл шаруашылығы министрінің 25.06.2024 </w:t>
      </w:r>
      <w:r>
        <w:rPr>
          <w:rFonts w:ascii="Times New Roman"/>
          <w:b w:val="false"/>
          <w:i w:val="false"/>
          <w:color w:val="000000"/>
          <w:sz w:val="28"/>
        </w:rPr>
        <w:t>№ 217</w:t>
      </w:r>
      <w:r>
        <w:rPr>
          <w:rFonts w:ascii="Times New Roman"/>
          <w:b w:val="false"/>
          <w:i w:val="false"/>
          <w:color w:val="ff0000"/>
          <w:sz w:val="28"/>
        </w:rPr>
        <w:t xml:space="preserve"> (01.07.2024 бастап қолданысқа енгiзiледi) бұйрығымен.</w:t>
      </w:r>
      <w:r>
        <w:br/>
      </w:r>
      <w:r>
        <w:rPr>
          <w:rFonts w:ascii="Times New Roman"/>
          <w:b w:val="false"/>
          <w:i w:val="false"/>
          <w:color w:val="000000"/>
          <w:sz w:val="28"/>
        </w:rPr>
        <w:t>
</w:t>
      </w:r>
    </w:p>
    <w:bookmarkStart w:name="z1470" w:id="67"/>
    <w:p>
      <w:pPr>
        <w:spacing w:after="0"/>
        <w:ind w:left="0"/>
        <w:jc w:val="both"/>
      </w:pPr>
      <w:r>
        <w:rPr>
          <w:rFonts w:ascii="Times New Roman"/>
          <w:b w:val="false"/>
          <w:i w:val="false"/>
          <w:color w:val="000000"/>
          <w:sz w:val="28"/>
        </w:rPr>
        <w:t>
      24-2. Ағымдағы қаржы жылында өтінімдерді қанағаттандыру үшін қаражат болмаған жағдайда, субсидия алуға мақұлданған өтінімдер ағымдағы қаржы жылында қосымша бюджет қаражаты бөлінген кезде және (немесе) қаражатты субсидиялар түрлері арасында қайта бөлу кезінде төленуге тиіс. Ағымдағы қаржы жылында қосымша бюджет қаражаты болмаған жағдайда, күту парағына келіп түскен өтінімдер бойынша субсидиялар төлеу келесі қаржы жылында (жылдарында) жүзеге асырылады.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24-2-тармақпен толықтырылды - ҚР Ауыл шаруашылығы министрінің 25.06.2024 </w:t>
      </w:r>
      <w:r>
        <w:rPr>
          <w:rFonts w:ascii="Times New Roman"/>
          <w:b w:val="false"/>
          <w:i w:val="false"/>
          <w:color w:val="000000"/>
          <w:sz w:val="28"/>
        </w:rPr>
        <w:t>№ 217</w:t>
      </w:r>
      <w:r>
        <w:rPr>
          <w:rFonts w:ascii="Times New Roman"/>
          <w:b w:val="false"/>
          <w:i w:val="false"/>
          <w:color w:val="ff0000"/>
          <w:sz w:val="28"/>
        </w:rPr>
        <w:t xml:space="preserve"> (01.07.2024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4-тарауды 24-3-тармақтармен толықтыру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Аудандық ауыл шаруашылығы бөлімдері (бұдан әрі – ААШБ) СМАЖ арқылы тоқсан сайын субсидияланған мал басының сақталуына мониторингті жүзеге асырады. Мониторинг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мал басының сақталу кезеңіне арналған "Міндеттемелерді орындау мониторингі" бөлімінде жүргізіледі.</w:t>
      </w:r>
    </w:p>
    <w:p>
      <w:pPr>
        <w:spacing w:after="0"/>
        <w:ind w:left="0"/>
        <w:jc w:val="both"/>
      </w:pPr>
      <w:r>
        <w:rPr>
          <w:rFonts w:ascii="Times New Roman"/>
          <w:b w:val="false"/>
          <w:i w:val="false"/>
          <w:color w:val="000000"/>
          <w:sz w:val="28"/>
        </w:rPr>
        <w:t>
      Астанада және республикалық маңызы бар қалаларда мiндеттемелердiң орындалуын мониторингтеуді, сондай-ақ қаражатты қайтару жөнiндегi іс-шараларды осы әкiмшiлiк аумақтық бiрлiктердiң ЖАО-лары (көрсетілетін қызметті берушілері) жүзеге асырады.</w:t>
      </w:r>
    </w:p>
    <w:p>
      <w:pPr>
        <w:spacing w:after="0"/>
        <w:ind w:left="0"/>
        <w:jc w:val="both"/>
      </w:pPr>
      <w:r>
        <w:rPr>
          <w:rFonts w:ascii="Times New Roman"/>
          <w:b w:val="false"/>
          <w:i w:val="false"/>
          <w:color w:val="000000"/>
          <w:sz w:val="28"/>
        </w:rPr>
        <w:t>
      Жүргізілген тоқсан сайынғы мониторинг нәтижелері бойынша ААШБ есепті тоқсаннан кейінгі айдың 10-күнінен кешіктірмей облыстың ЖАО-сына (көрсетілетін қызметті берушіге) қайтарылуға жататын субсидиялар мөлшері туралы мәліметтермен қоса ақпарат ұсынады.";</w:t>
      </w:r>
    </w:p>
    <w:p>
      <w:pPr>
        <w:spacing w:after="0"/>
        <w:ind w:left="0"/>
        <w:jc w:val="both"/>
      </w:pPr>
      <w:r>
        <w:rPr>
          <w:rFonts w:ascii="Times New Roman"/>
          <w:b w:val="false"/>
          <w:i w:val="false"/>
          <w:color w:val="000000"/>
          <w:sz w:val="28"/>
        </w:rPr>
        <w:t>
      ААШБ тауар өндірушінің мәлімделген мал басының сақталуын (табиғи кему (өлу) нормасын қоспағанда) және субсидиялауға берілген өтінім шеңберінде оның мақсатты пайдаланылуын қамтамасыз ету бойынша қабылдаған міндетін бұзғанын анықтаған жағдайда, ААШБ субсидиялар алуға берілген өтінім шеңберінде тауар өндірушінің қабылдаған міндеттемені бұзу фактісі (фактілері) анықталған күннен бастап отыз жұмыс күні ішінде тауар өндірушіге субсидия сомасын, қайтару мерзімін, тиіс Қазақстан Республикасының бюджеттік сыныптамасының қаражатты қайтаруды жүзеге асыру бойынша кодын, қаражат аударылатын банктік шоттың деректемелерін көрсете отырып алынған субсидиялар сомасын жергілікті бюджетке қайтару туралы хабарлама жібереді.</w:t>
      </w:r>
    </w:p>
    <w:p>
      <w:pPr>
        <w:spacing w:after="0"/>
        <w:ind w:left="0"/>
        <w:jc w:val="both"/>
      </w:pPr>
      <w:r>
        <w:rPr>
          <w:rFonts w:ascii="Times New Roman"/>
          <w:b w:val="false"/>
          <w:i w:val="false"/>
          <w:color w:val="000000"/>
          <w:sz w:val="28"/>
        </w:rPr>
        <w:t>
      Алынған субсидия сомасын қайтару туралы хабарлама хатпен тауар өндірушінің тіркелген жеріне, сондай-ақ СМАЖ-дағы "жеке кабинетіне" жіберіледі. Хат келіп түскен немесе хабарлама электрондық жүйеде оқылған сәттен бастап хабарлама жеткізілді деп есептелінеді.</w:t>
      </w:r>
    </w:p>
    <w:p>
      <w:pPr>
        <w:spacing w:after="0"/>
        <w:ind w:left="0"/>
        <w:jc w:val="both"/>
      </w:pPr>
      <w:r>
        <w:rPr>
          <w:rFonts w:ascii="Times New Roman"/>
          <w:b w:val="false"/>
          <w:i w:val="false"/>
          <w:color w:val="000000"/>
          <w:sz w:val="28"/>
        </w:rPr>
        <w:t>
      Тауар өндіруші субсидиялауға берілген өтінім шеңберінде қабылданған міндеттемені бұзғаны расталған жағдайда, әрбір сақталмаған мал басы үшін қаражат сомасы қайтарылуы тиіс. Алынған субсидия сомасын тауар өндіруші хабарламаны алған күннен бастап тоқсан жұмыс күні ішінде жергілікті бюджетке қайтаруы тиіс.</w:t>
      </w:r>
    </w:p>
    <w:p>
      <w:pPr>
        <w:spacing w:after="0"/>
        <w:ind w:left="0"/>
        <w:jc w:val="both"/>
      </w:pPr>
      <w:r>
        <w:rPr>
          <w:rFonts w:ascii="Times New Roman"/>
          <w:b w:val="false"/>
          <w:i w:val="false"/>
          <w:color w:val="000000"/>
          <w:sz w:val="28"/>
        </w:rPr>
        <w:t xml:space="preserve">
      Хабарламада көрсетілген сомалар толық немесе ішінара аударылмаған жағдайда, ААШБ сот тәртібімен қаражатты қайтару жөнінде шаралар қабылдау үшін облыстың ауыл шаруашылығы басқармасына материалдар жібереді. </w:t>
      </w:r>
    </w:p>
    <w:p>
      <w:pPr>
        <w:spacing w:after="0"/>
        <w:ind w:left="0"/>
        <w:jc w:val="both"/>
      </w:pPr>
      <w:r>
        <w:rPr>
          <w:rFonts w:ascii="Times New Roman"/>
          <w:b w:val="false"/>
          <w:i w:val="false"/>
          <w:color w:val="000000"/>
          <w:sz w:val="28"/>
        </w:rPr>
        <w:t>
      Тауар өндіруші берілген өтінім шеңберінде көзделген міндеттемелерді бұзған жағдайда, тауар өндіруші өзінің алдыңғы міндеттемелерін орындағаннан кейін ғана (сақталмаған мал басы үшін субсидиялар қайтарылғаннан кейін) жаңа өтінім беруге мүмкіндігі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04.06.2025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68"/>
    <w:p>
      <w:pPr>
        <w:spacing w:after="0"/>
        <w:ind w:left="0"/>
        <w:jc w:val="left"/>
      </w:pPr>
      <w:r>
        <w:rPr>
          <w:rFonts w:ascii="Times New Roman"/>
          <w:b/>
          <w:i w:val="false"/>
          <w:color w:val="000000"/>
        </w:rPr>
        <w:t xml:space="preserve"> 5-тарау. ЖАО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68"/>
    <w:bookmarkStart w:name="z135" w:id="69"/>
    <w:p>
      <w:pPr>
        <w:spacing w:after="0"/>
        <w:ind w:left="0"/>
        <w:jc w:val="both"/>
      </w:pPr>
      <w:r>
        <w:rPr>
          <w:rFonts w:ascii="Times New Roman"/>
          <w:b w:val="false"/>
          <w:i w:val="false"/>
          <w:color w:val="000000"/>
          <w:sz w:val="28"/>
        </w:rPr>
        <w:t>
      26. ЖАО (көрсетілетін қызметті берушінің) мемлекеттік қызметтер көрсету мәселелері бойынша шешіміне, әрекетіне (әрекетсіздігіне) шағым ЖАО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9"/>
    <w:bookmarkStart w:name="z136" w:id="70"/>
    <w:p>
      <w:pPr>
        <w:spacing w:after="0"/>
        <w:ind w:left="0"/>
        <w:jc w:val="both"/>
      </w:pPr>
      <w:r>
        <w:rPr>
          <w:rFonts w:ascii="Times New Roman"/>
          <w:b w:val="false"/>
          <w:i w:val="false"/>
          <w:color w:val="000000"/>
          <w:sz w:val="28"/>
        </w:rPr>
        <w:t xml:space="preserve">
      Шағым Қазақстан Республикасының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ЖАО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Қолайлы акт қабылданған, шағымда көрсетілген талаптарды толық қанағаттандыратын әкімшілік іс-әрекет жасалған жағдайда, ЖАО шағымды қарайтын органға (жоғары тұрған әкімшілік органға және (немесе) лауазымды адамға) шағымды жібермейді.</w:t>
      </w:r>
    </w:p>
    <w:bookmarkEnd w:id="70"/>
    <w:bookmarkStart w:name="z137" w:id="71"/>
    <w:p>
      <w:pPr>
        <w:spacing w:after="0"/>
        <w:ind w:left="0"/>
        <w:jc w:val="both"/>
      </w:pPr>
      <w:r>
        <w:rPr>
          <w:rFonts w:ascii="Times New Roman"/>
          <w:b w:val="false"/>
          <w:i w:val="false"/>
          <w:color w:val="000000"/>
          <w:sz w:val="28"/>
        </w:rPr>
        <w:t xml:space="preserve">
      27. Тауар өндірушінің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1"/>
    <w:bookmarkStart w:name="z138" w:id="72"/>
    <w:p>
      <w:pPr>
        <w:spacing w:after="0"/>
        <w:ind w:left="0"/>
        <w:jc w:val="both"/>
      </w:pPr>
      <w:r>
        <w:rPr>
          <w:rFonts w:ascii="Times New Roman"/>
          <w:b w:val="false"/>
          <w:i w:val="false"/>
          <w:color w:val="000000"/>
          <w:sz w:val="28"/>
        </w:rPr>
        <w:t>
      ЖАО (көрсетілетін қызметті беруші) – тіркелген күнінен бастап 5 (бес) жұмыс күні ішінде;</w:t>
      </w:r>
    </w:p>
    <w:bookmarkEnd w:id="72"/>
    <w:bookmarkStart w:name="z139" w:id="7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күнінен бастап 15 (он бес) жұмыс күні ішінде қарауы тиіс.</w:t>
      </w:r>
    </w:p>
    <w:bookmarkEnd w:id="73"/>
    <w:bookmarkStart w:name="z140" w:id="74"/>
    <w:p>
      <w:pPr>
        <w:spacing w:after="0"/>
        <w:ind w:left="0"/>
        <w:jc w:val="both"/>
      </w:pPr>
      <w:r>
        <w:rPr>
          <w:rFonts w:ascii="Times New Roman"/>
          <w:b w:val="false"/>
          <w:i w:val="false"/>
          <w:color w:val="000000"/>
          <w:sz w:val="28"/>
        </w:rPr>
        <w:t xml:space="preserve">
      ЖАО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74"/>
    <w:bookmarkStart w:name="z141" w:id="7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75"/>
    <w:bookmarkStart w:name="z142" w:id="7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76"/>
    <w:bookmarkStart w:name="z143" w:id="77"/>
    <w:p>
      <w:pPr>
        <w:spacing w:after="0"/>
        <w:ind w:left="0"/>
        <w:jc w:val="both"/>
      </w:pPr>
      <w:r>
        <w:rPr>
          <w:rFonts w:ascii="Times New Roman"/>
          <w:b w:val="false"/>
          <w:i w:val="false"/>
          <w:color w:val="000000"/>
          <w:sz w:val="28"/>
        </w:rPr>
        <w:t>
      Шағымды қарау мерзімі ұзартылған жағдайда, шағымды қарауға өкілеттік берілген лауазымды адам шағымды қарау мерзімі ұзартылған сәттен бастап 3 (үш) жұмыс күні ішінде жазбаша нысанда (шағым қағаз жеткізгіште берілген кезде) немесе электрондық нысанда (шағым электрондық түрде берілген кезде) шағым берген тауар өндірушіге (көрсетілетін қызметті алушыға) ұзарту себептерін көрсете отырып, шағымды қарау мерзімін ұзарту туралы хабарлайды.</w:t>
      </w:r>
    </w:p>
    <w:bookmarkEnd w:id="77"/>
    <w:bookmarkStart w:name="z144" w:id="78"/>
    <w:p>
      <w:pPr>
        <w:spacing w:after="0"/>
        <w:ind w:left="0"/>
        <w:jc w:val="both"/>
      </w:pPr>
      <w:r>
        <w:rPr>
          <w:rFonts w:ascii="Times New Roman"/>
          <w:b w:val="false"/>
          <w:i w:val="false"/>
          <w:color w:val="000000"/>
          <w:sz w:val="28"/>
        </w:rPr>
        <w:t xml:space="preserve">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46" w:id="79"/>
    <w:p>
      <w:pPr>
        <w:spacing w:after="0"/>
        <w:ind w:left="0"/>
        <w:jc w:val="left"/>
      </w:pPr>
      <w:r>
        <w:rPr>
          <w:rFonts w:ascii="Times New Roman"/>
          <w:b/>
          <w:i w:val="false"/>
          <w:color w:val="000000"/>
        </w:rPr>
        <w:t xml:space="preserve"> Субсидиялау бағыттары мен нормативтерінің тізбесі</w:t>
      </w:r>
    </w:p>
    <w:bookmarkEnd w:id="79"/>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18.11.2025 </w:t>
      </w:r>
      <w:r>
        <w:rPr>
          <w:rFonts w:ascii="Times New Roman"/>
          <w:b w:val="false"/>
          <w:i w:val="false"/>
          <w:color w:val="ff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ірі қара малдың төлін өсіру шығындарын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ірі қара малдың еркек дарағының (оның ішінде сүтті немесе сүтті-етті еркек дарақтар)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салмақтың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 кәсіпорындарының сиыр етін өткізу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кәсіпорнына немесе цехына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эмбриондарының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ірі қара малдың аналық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Сүтті/сүтті-етті және етті/етті-сүтті бағыттардағы асыл тұқымды бұқаның ұрығын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 (маусымдық жеткізілімдер)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аналық қой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60 басталатын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50 басталатын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қылшық және жартылай қылшық жүннің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шет елдік селекцияның мініс бағытындағы асыл тұқымды тұқымдық айғырларды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 (бұдан әрі –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кәсіпорындарына немесе сою пункттеріне өткізілген немесе союға ауыстырылған шошқалардың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ЖАО қалауы бойынша жергілікті бюджеттен бөлінетін бюджет қаражаты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өндірісінің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Асыл тұқымды аталық малды сатып алуды субсидиялау тек тауар өндірушіде (асыл тұқымдық орталықтарды, асыл тұқымды бұқаларды тауарлық табындарға/шаруашылықтарға жалға беретін бордақылау алаңдарын қоспағанда) аналық мал басы болған жағдайда ғана жүзеге асырылады.</w:t>
      </w:r>
    </w:p>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балапанын, асыл тұқымды шошқаларды қоспағанда) сатып алу бекітілген нормативке дейін, бірақ оның сатып алу құнының 50%-ынан аспайтын мөлшерде субсидияланады.</w:t>
      </w:r>
    </w:p>
    <w:p>
      <w:pPr>
        <w:spacing w:after="0"/>
        <w:ind w:left="0"/>
        <w:jc w:val="both"/>
      </w:pPr>
      <w:r>
        <w:rPr>
          <w:rFonts w:ascii="Times New Roman"/>
          <w:b w:val="false"/>
          <w:i w:val="false"/>
          <w:color w:val="000000"/>
          <w:sz w:val="28"/>
        </w:rPr>
        <w:t>
      Сүтті/сүтті-етті және етті/етті-сүтті тұқымды асыл тұқымды бұқаның ұрығын сатып алу құнының 50%-на дейін белгіленген нормативтер мөлшерінде субсидияланады.</w:t>
      </w:r>
    </w:p>
    <w:p>
      <w:pPr>
        <w:spacing w:after="0"/>
        <w:ind w:left="0"/>
        <w:jc w:val="both"/>
      </w:pPr>
      <w:r>
        <w:rPr>
          <w:rFonts w:ascii="Times New Roman"/>
          <w:b w:val="false"/>
          <w:i w:val="false"/>
          <w:color w:val="000000"/>
          <w:sz w:val="28"/>
        </w:rPr>
        <w:t xml:space="preserve">
      "Ауыл шаруашылығы жануарлары басының азығына жұмсалған шығындар құнын арзандату" бағыты бойынша субсидиялар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табиғи және техногендік сипаттағы төтенше жағдай жарияланған кезде немесе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анықтамамен расталған, өңірде азық дайындауға теріс әсер еткен қалыптан тыс ауа райы жағдайлары басталған кезде беріледі. Бұл талап Атырау, Маңғыстау, Қызылорда облыстары мен Ұлытау облысындағы ауыл шаруашылығы жануарларының аналық мал басына қолданылмайды.</w:t>
      </w:r>
    </w:p>
    <w:p>
      <w:pPr>
        <w:spacing w:after="0"/>
        <w:ind w:left="0"/>
        <w:jc w:val="both"/>
      </w:pPr>
      <w:r>
        <w:rPr>
          <w:rFonts w:ascii="Times New Roman"/>
          <w:b w:val="false"/>
          <w:i w:val="false"/>
          <w:color w:val="000000"/>
          <w:sz w:val="28"/>
        </w:rPr>
        <w:t>
      "Ауыл шаруашылығы жануарлары басының азығына жұмсалған шығындар құнын арзандату" бағыты бойынша субсидиялау жергілікті бюджеттен қосымша бюджет қаражаты бөлінген және/немесе басқа бюджеттік бағдарламалардан қайта бөлінген және/немесе бөлінген бюджет қаражаты жеткілікті болған кезде жүзеге асырылады.</w:t>
      </w:r>
    </w:p>
    <w:bookmarkStart w:name="z1619"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 жергілікті бюджеттен қосымша бюджет қаражатын бөлу кезінде және/ немесе басқа бюджеттік бағдарламалардан қайта бөлу кезінде және/немесе бөлінген бюджет қаражаты жеткілікті болған кезде "Түйе сүтін өндіру мен өңдеудің құнын арзандату" бағыты бойынша субсидиялаудың ағымдағы нормативін СМАЖ-да Қазақстан Республикасы Ауыл шаруашылығы министрліктің келісуі бойынша бөлінген бюджет қаражатының сомасына байланысты 55 теңгеден 190 теңгеге дейін ұлғайтуға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51" w:id="81"/>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81"/>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04.06.2025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шарттарына сәйкестігін субсидиялаудың мемлекеттік ақпараттық жүйесінде (бұдан әрі – СМАЖ) тексеру әдісі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ет-сүт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асыл тұқымды тұқымдық бұқаларды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берген сәтте АЖБ-да және САТЖАҚ-да аналық мал басының тіркелген болуы (ауыл шаруашылығы кооперативтері үшін – ауыл шаруашылығы кооперативінің немесе кооператив мүшелерінің атында АЖБ және САТЖАҚ-да аналық мал басының тіркелген болуы).</w:t>
            </w:r>
          </w:p>
          <w:p>
            <w:pPr>
              <w:spacing w:after="20"/>
              <w:ind w:left="20"/>
              <w:jc w:val="both"/>
            </w:pPr>
            <w:r>
              <w:rPr>
                <w:rFonts w:ascii="Times New Roman"/>
                <w:b w:val="false"/>
                <w:i w:val="false"/>
                <w:color w:val="000000"/>
                <w:sz w:val="20"/>
              </w:rPr>
              <w:t>
4.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5. Сатып алынған мал басының жасы (ел ішінен сатып алғанда - асыл тұқымдық куәлікте көрсетілген сату сәтінде) – 8-26 ай аралығында болуы тиіс.</w:t>
            </w:r>
          </w:p>
          <w:p>
            <w:pPr>
              <w:spacing w:after="20"/>
              <w:ind w:left="20"/>
              <w:jc w:val="both"/>
            </w:pPr>
            <w:r>
              <w:rPr>
                <w:rFonts w:ascii="Times New Roman"/>
                <w:b w:val="false"/>
                <w:i w:val="false"/>
                <w:color w:val="000000"/>
                <w:sz w:val="20"/>
              </w:rPr>
              <w:t>
6. Сатып алынған тұқымдық бұқалардың саны аналық мал басына мынадай қатынастарда болуы керек:</w:t>
            </w:r>
          </w:p>
          <w:p>
            <w:pPr>
              <w:spacing w:after="20"/>
              <w:ind w:left="20"/>
              <w:jc w:val="both"/>
            </w:pPr>
            <w:r>
              <w:rPr>
                <w:rFonts w:ascii="Times New Roman"/>
                <w:b w:val="false"/>
                <w:i w:val="false"/>
                <w:color w:val="000000"/>
                <w:sz w:val="20"/>
              </w:rPr>
              <w:t>
1) еркін шағылыстыру үшін – 1 бұқаға кемінде 20 аналық бас және 30 аналықтан артық болмауы керек;</w:t>
            </w:r>
          </w:p>
          <w:p>
            <w:pPr>
              <w:spacing w:after="20"/>
              <w:ind w:left="20"/>
              <w:jc w:val="both"/>
            </w:pPr>
            <w:r>
              <w:rPr>
                <w:rFonts w:ascii="Times New Roman"/>
                <w:b w:val="false"/>
                <w:i w:val="false"/>
                <w:color w:val="000000"/>
                <w:sz w:val="20"/>
              </w:rPr>
              <w:t>
2) қолдан ұрықтандыру кезінде толық ұрықтандыру үшін – 1 бұқаға 100 аналық бас.</w:t>
            </w:r>
          </w:p>
          <w:p>
            <w:pPr>
              <w:spacing w:after="20"/>
              <w:ind w:left="20"/>
              <w:jc w:val="both"/>
            </w:pPr>
            <w:r>
              <w:rPr>
                <w:rFonts w:ascii="Times New Roman"/>
                <w:b w:val="false"/>
                <w:i w:val="false"/>
                <w:color w:val="000000"/>
                <w:sz w:val="20"/>
              </w:rPr>
              <w:t>
7.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сатып алынған сәттен бастап он екі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кезде – ірі қара малды сатушыда (экспорттаушыда) карантинге қойған сәтте): қашарлар – 6-18 ай аралығында; құнажындар – 13-26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ірі қара малдың төлін өсіру шығындарын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Осы шаруашылықта туған, өткізілген асыл тұқымды ірі қара мал басының САТЖАҚ-да және АЖБ-да (тарихи мәліметтер) тіркелген болуы.</w:t>
            </w:r>
          </w:p>
          <w:p>
            <w:pPr>
              <w:spacing w:after="20"/>
              <w:ind w:left="20"/>
              <w:jc w:val="both"/>
            </w:pPr>
            <w:r>
              <w:rPr>
                <w:rFonts w:ascii="Times New Roman"/>
                <w:b w:val="false"/>
                <w:i w:val="false"/>
                <w:color w:val="000000"/>
                <w:sz w:val="20"/>
              </w:rPr>
              <w:t>
4. Өткізу кезіндегі жануарлардың жасы – қашарлар – 6-18 айды қоса алғанда, өндіруші бұқашықтар – 26 айдан аспайды.</w:t>
            </w:r>
          </w:p>
          <w:p>
            <w:pPr>
              <w:spacing w:after="20"/>
              <w:ind w:left="20"/>
              <w:jc w:val="both"/>
            </w:pPr>
            <w:r>
              <w:rPr>
                <w:rFonts w:ascii="Times New Roman"/>
                <w:b w:val="false"/>
                <w:i w:val="false"/>
                <w:color w:val="000000"/>
                <w:sz w:val="20"/>
              </w:rPr>
              <w:t xml:space="preserve">
5. САТЖАҚ-да республикалық палата берген өткізілген мал басының асыл тұқымдық мәртебесінің болуы, сондай-ақ бонитировканың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іске асырылған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алаңдарына бордақылау үшін немесе ет өңдеу кәсіпорындарына өткізілген ірі қара малдың еркек дарақтарының (оның ішінде сүтті және сүтті-етті бағыттағы еркек дарақтар)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берген сәтте аналық ірі қара малд басының, сондай-ақ сол шаруашылықта асыл тұқымды тұқымдық бұқадан туған оның еркек төлінің АЖБ-да және САТЖАҚ-да (тарихи мәліметтер) тіркелген болуы.</w:t>
            </w:r>
          </w:p>
          <w:p>
            <w:pPr>
              <w:spacing w:after="20"/>
              <w:ind w:left="20"/>
              <w:jc w:val="both"/>
            </w:pPr>
            <w:r>
              <w:rPr>
                <w:rFonts w:ascii="Times New Roman"/>
                <w:b w:val="false"/>
                <w:i w:val="false"/>
                <w:color w:val="000000"/>
                <w:sz w:val="20"/>
              </w:rPr>
              <w:t>
4. Ірі қара малдың еркек дарағын ірі қара малды бордақылауға арналған бордақылау алаңдарына немесе осы Қағидаларға 5-қосымшаға сәйкес нысан бойынша есепке алу нөмірлері және арнайы комиссияның оң қорытындысы бар, сою қуаты тәулігіне кемінде 50 бас ірі қара мал болатын ет өңдеу кәсіпорындарына өткізу.</w:t>
            </w:r>
          </w:p>
          <w:p>
            <w:pPr>
              <w:spacing w:after="20"/>
              <w:ind w:left="20"/>
              <w:jc w:val="both"/>
            </w:pPr>
            <w:r>
              <w:rPr>
                <w:rFonts w:ascii="Times New Roman"/>
                <w:b w:val="false"/>
                <w:i w:val="false"/>
                <w:color w:val="000000"/>
                <w:sz w:val="20"/>
              </w:rPr>
              <w:t>
5. Бордақылау алаңына өткізу кезінде:</w:t>
            </w:r>
          </w:p>
          <w:p>
            <w:pPr>
              <w:spacing w:after="20"/>
              <w:ind w:left="20"/>
              <w:jc w:val="both"/>
            </w:pPr>
            <w:r>
              <w:rPr>
                <w:rFonts w:ascii="Times New Roman"/>
                <w:b w:val="false"/>
                <w:i w:val="false"/>
                <w:color w:val="000000"/>
                <w:sz w:val="20"/>
              </w:rPr>
              <w:t>
1) еркек ірі қара малдың АЖБ және САТЖАҚ-да (тарихи мәліметтер) бордақылау алаңының атына тіркелген болуы;</w:t>
            </w:r>
          </w:p>
          <w:p>
            <w:pPr>
              <w:spacing w:after="20"/>
              <w:ind w:left="20"/>
              <w:jc w:val="both"/>
            </w:pPr>
            <w:r>
              <w:rPr>
                <w:rFonts w:ascii="Times New Roman"/>
                <w:b w:val="false"/>
                <w:i w:val="false"/>
                <w:color w:val="000000"/>
                <w:sz w:val="20"/>
              </w:rPr>
              <w:t xml:space="preserve">
2) өткізілген малдың жасы 8 айдан 15 айға дейін қоса алғанда; </w:t>
            </w:r>
          </w:p>
          <w:p>
            <w:pPr>
              <w:spacing w:after="20"/>
              <w:ind w:left="20"/>
              <w:jc w:val="both"/>
            </w:pPr>
            <w:r>
              <w:rPr>
                <w:rFonts w:ascii="Times New Roman"/>
                <w:b w:val="false"/>
                <w:i w:val="false"/>
                <w:color w:val="000000"/>
                <w:sz w:val="20"/>
              </w:rPr>
              <w:t>
3) өткізілген малдың тірі салмағы кемінде 180 килограмм болуы тиіс (тірі салмағы 250 килограмнан асатын бұқашықтарды өткізу кезінде субсидиялар төлеу 250 килограмм тірі салмаққа есептеледі).</w:t>
            </w:r>
          </w:p>
          <w:p>
            <w:pPr>
              <w:spacing w:after="20"/>
              <w:ind w:left="20"/>
              <w:jc w:val="both"/>
            </w:pPr>
            <w:r>
              <w:rPr>
                <w:rFonts w:ascii="Times New Roman"/>
                <w:b w:val="false"/>
                <w:i w:val="false"/>
                <w:color w:val="000000"/>
                <w:sz w:val="20"/>
              </w:rPr>
              <w:t>
6. Ет өңдеу кәсіпорнына өткізу кезінде:</w:t>
            </w:r>
          </w:p>
          <w:p>
            <w:pPr>
              <w:spacing w:after="20"/>
              <w:ind w:left="20"/>
              <w:jc w:val="both"/>
            </w:pPr>
            <w:r>
              <w:rPr>
                <w:rFonts w:ascii="Times New Roman"/>
                <w:b w:val="false"/>
                <w:i w:val="false"/>
                <w:color w:val="000000"/>
                <w:sz w:val="20"/>
              </w:rPr>
              <w:t xml:space="preserve">
1) ББАЖ-да өткізілген мал басы туралы мәліметтердің болуы (тарихи мәліметтер); </w:t>
            </w:r>
          </w:p>
          <w:p>
            <w:pPr>
              <w:spacing w:after="20"/>
              <w:ind w:left="20"/>
              <w:jc w:val="both"/>
            </w:pPr>
            <w:r>
              <w:rPr>
                <w:rFonts w:ascii="Times New Roman"/>
                <w:b w:val="false"/>
                <w:i w:val="false"/>
                <w:color w:val="000000"/>
                <w:sz w:val="20"/>
              </w:rPr>
              <w:t xml:space="preserve">
2) өткізілген малдың тірі салмағы кемінде 200 килограмм болуы тиіс (субсидиялар сомасы өткізу сәтіндегі нақты тірі салмақтан ең төменгі шегі 200 килограмды алу арқылы есептеледі, бірақ 250 килограмнан аспауы тиіс).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өткізілген күннен бастап алты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ет өңдеуші кәсіпорындардың сиыр етін өткізу құнын арзандатуы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2. Осы Қағидаларға 5-қосымшаға сәйкес нысан бойынша ірі қара малды союмен және етін бастапқы өңдеумен айналысатын ет өңдеуші кәсіпорынға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xml:space="preserve">
3. Өтінім берген сәтте сатып алынған малдың АЖБ-да және САТЖАҚ-да тіркелген болуы. </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кезде - малды сатушыда (экспорттаушыда) карантинге қойған сәтте): қашарлар – 6-18 (қоса алғанда) ай аралығында; құнажындар – 13-26 (қоса алғанда) ай аралығында.</w:t>
            </w:r>
          </w:p>
          <w:p>
            <w:pPr>
              <w:spacing w:after="20"/>
              <w:ind w:left="20"/>
              <w:jc w:val="both"/>
            </w:pPr>
            <w:r>
              <w:rPr>
                <w:rFonts w:ascii="Times New Roman"/>
                <w:b w:val="false"/>
                <w:i w:val="false"/>
                <w:color w:val="000000"/>
                <w:sz w:val="20"/>
              </w:rPr>
              <w:t xml:space="preserve">
5. Табиғи кему (өлу) нормаларын қоспағанда, қатарынан кем дегенде екі жыл мақсатты пайдалану бойынша міндеттеме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xml:space="preserve">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w:t>
            </w:r>
          </w:p>
          <w:p>
            <w:pPr>
              <w:spacing w:after="20"/>
              <w:ind w:left="20"/>
              <w:jc w:val="both"/>
            </w:pPr>
            <w:r>
              <w:rPr>
                <w:rFonts w:ascii="Times New Roman"/>
                <w:b w:val="false"/>
                <w:i w:val="false"/>
                <w:color w:val="000000"/>
                <w:sz w:val="20"/>
              </w:rPr>
              <w:t xml:space="preserve">
3. АЖБ-да асыл тұқымды сиырлар үшін - кемінде 23 айдан басталатын, тауарлық сиырлар үшін - 28 айдан басталатын кемінде 50 бас бағымдағы аналық бастың тіркелген болуы. </w:t>
            </w:r>
          </w:p>
          <w:p>
            <w:pPr>
              <w:spacing w:after="20"/>
              <w:ind w:left="20"/>
              <w:jc w:val="both"/>
            </w:pPr>
            <w:r>
              <w:rPr>
                <w:rFonts w:ascii="Times New Roman"/>
                <w:b w:val="false"/>
                <w:i w:val="false"/>
                <w:color w:val="000000"/>
                <w:sz w:val="20"/>
              </w:rPr>
              <w:t>
4. Есепке алу нөмірі бар сүт өңдеу кәсіпорнына немесе сүт өңдеу цехына сүтті сату.</w:t>
            </w:r>
          </w:p>
          <w:p>
            <w:pPr>
              <w:spacing w:after="20"/>
              <w:ind w:left="20"/>
              <w:jc w:val="both"/>
            </w:pPr>
            <w:r>
              <w:rPr>
                <w:rFonts w:ascii="Times New Roman"/>
                <w:b w:val="false"/>
                <w:i w:val="false"/>
                <w:color w:val="000000"/>
                <w:sz w:val="20"/>
              </w:rPr>
              <w:t xml:space="preserve">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w:t>
            </w:r>
          </w:p>
          <w:p>
            <w:pPr>
              <w:spacing w:after="20"/>
              <w:ind w:left="20"/>
              <w:jc w:val="both"/>
            </w:pPr>
            <w:r>
              <w:rPr>
                <w:rFonts w:ascii="Times New Roman"/>
                <w:b w:val="false"/>
                <w:i w:val="false"/>
                <w:color w:val="000000"/>
                <w:sz w:val="20"/>
              </w:rPr>
              <w:t>
6. Осы Қағидаларға 5-қосымшаға сәйкес нысан бойынша тауарлық сүт фермасына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сүт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 (бұдан әрі - АШӨК)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 (өзінің сүт қабылдау пунктінің).</w:t>
            </w:r>
          </w:p>
          <w:p>
            <w:pPr>
              <w:spacing w:after="20"/>
              <w:ind w:left="20"/>
              <w:jc w:val="both"/>
            </w:pPr>
            <w:r>
              <w:rPr>
                <w:rFonts w:ascii="Times New Roman"/>
                <w:b w:val="false"/>
                <w:i w:val="false"/>
                <w:color w:val="000000"/>
                <w:sz w:val="20"/>
              </w:rPr>
              <w:t>
2. Өтінім беру сәтінде кооператив мүшелерінің ірі қара малдарының жасы 28 айдан басталатын аналық басының АЖБ-да тіркелген болуы.</w:t>
            </w:r>
          </w:p>
          <w:p>
            <w:pPr>
              <w:spacing w:after="20"/>
              <w:ind w:left="20"/>
              <w:jc w:val="both"/>
            </w:pPr>
            <w:r>
              <w:rPr>
                <w:rFonts w:ascii="Times New Roman"/>
                <w:b w:val="false"/>
                <w:i w:val="false"/>
                <w:color w:val="000000"/>
                <w:sz w:val="20"/>
              </w:rPr>
              <w:t>
3. Осы Қағидаларға 5-қосымшаға сәйкес нысан бойынша тауарлық сүт фермасына арнайы комиссияның оң қорытындысының болуы.</w:t>
            </w:r>
          </w:p>
          <w:p>
            <w:pPr>
              <w:spacing w:after="20"/>
              <w:ind w:left="20"/>
              <w:jc w:val="both"/>
            </w:pPr>
            <w:r>
              <w:rPr>
                <w:rFonts w:ascii="Times New Roman"/>
                <w:b w:val="false"/>
                <w:i w:val="false"/>
                <w:color w:val="000000"/>
                <w:sz w:val="20"/>
              </w:rPr>
              <w:t>
4. Дайындалған сүтті есепке алу нөмірі бар сүт өңдеу кәсіпорнына өткізу.</w:t>
            </w:r>
          </w:p>
          <w:p>
            <w:pPr>
              <w:spacing w:after="20"/>
              <w:ind w:left="20"/>
              <w:jc w:val="both"/>
            </w:pPr>
            <w:r>
              <w:rPr>
                <w:rFonts w:ascii="Times New Roman"/>
                <w:b w:val="false"/>
                <w:i w:val="false"/>
                <w:color w:val="000000"/>
                <w:sz w:val="20"/>
              </w:rPr>
              <w:t>
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(тауар өндірушілер болып табылатын АШӨК мүшелері үшін (шаруа қожалығы және фермерлік шаруашылық, дара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сәтте аналық малдың АЖБ-да тіркелген болуы.</w:t>
            </w:r>
          </w:p>
          <w:p>
            <w:pPr>
              <w:spacing w:after="20"/>
              <w:ind w:left="20"/>
              <w:jc w:val="both"/>
            </w:pPr>
            <w:r>
              <w:rPr>
                <w:rFonts w:ascii="Times New Roman"/>
                <w:b w:val="false"/>
                <w:i w:val="false"/>
                <w:color w:val="000000"/>
                <w:sz w:val="20"/>
              </w:rPr>
              <w:t xml:space="preserve">
4. Сатып алынған эмбрионның САТЖАҚ-да тіркелген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 аналық басын қолдан ұрықтандыру жөнінде көрсететін қызметтерін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xml:space="preserve">
2. Тауар өндіруші-жануардың иесінде өтінім беру сәтінде АЖБ және САТЖАҚ-да аналық мал басының тіркелген болуы. </w:t>
            </w:r>
          </w:p>
          <w:p>
            <w:pPr>
              <w:spacing w:after="20"/>
              <w:ind w:left="20"/>
              <w:jc w:val="both"/>
            </w:pPr>
            <w:r>
              <w:rPr>
                <w:rFonts w:ascii="Times New Roman"/>
                <w:b w:val="false"/>
                <w:i w:val="false"/>
                <w:color w:val="000000"/>
                <w:sz w:val="20"/>
              </w:rPr>
              <w:t xml:space="preserve">
3. Ауыл шаруашылығы кооперативтері үшін – өтінім берілген сәтте ауыл шаруашылығы кооперативінің немесе кооперативтің қауымдасқан мүшелерінің атында аналық малдың АЖБ және САТЖАҚ-да тіркелуінің болуы. </w:t>
            </w:r>
          </w:p>
          <w:p>
            <w:pPr>
              <w:spacing w:after="20"/>
              <w:ind w:left="20"/>
              <w:jc w:val="both"/>
            </w:pPr>
            <w:r>
              <w:rPr>
                <w:rFonts w:ascii="Times New Roman"/>
                <w:b w:val="false"/>
                <w:i w:val="false"/>
                <w:color w:val="000000"/>
                <w:sz w:val="20"/>
              </w:rPr>
              <w:t>
4. Ұрықтары қолдан ұрықтандыру үшін пайдаланылған асыл тұқымды тұқымдық бұқалардың САТЖАҚ-да тіркелген болуы.</w:t>
            </w:r>
          </w:p>
          <w:p>
            <w:pPr>
              <w:spacing w:after="20"/>
              <w:ind w:left="20"/>
              <w:jc w:val="both"/>
            </w:pPr>
            <w:r>
              <w:rPr>
                <w:rFonts w:ascii="Times New Roman"/>
                <w:b w:val="false"/>
                <w:i w:val="false"/>
                <w:color w:val="000000"/>
                <w:sz w:val="20"/>
              </w:rPr>
              <w:t>
5. Тауар өндіруші-көрсетілетін қызметті алушымен жасалған аналық мал басын қолдан ұрықтандыру жөніндегі шарттың болуы.</w:t>
            </w:r>
          </w:p>
          <w:p>
            <w:pPr>
              <w:spacing w:after="20"/>
              <w:ind w:left="20"/>
              <w:jc w:val="both"/>
            </w:pPr>
            <w:r>
              <w:rPr>
                <w:rFonts w:ascii="Times New Roman"/>
                <w:b w:val="false"/>
                <w:i w:val="false"/>
                <w:color w:val="000000"/>
                <w:sz w:val="20"/>
              </w:rPr>
              <w:t>
6. Ұрықтандырушы-техниктің/ асыл тұқымдық/ дистрибьютерлік орталықтың қолдан ұрықтандыруды жүргізу фактісін және аналық мал басының тығыздық фактісін растауының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сүтті-етті және етті/етті-сүтті бағыттағы асыл тұқымды бұқаның тұқымын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сәтінде аналық малдың АЖБ-да және САТЖАҚ-да тіркелген болуы.</w:t>
            </w:r>
          </w:p>
          <w:p>
            <w:pPr>
              <w:spacing w:after="20"/>
              <w:ind w:left="20"/>
              <w:jc w:val="both"/>
            </w:pPr>
            <w:r>
              <w:rPr>
                <w:rFonts w:ascii="Times New Roman"/>
                <w:b w:val="false"/>
                <w:i w:val="false"/>
                <w:color w:val="000000"/>
                <w:sz w:val="20"/>
              </w:rPr>
              <w:t>
4. Ұрығы сатып алынған және қолдан ұрықтандыру үшін пайдаланылған сүтті және сүтті-етті бағыттағы асыл тұқымды тұқымдық бұқалардың САТЖАҚ-да тіркелген болуы.</w:t>
            </w:r>
          </w:p>
          <w:p>
            <w:pPr>
              <w:spacing w:after="20"/>
              <w:ind w:left="20"/>
              <w:jc w:val="both"/>
            </w:pPr>
            <w:r>
              <w:rPr>
                <w:rFonts w:ascii="Times New Roman"/>
                <w:b w:val="false"/>
                <w:i w:val="false"/>
                <w:color w:val="000000"/>
                <w:sz w:val="20"/>
              </w:rPr>
              <w:t xml:space="preserve">
5. Сатып алу нормасы аналық малдың бір басына екі доза есебінен. </w:t>
            </w:r>
          </w:p>
          <w:p>
            <w:pPr>
              <w:spacing w:after="20"/>
              <w:ind w:left="20"/>
              <w:jc w:val="both"/>
            </w:pPr>
            <w:r>
              <w:rPr>
                <w:rFonts w:ascii="Times New Roman"/>
                <w:b w:val="false"/>
                <w:i w:val="false"/>
                <w:color w:val="000000"/>
                <w:sz w:val="20"/>
              </w:rPr>
              <w:t>
6. Сатып алынған тұқымда Республикалық палата расталған генетикалық ауытқулардың болмауы (импорт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xml:space="preserve">
2. Өтінім берген сәтте сатып алынған асыл тұқымды тәуліктік балапандардың САТЖАҚ-да тіркелген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қаңтардан 20 желтоқсанға дейін (қоса алғанда) ағымдағы жылдың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Осы Қағидаларға 5-қосымшаға сәйкес нысан бойынша құс фабрикасына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тауық еті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xml:space="preserve">
2. Өтінім берген сәтте САТЖАҚ-да асыл тұқымды құстан алынған жұмыртқа бағытындағы финалдық нысандағы сатып алынған тәуліктік балапанның тіркелген болуы. </w:t>
            </w:r>
          </w:p>
          <w:p>
            <w:pPr>
              <w:spacing w:after="20"/>
              <w:ind w:left="20"/>
              <w:jc w:val="both"/>
            </w:pPr>
            <w:r>
              <w:rPr>
                <w:rFonts w:ascii="Times New Roman"/>
                <w:b w:val="false"/>
                <w:i w:val="false"/>
                <w:color w:val="000000"/>
                <w:sz w:val="20"/>
              </w:rPr>
              <w:t>
3. Финалдық нысандағы тәуліктік балапан алынған ата-енелік табынға асыл тұқымдық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және САТЖАҚ-мен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тұқымдық қошқарларды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 (тұқымдық қошқарларды сатып алу кезінде ауыл шаруашылығы кооперативін қоспағанда).</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сатып алу сәтінде асыл тұқымдық куәлікте көрсетілген; импортталған кезде – сатушыда (экспорттаушыда) малды карантинге қойған сәтте): тұқымдық қошқарлар – 4 айдан - 18 айға дейін қоса алғанда; саулық қойлар – 4 айдан 18 айға дейін қоса алғанда.</w:t>
            </w:r>
          </w:p>
          <w:p>
            <w:pPr>
              <w:spacing w:after="20"/>
              <w:ind w:left="20"/>
              <w:jc w:val="both"/>
            </w:pPr>
            <w:r>
              <w:rPr>
                <w:rFonts w:ascii="Times New Roman"/>
                <w:b w:val="false"/>
                <w:i w:val="false"/>
                <w:color w:val="000000"/>
                <w:sz w:val="20"/>
              </w:rPr>
              <w:t>
5. Мына жануарларды:</w:t>
            </w:r>
          </w:p>
          <w:p>
            <w:pPr>
              <w:spacing w:after="20"/>
              <w:ind w:left="20"/>
              <w:jc w:val="both"/>
            </w:pPr>
            <w:r>
              <w:rPr>
                <w:rFonts w:ascii="Times New Roman"/>
                <w:b w:val="false"/>
                <w:i w:val="false"/>
                <w:color w:val="000000"/>
                <w:sz w:val="20"/>
              </w:rPr>
              <w:t>
аналық мал басын табиғи кему (өлу) нормаларын қоспағанда кемінде екі жыл;</w:t>
            </w:r>
          </w:p>
          <w:p>
            <w:pPr>
              <w:spacing w:after="20"/>
              <w:ind w:left="20"/>
              <w:jc w:val="both"/>
            </w:pPr>
            <w:r>
              <w:rPr>
                <w:rFonts w:ascii="Times New Roman"/>
                <w:b w:val="false"/>
                <w:i w:val="false"/>
                <w:color w:val="000000"/>
                <w:sz w:val="20"/>
              </w:rPr>
              <w:t xml:space="preserve">
тұқымдық қошқарларды қатарынан кемінде екі шағылыстыру маусымында (кемінде 18 ай) мақсатты пайдалану бойынша міндеттемелер алу. </w:t>
            </w:r>
          </w:p>
          <w:p>
            <w:pPr>
              <w:spacing w:after="20"/>
              <w:ind w:left="20"/>
              <w:jc w:val="both"/>
            </w:pPr>
            <w:r>
              <w:rPr>
                <w:rFonts w:ascii="Times New Roman"/>
                <w:b w:val="false"/>
                <w:i w:val="false"/>
                <w:color w:val="000000"/>
                <w:sz w:val="20"/>
              </w:rPr>
              <w:t xml:space="preserve">
6. Сатып алынған асыл тұқымды тұқымдық қошқарлардың саны аналық мал басына мынадай қатынастарда болуы керек: </w:t>
            </w:r>
          </w:p>
          <w:p>
            <w:pPr>
              <w:spacing w:after="20"/>
              <w:ind w:left="20"/>
              <w:jc w:val="both"/>
            </w:pPr>
            <w:r>
              <w:rPr>
                <w:rFonts w:ascii="Times New Roman"/>
                <w:b w:val="false"/>
                <w:i w:val="false"/>
                <w:color w:val="000000"/>
                <w:sz w:val="20"/>
              </w:rPr>
              <w:t>
1) еркін шағылыстыру/ қолмен шағылыстыру үшін – 1 қошқарға кемінде 20 саулықтан және 30 саулықтан аспауы тиіс;</w:t>
            </w:r>
          </w:p>
          <w:p>
            <w:pPr>
              <w:spacing w:after="20"/>
              <w:ind w:left="20"/>
              <w:jc w:val="both"/>
            </w:pPr>
            <w:r>
              <w:rPr>
                <w:rFonts w:ascii="Times New Roman"/>
                <w:b w:val="false"/>
                <w:i w:val="false"/>
                <w:color w:val="000000"/>
                <w:sz w:val="20"/>
              </w:rPr>
              <w:t>
2) қолдан ұрықтандыру үшін – 1 қошқарға 300 саулық;</w:t>
            </w:r>
          </w:p>
          <w:p>
            <w:pPr>
              <w:spacing w:after="20"/>
              <w:ind w:left="20"/>
              <w:jc w:val="both"/>
            </w:pPr>
            <w:r>
              <w:rPr>
                <w:rFonts w:ascii="Times New Roman"/>
                <w:b w:val="false"/>
                <w:i w:val="false"/>
                <w:color w:val="000000"/>
                <w:sz w:val="20"/>
              </w:rPr>
              <w:t xml:space="preserve">
3) қолдан ұрықтандыру кезінде толық ұрықтандыру үшін – 1 қошқарға 100 саулық.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Осы шаруашылықта туылған, өткізілген асыл тұқымды ұсақ мал басының АЖБ және САТЖАҚ-да тіркелген болуы (тарихи мәліметтер).</w:t>
            </w:r>
          </w:p>
          <w:p>
            <w:pPr>
              <w:spacing w:after="20"/>
              <w:ind w:left="20"/>
              <w:jc w:val="both"/>
            </w:pPr>
            <w:r>
              <w:rPr>
                <w:rFonts w:ascii="Times New Roman"/>
                <w:b w:val="false"/>
                <w:i w:val="false"/>
                <w:color w:val="000000"/>
                <w:sz w:val="20"/>
              </w:rPr>
              <w:t>
4. Өткізу кезіндегі жануарлардың жасы 4 айдан 18 айға дейін қоса алғанда.</w:t>
            </w:r>
          </w:p>
          <w:p>
            <w:pPr>
              <w:spacing w:after="20"/>
              <w:ind w:left="20"/>
              <w:jc w:val="both"/>
            </w:pPr>
            <w:r>
              <w:rPr>
                <w:rFonts w:ascii="Times New Roman"/>
                <w:b w:val="false"/>
                <w:i w:val="false"/>
                <w:color w:val="000000"/>
                <w:sz w:val="20"/>
              </w:rPr>
              <w:t>
5. Өткізілген малдың САТЖАҚ-да республикалық палата берген асыл тұқымдық мәртебесінің болуы, сондай-ақ бонитировканың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союға ет өңдеу кәсіпорындарына өткізілген ұсақ малдың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ұсақ малдың аналық басының, сондай-ақ сол шаруашылықта туған оның төлдерінің еркек дарақтарының АЖБ-да және САТЖАҚ-та (тарихи мәліметтер) тіркелген болуы.</w:t>
            </w:r>
          </w:p>
          <w:p>
            <w:pPr>
              <w:spacing w:after="20"/>
              <w:ind w:left="20"/>
              <w:jc w:val="both"/>
            </w:pPr>
            <w:r>
              <w:rPr>
                <w:rFonts w:ascii="Times New Roman"/>
                <w:b w:val="false"/>
                <w:i w:val="false"/>
                <w:color w:val="000000"/>
                <w:sz w:val="20"/>
              </w:rPr>
              <w:t>
4. Есепке алу нөмірлері және осы Қағидаларға 5-қосымшаға сәйкес нысан бойынша арнайы комиссияның оң қорытындысы бар, ұсақ малды бордақылау үшін ұсақ малды бордақылау алаңдарына немесе сою қуаты тәулігіне кемінде 300 бас ұсақ мал болатын ет өңдеу кәсіпорындарына ұсақ малдың еркек дарақтарын өткізу.</w:t>
            </w:r>
          </w:p>
          <w:p>
            <w:pPr>
              <w:spacing w:after="20"/>
              <w:ind w:left="20"/>
              <w:jc w:val="both"/>
            </w:pPr>
            <w:r>
              <w:rPr>
                <w:rFonts w:ascii="Times New Roman"/>
                <w:b w:val="false"/>
                <w:i w:val="false"/>
                <w:color w:val="000000"/>
                <w:sz w:val="20"/>
              </w:rPr>
              <w:t xml:space="preserve">
5. Өткізу кезінде ұсақ малдың еркек дарақтарының жасы 4 айдан 12 айға дейін қоса алғанда. </w:t>
            </w:r>
          </w:p>
          <w:p>
            <w:pPr>
              <w:spacing w:after="20"/>
              <w:ind w:left="20"/>
              <w:jc w:val="both"/>
            </w:pPr>
            <w:r>
              <w:rPr>
                <w:rFonts w:ascii="Times New Roman"/>
                <w:b w:val="false"/>
                <w:i w:val="false"/>
                <w:color w:val="000000"/>
                <w:sz w:val="20"/>
              </w:rPr>
              <w:t>
6. Бордақылау алаңының атына өткізілген ұсақ малдың еркек дарақтарының АЖБ және САТЖАҚ-да (тарихи мәліметтерде) тіркелуінің болуы;</w:t>
            </w:r>
          </w:p>
          <w:p>
            <w:pPr>
              <w:spacing w:after="20"/>
              <w:ind w:left="20"/>
              <w:jc w:val="both"/>
            </w:pPr>
            <w:r>
              <w:rPr>
                <w:rFonts w:ascii="Times New Roman"/>
                <w:b w:val="false"/>
                <w:i w:val="false"/>
                <w:color w:val="000000"/>
                <w:sz w:val="20"/>
              </w:rPr>
              <w:t>
6.1. Мал басын ет өңдеу кәсіпорнына өткізген кезде - ББАЖ-да өткізілген мал басы туралы мәліметтердің (тарихи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союға ет өңдеу кәсіпорындарына өткізілген ұсақ малдың еркек дарақтарының құнын арзандату (маусымдық жеткізілімдер)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 3. Өтінім берілген сәтте ұсақ малдың аналық басының, сондай-ақ сол шаруашылықта туған оның еркек төлдерінің АЖБ-да және САТЖАҚ-та (тарихи мәліметтер) тіркелген болуы.</w:t>
            </w:r>
          </w:p>
          <w:p>
            <w:pPr>
              <w:spacing w:after="20"/>
              <w:ind w:left="20"/>
              <w:jc w:val="both"/>
            </w:pPr>
            <w:r>
              <w:rPr>
                <w:rFonts w:ascii="Times New Roman"/>
                <w:b w:val="false"/>
                <w:i w:val="false"/>
                <w:color w:val="000000"/>
                <w:sz w:val="20"/>
              </w:rPr>
              <w:t>
4. Еркек ұсақ малдың қаңтардан бастап сәуірге дейін қоса алғанда ұсақ мал басын бордақылауға арналған бордақылау алаңдарына немесе Осы Қағидаларға 5-қосымшаға сәйкес нысан бойынша есепке алу нөмірі және арнайы комиссияның оң қорытындысы бар, сою қуаты тәулігіне кемінде 300 бас ұсақ мал болатын ет өңдеу кәсіпорындарына өткізу.</w:t>
            </w:r>
          </w:p>
          <w:p>
            <w:pPr>
              <w:spacing w:after="20"/>
              <w:ind w:left="20"/>
              <w:jc w:val="both"/>
            </w:pPr>
            <w:r>
              <w:rPr>
                <w:rFonts w:ascii="Times New Roman"/>
                <w:b w:val="false"/>
                <w:i w:val="false"/>
                <w:color w:val="000000"/>
                <w:sz w:val="20"/>
              </w:rPr>
              <w:t xml:space="preserve">
5. Өткізілген еркек ұсақ малдың жасы өткізілген сәтінде 4 айдан 6 айға дейін қоса алғанда. </w:t>
            </w:r>
          </w:p>
          <w:p>
            <w:pPr>
              <w:spacing w:after="20"/>
              <w:ind w:left="20"/>
              <w:jc w:val="both"/>
            </w:pPr>
            <w:r>
              <w:rPr>
                <w:rFonts w:ascii="Times New Roman"/>
                <w:b w:val="false"/>
                <w:i w:val="false"/>
                <w:color w:val="000000"/>
                <w:sz w:val="20"/>
              </w:rPr>
              <w:t>
6. Бордақылау алаңына өткізілген ұсақ мал басының тірі салмағы кемінде 25 килограмм.</w:t>
            </w:r>
          </w:p>
          <w:p>
            <w:pPr>
              <w:spacing w:after="20"/>
              <w:ind w:left="20"/>
              <w:jc w:val="both"/>
            </w:pPr>
            <w:r>
              <w:rPr>
                <w:rFonts w:ascii="Times New Roman"/>
                <w:b w:val="false"/>
                <w:i w:val="false"/>
                <w:color w:val="000000"/>
                <w:sz w:val="20"/>
              </w:rPr>
              <w:t>
7. Өткізілген еркек ұсақ малдың бордақылау алаңының атына АЖБ және САТЖАҚ-да тіркелген болуы (тарихи мәліметтерде);</w:t>
            </w:r>
          </w:p>
          <w:p>
            <w:pPr>
              <w:spacing w:after="20"/>
              <w:ind w:left="20"/>
              <w:jc w:val="both"/>
            </w:pPr>
            <w:r>
              <w:rPr>
                <w:rFonts w:ascii="Times New Roman"/>
                <w:b w:val="false"/>
                <w:i w:val="false"/>
                <w:color w:val="000000"/>
                <w:sz w:val="20"/>
              </w:rPr>
              <w:t>
7.1. Мал басын ет өңдеу кәсіпорнына өткізген кезде - ББАЖ-да өткізілген мал басы туралы мәліметтердің болуы (тарихи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xml:space="preserve">
3. Өтінім берілген сәтте аналық мал басының АЖБ-да тіркелген болуы. </w:t>
            </w:r>
          </w:p>
          <w:p>
            <w:pPr>
              <w:spacing w:after="20"/>
              <w:ind w:left="20"/>
              <w:jc w:val="both"/>
            </w:pPr>
            <w:r>
              <w:rPr>
                <w:rFonts w:ascii="Times New Roman"/>
                <w:b w:val="false"/>
                <w:i w:val="false"/>
                <w:color w:val="000000"/>
                <w:sz w:val="20"/>
              </w:rPr>
              <w:t>
4. Сатып алынған эмбриондардың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w:t>
            </w:r>
          </w:p>
          <w:p>
            <w:pPr>
              <w:spacing w:after="20"/>
              <w:ind w:left="20"/>
              <w:jc w:val="both"/>
            </w:pPr>
            <w:r>
              <w:rPr>
                <w:rFonts w:ascii="Times New Roman"/>
                <w:b w:val="false"/>
                <w:i w:val="false"/>
                <w:color w:val="000000"/>
                <w:sz w:val="20"/>
              </w:rPr>
              <w:t xml:space="preserve">
саулық қойларын қолдан ұрықтандыру бойынша көрсететін қызметтерін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орталықтың/ұрықтандырушы-техниктің тіркелген болуы.</w:t>
            </w:r>
          </w:p>
          <w:p>
            <w:pPr>
              <w:spacing w:after="20"/>
              <w:ind w:left="20"/>
              <w:jc w:val="both"/>
            </w:pPr>
            <w:r>
              <w:rPr>
                <w:rFonts w:ascii="Times New Roman"/>
                <w:b w:val="false"/>
                <w:i w:val="false"/>
                <w:color w:val="000000"/>
                <w:sz w:val="20"/>
              </w:rPr>
              <w:t>
2. Тауар өндіруші-жануарды иеленушіде өтінім берілген сәтте аналық мал басының АЖБ және САТЖАҚ-да тіркелген болуы.</w:t>
            </w:r>
          </w:p>
          <w:p>
            <w:pPr>
              <w:spacing w:after="20"/>
              <w:ind w:left="20"/>
              <w:jc w:val="both"/>
            </w:pPr>
            <w:r>
              <w:rPr>
                <w:rFonts w:ascii="Times New Roman"/>
                <w:b w:val="false"/>
                <w:i w:val="false"/>
                <w:color w:val="000000"/>
                <w:sz w:val="20"/>
              </w:rPr>
              <w:t xml:space="preserve">
3. Ауыл шаруашылығы кооперативтері үшін – өтінім берілген кезде ауыл шаруашылығы кооперативінің немесе кооперативтің қауымдасқан мүшелерінің атында асыл тұқымды малдың АЖБ және САТЖАҚ-да тіркелген болуы. </w:t>
            </w:r>
          </w:p>
          <w:p>
            <w:pPr>
              <w:spacing w:after="20"/>
              <w:ind w:left="20"/>
              <w:jc w:val="both"/>
            </w:pPr>
            <w:r>
              <w:rPr>
                <w:rFonts w:ascii="Times New Roman"/>
                <w:b w:val="false"/>
                <w:i w:val="false"/>
                <w:color w:val="000000"/>
                <w:sz w:val="20"/>
              </w:rPr>
              <w:t>
4. Тауар өндіруші-көрсетілетін қызметті алушымен аналық малды қолдан ұрықтандыру жөніндегі шарттың болуы.</w:t>
            </w:r>
          </w:p>
          <w:p>
            <w:pPr>
              <w:spacing w:after="20"/>
              <w:ind w:left="20"/>
              <w:jc w:val="both"/>
            </w:pPr>
            <w:r>
              <w:rPr>
                <w:rFonts w:ascii="Times New Roman"/>
                <w:b w:val="false"/>
                <w:i w:val="false"/>
                <w:color w:val="000000"/>
                <w:sz w:val="20"/>
              </w:rPr>
              <w:t>
5. Ұрықтандырушы-техниктің/ асыл тұқымдық/ дистрибьютерлік орталықтың аналық малды қолдан ұрықтандыруды жүргізу фактісінің САТЖАҚ-да расталған болуы.</w:t>
            </w:r>
          </w:p>
          <w:p>
            <w:pPr>
              <w:spacing w:after="20"/>
              <w:ind w:left="20"/>
              <w:jc w:val="both"/>
            </w:pPr>
            <w:r>
              <w:rPr>
                <w:rFonts w:ascii="Times New Roman"/>
                <w:b w:val="false"/>
                <w:i w:val="false"/>
                <w:color w:val="000000"/>
                <w:sz w:val="20"/>
              </w:rPr>
              <w:t>
6. Ұрықтары қолдан ұрықтандыруға пайдаланылған асыл тұқымды тұқымдық қошқарлардың САТЖАҚ-да тіркелген болуы (аса қатты тоңазытылған ұрықтарды пайдаланған кезде).</w:t>
            </w:r>
          </w:p>
          <w:p>
            <w:pPr>
              <w:spacing w:after="20"/>
              <w:ind w:left="20"/>
              <w:jc w:val="both"/>
            </w:pPr>
            <w:r>
              <w:rPr>
                <w:rFonts w:ascii="Times New Roman"/>
                <w:b w:val="false"/>
                <w:i w:val="false"/>
                <w:color w:val="000000"/>
                <w:sz w:val="20"/>
              </w:rPr>
              <w:t xml:space="preserve">
7. Негізгі тұқымдық қошқарлардың АЖБ-да және САТЖАҚ-да тіркелген болуы (жаңа алынған ұрықтарды пайдаланған кезде). </w:t>
            </w:r>
          </w:p>
          <w:p>
            <w:pPr>
              <w:spacing w:after="20"/>
              <w:ind w:left="20"/>
              <w:jc w:val="both"/>
            </w:pPr>
            <w:r>
              <w:rPr>
                <w:rFonts w:ascii="Times New Roman"/>
                <w:b w:val="false"/>
                <w:i w:val="false"/>
                <w:color w:val="000000"/>
                <w:sz w:val="20"/>
              </w:rPr>
              <w:t>
8. Сыналатын қошқарлардың АЖБ-да және САТЖАҚ-да тіркелген болуы.</w:t>
            </w:r>
          </w:p>
          <w:p>
            <w:pPr>
              <w:spacing w:after="20"/>
              <w:ind w:left="20"/>
              <w:jc w:val="both"/>
            </w:pPr>
            <w:r>
              <w:rPr>
                <w:rFonts w:ascii="Times New Roman"/>
                <w:b w:val="false"/>
                <w:i w:val="false"/>
                <w:color w:val="000000"/>
                <w:sz w:val="20"/>
              </w:rPr>
              <w:t>
9. Негізгі тұқымдық қошқардың жүктеме нормативі 1:300, сыналатын қошқардың – 1:100.</w:t>
            </w:r>
          </w:p>
          <w:p>
            <w:pPr>
              <w:spacing w:after="20"/>
              <w:ind w:left="20"/>
              <w:jc w:val="both"/>
            </w:pPr>
            <w:r>
              <w:rPr>
                <w:rFonts w:ascii="Times New Roman"/>
                <w:b w:val="false"/>
                <w:i w:val="false"/>
                <w:color w:val="000000"/>
                <w:sz w:val="20"/>
              </w:rPr>
              <w:t>
10. Толық ұрықтандыруға пайдаланылатын тұқымдық қошқарға (сыналатын қошқарға) жүктеме нормативі – 1:100.</w:t>
            </w:r>
          </w:p>
          <w:p>
            <w:pPr>
              <w:spacing w:after="20"/>
              <w:ind w:left="20"/>
              <w:jc w:val="both"/>
            </w:pPr>
            <w:r>
              <w:rPr>
                <w:rFonts w:ascii="Times New Roman"/>
                <w:b w:val="false"/>
                <w:i w:val="false"/>
                <w:color w:val="000000"/>
                <w:sz w:val="20"/>
              </w:rPr>
              <w:t>
11. Толық ұрықтандыруға пайдаланылған асыл тұқымды тұқымдық қошқарлардың (сыналатын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xml:space="preserve">
12. Бір шаруашылықта бір тұқымдық қошқарды және сыналатын қошқарды екі шағылыстыру маусымынан артық пайдаланбау.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қыркүйегінен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сәтінде малдың АЖБ және САТЖАҚ-да тіркелген болуы.</w:t>
            </w:r>
          </w:p>
          <w:p>
            <w:pPr>
              <w:spacing w:after="20"/>
              <w:ind w:left="20"/>
              <w:jc w:val="both"/>
            </w:pPr>
            <w:r>
              <w:rPr>
                <w:rFonts w:ascii="Times New Roman"/>
                <w:b w:val="false"/>
                <w:i w:val="false"/>
                <w:color w:val="000000"/>
                <w:sz w:val="20"/>
              </w:rPr>
              <w:t>
4. Өз малынан алынған биязы және жартылай биязы жүнді есепке алу нөмірі және осы Қағидаларға 5-қосымшаға сәйкес нысан бойынша арнайы комиссияның оң қорытындысы бар жүн өңдеу кәсіпорындарына өткізу.</w:t>
            </w:r>
          </w:p>
          <w:p>
            <w:pPr>
              <w:spacing w:after="20"/>
              <w:ind w:left="20"/>
              <w:jc w:val="both"/>
            </w:pPr>
            <w:r>
              <w:rPr>
                <w:rFonts w:ascii="Times New Roman"/>
                <w:b w:val="false"/>
                <w:i w:val="false"/>
                <w:color w:val="000000"/>
                <w:sz w:val="20"/>
              </w:rPr>
              <w:t>
5. Жүн сапасын бағалауды жүзеге асыратын зертхана берген жүн сапасын растайтын анықтаманың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сатылған өнім үшін төлемді алған күннен бастап алты ай ішінде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қылшық және жартылай қылшық жүннің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(ауыл шаруашылығы кооперативін қоспағанда). </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сәтінде малдың АЖБ және САТЖАҚ-да тіркелген болуы.</w:t>
            </w:r>
          </w:p>
          <w:p>
            <w:pPr>
              <w:spacing w:after="20"/>
              <w:ind w:left="20"/>
              <w:jc w:val="both"/>
            </w:pPr>
            <w:r>
              <w:rPr>
                <w:rFonts w:ascii="Times New Roman"/>
                <w:b w:val="false"/>
                <w:i w:val="false"/>
                <w:color w:val="000000"/>
                <w:sz w:val="20"/>
              </w:rPr>
              <w:t xml:space="preserve">
4. Есепке алу нөмірі және осы Қағидаларға 5-қосымшаға сәйкес нысан бойынша арнайы комиссияның оң қорытындысы бар жүн өңдеу кәсіпорындарына өз малынан алынған қылшық және жартылай қылшық жүнді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сатылған өнім үшін төлемді алған күннен бастап алты ай ішінде беріледі)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w:t>
            </w:r>
          </w:p>
          <w:p>
            <w:pPr>
              <w:spacing w:after="20"/>
              <w:ind w:left="20"/>
              <w:jc w:val="both"/>
            </w:pPr>
            <w:r>
              <w:rPr>
                <w:rFonts w:ascii="Times New Roman"/>
                <w:b w:val="false"/>
                <w:i w:val="false"/>
                <w:color w:val="000000"/>
                <w:sz w:val="20"/>
              </w:rPr>
              <w:t>
3. Өтінім беру сәтінде 36 айдан бастап өсімін молайту үшін пайдаланылған таза тұқымды асыл тұқымды аналық мал басын АЖБ-да және САТЖАҚ-да тіркелген болуы.</w:t>
            </w:r>
          </w:p>
          <w:p>
            <w:pPr>
              <w:spacing w:after="20"/>
              <w:ind w:left="20"/>
              <w:jc w:val="both"/>
            </w:pPr>
            <w:r>
              <w:rPr>
                <w:rFonts w:ascii="Times New Roman"/>
                <w:b w:val="false"/>
                <w:i w:val="false"/>
                <w:color w:val="000000"/>
                <w:sz w:val="20"/>
              </w:rPr>
              <w:t>
4. Өсімін молайту үшін пайдаланылған, өтінім беру сәтінде 36 айдан бастап мініс және мініс-жегін бағытындағы асыл тұқымды таза тұқымды тұқымдық айғырлардың АЖБ-да және САТЖАҚ-да тіркелген болуы (қолдан ұрықтандыру кезінде талап етілмейді).</w:t>
            </w:r>
          </w:p>
          <w:p>
            <w:pPr>
              <w:spacing w:after="20"/>
              <w:ind w:left="20"/>
              <w:jc w:val="both"/>
            </w:pPr>
            <w:r>
              <w:rPr>
                <w:rFonts w:ascii="Times New Roman"/>
                <w:b w:val="false"/>
                <w:i w:val="false"/>
                <w:color w:val="000000"/>
                <w:sz w:val="20"/>
              </w:rPr>
              <w:t>
5. Ұрықтары пайдаланылған өтінім беру сәтінде 36 айдан бастап мініс және мініс-жегін бағытындағы асыл тұқымды таза тұқымды тұқымдық айғырлардың САТЖАҚ-да тіркелген болуы (қолдан ұрықтандыру әдісімен өсімін молайту кезінде).</w:t>
            </w:r>
          </w:p>
          <w:p>
            <w:pPr>
              <w:spacing w:after="20"/>
              <w:ind w:left="20"/>
              <w:jc w:val="both"/>
            </w:pPr>
            <w:r>
              <w:rPr>
                <w:rFonts w:ascii="Times New Roman"/>
                <w:b w:val="false"/>
                <w:i w:val="false"/>
                <w:color w:val="000000"/>
                <w:sz w:val="20"/>
              </w:rPr>
              <w:t>
6. Асыл тұқымды мал шаруашылығы саласындағы рұқсаттар мен хабарламалардың мемлекеттік электрондық тізілімінде асыл тұқымдық/ дистрибьютерлік орталықтың/ ұрықтандырушы-техниктің тіркелген болуы.</w:t>
            </w:r>
          </w:p>
          <w:p>
            <w:pPr>
              <w:spacing w:after="20"/>
              <w:ind w:left="20"/>
              <w:jc w:val="both"/>
            </w:pPr>
            <w:r>
              <w:rPr>
                <w:rFonts w:ascii="Times New Roman"/>
                <w:b w:val="false"/>
                <w:i w:val="false"/>
                <w:color w:val="000000"/>
                <w:sz w:val="20"/>
              </w:rPr>
              <w:t>
7. САТЖАҚ-да ұрықтандырушы-техниктің/ асыл тұқымдық/дистрибьютерлік орталықтың аналық мал басын қолдан ұрықтандыруды жүргізу фактісін расталған болуы (қолдан ұрықтандыру әдісімен өсімін молайту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ЖМБМКАЖ-мен,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айғырларды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5. Сатып алынған тұқымдық айғырлардың саны 1 тұқымдық малға кемінде 20 және 30 аналықтан (36 айдан бастап) аспайтын арақатынаста болуы тиіс.</w:t>
            </w:r>
          </w:p>
          <w:p>
            <w:pPr>
              <w:spacing w:after="20"/>
              <w:ind w:left="20"/>
              <w:jc w:val="both"/>
            </w:pPr>
            <w:r>
              <w:rPr>
                <w:rFonts w:ascii="Times New Roman"/>
                <w:b w:val="false"/>
                <w:i w:val="false"/>
                <w:color w:val="000000"/>
                <w:sz w:val="20"/>
              </w:rPr>
              <w:t xml:space="preserve">
6. Тұқымдық айғырды қатарынан екі шағылыстыру кезеңінен асырмай (кемінде 18 ай) мақсатты пайдалану бойынша міндеттеме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ЖМБМКАЖ-мен,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5. Сатып алынған тұқымдық айғырлардың саны 1 тұқымдық малға кемінде 20 және 30 аналықтан (36 айдан бастап) аспайтын арақатынаста болуы тиіс.</w:t>
            </w:r>
          </w:p>
          <w:p>
            <w:pPr>
              <w:spacing w:after="20"/>
              <w:ind w:left="20"/>
              <w:jc w:val="both"/>
            </w:pPr>
            <w:r>
              <w:rPr>
                <w:rFonts w:ascii="Times New Roman"/>
                <w:b w:val="false"/>
                <w:i w:val="false"/>
                <w:color w:val="000000"/>
                <w:sz w:val="20"/>
              </w:rPr>
              <w:t>
6. Тұқымдық түйені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ЖМБМКАЖ-мен,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жылдың 20 қаңтарынан 20 желтоқсанына дейін (қоса алғанда) (өтінім сатып алынған күннен бастап он екі ай ішінде беріледі)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еркек шошқаларды/ мегежіндерді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3. Сатып алынған мал басының жасы -ел ішінен сатып алған жағдайда – асыл тұқымдық куәлікте көрсетілген сату сәтінде 3-12 аралығында; импорттау кезінде – малды сатушыда (экспорттаушыда) карантинге қойған сәтте) – 1-12 ай аралығында қоса алғанда.</w:t>
            </w:r>
          </w:p>
          <w:p>
            <w:pPr>
              <w:spacing w:after="20"/>
              <w:ind w:left="20"/>
              <w:jc w:val="both"/>
            </w:pPr>
            <w:r>
              <w:rPr>
                <w:rFonts w:ascii="Times New Roman"/>
                <w:b w:val="false"/>
                <w:i w:val="false"/>
                <w:color w:val="000000"/>
                <w:sz w:val="20"/>
              </w:rPr>
              <w:t>
4. Сатып алынған тұқымдық шошқалардың саны 1 тұқымдық шошқаға кемінде 50 және 200 мегежіннен аспауы керек.</w:t>
            </w:r>
          </w:p>
          <w:p>
            <w:pPr>
              <w:spacing w:after="20"/>
              <w:ind w:left="20"/>
              <w:jc w:val="both"/>
            </w:pPr>
            <w:r>
              <w:rPr>
                <w:rFonts w:ascii="Times New Roman"/>
                <w:b w:val="false"/>
                <w:i w:val="false"/>
                <w:color w:val="000000"/>
                <w:sz w:val="20"/>
              </w:rPr>
              <w:t>
5. Мына жануарларды:</w:t>
            </w:r>
          </w:p>
          <w:p>
            <w:pPr>
              <w:spacing w:after="20"/>
              <w:ind w:left="20"/>
              <w:jc w:val="both"/>
            </w:pPr>
            <w:r>
              <w:rPr>
                <w:rFonts w:ascii="Times New Roman"/>
                <w:b w:val="false"/>
                <w:i w:val="false"/>
                <w:color w:val="000000"/>
                <w:sz w:val="20"/>
              </w:rPr>
              <w:t>
аналық мал басын табиғи кему (өлу) нормасын қоспағанда кемінде екі жыл;</w:t>
            </w:r>
          </w:p>
          <w:p>
            <w:pPr>
              <w:spacing w:after="20"/>
              <w:ind w:left="20"/>
              <w:jc w:val="both"/>
            </w:pPr>
            <w:r>
              <w:rPr>
                <w:rFonts w:ascii="Times New Roman"/>
                <w:b w:val="false"/>
                <w:i w:val="false"/>
                <w:color w:val="000000"/>
                <w:sz w:val="20"/>
              </w:rPr>
              <w:t xml:space="preserve">
тұқымдық шошқаларды қатарынан кемінде екі шағылыстыру маусымында (кемінде 18 ай) мақсатты пайдалану бойынша міндеттемелер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кәсіпорындарына немесе сою пункттеріне сатылған немесе союға ауыстырылған шошқалардың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Есепке алу нөмірінің болуы. </w:t>
            </w:r>
          </w:p>
          <w:p>
            <w:pPr>
              <w:spacing w:after="20"/>
              <w:ind w:left="20"/>
              <w:jc w:val="both"/>
            </w:pPr>
            <w:r>
              <w:rPr>
                <w:rFonts w:ascii="Times New Roman"/>
                <w:b w:val="false"/>
                <w:i w:val="false"/>
                <w:color w:val="000000"/>
                <w:sz w:val="20"/>
              </w:rPr>
              <w:t>
2. Негізгі мегежіндер саны кемінде 200 бас болатын шаруашылық.</w:t>
            </w:r>
          </w:p>
          <w:p>
            <w:pPr>
              <w:spacing w:after="20"/>
              <w:ind w:left="20"/>
              <w:jc w:val="both"/>
            </w:pPr>
            <w:r>
              <w:rPr>
                <w:rFonts w:ascii="Times New Roman"/>
                <w:b w:val="false"/>
                <w:i w:val="false"/>
                <w:color w:val="000000"/>
                <w:sz w:val="20"/>
              </w:rPr>
              <w:t>
3. Өтінім беру сәтінде АЖБ және САТЖАҚ-та шошқа басының тіркелген болуы (тарихи мәліметтер).</w:t>
            </w:r>
          </w:p>
          <w:p>
            <w:pPr>
              <w:spacing w:after="20"/>
              <w:ind w:left="20"/>
              <w:jc w:val="both"/>
            </w:pPr>
            <w:r>
              <w:rPr>
                <w:rFonts w:ascii="Times New Roman"/>
                <w:b w:val="false"/>
                <w:i w:val="false"/>
                <w:color w:val="000000"/>
                <w:sz w:val="20"/>
              </w:rPr>
              <w:t>
4. Шошқаларды сою пункттеріне немесе есепке алу нөмірі және осы Қағидаларға 5-қосымшаға сәйкес нысан бойынша арнайы комиссияның оң қорытындысы бар, сою қуаттылығы ауысымына кемінде 100 бас шошқа болатын ет өңдеу кәсіпорнына өткізу немесе орнын ауыстыру.</w:t>
            </w:r>
          </w:p>
          <w:p>
            <w:pPr>
              <w:spacing w:after="20"/>
              <w:ind w:left="20"/>
              <w:jc w:val="both"/>
            </w:pPr>
            <w:r>
              <w:rPr>
                <w:rFonts w:ascii="Times New Roman"/>
                <w:b w:val="false"/>
                <w:i w:val="false"/>
                <w:color w:val="000000"/>
                <w:sz w:val="20"/>
              </w:rPr>
              <w:t xml:space="preserve">
5. ББАЖ-да өткізілген немесе союға ауыстырылған мал басы туралы мәліметтердің болуы (тарихи мәліметтер). </w:t>
            </w:r>
          </w:p>
          <w:p>
            <w:pPr>
              <w:spacing w:after="20"/>
              <w:ind w:left="20"/>
              <w:jc w:val="both"/>
            </w:pPr>
            <w:r>
              <w:rPr>
                <w:rFonts w:ascii="Times New Roman"/>
                <w:b w:val="false"/>
                <w:i w:val="false"/>
                <w:color w:val="000000"/>
                <w:sz w:val="20"/>
              </w:rPr>
              <w:t xml:space="preserve">
6. Өткізу немесе союға ауыстырған кезінде мал басының жасы 5 айдан 8 айға дейін қоса алғанда. </w:t>
            </w:r>
          </w:p>
          <w:p>
            <w:pPr>
              <w:spacing w:after="20"/>
              <w:ind w:left="20"/>
              <w:jc w:val="both"/>
            </w:pPr>
            <w:r>
              <w:rPr>
                <w:rFonts w:ascii="Times New Roman"/>
                <w:b w:val="false"/>
                <w:i w:val="false"/>
                <w:color w:val="000000"/>
                <w:sz w:val="20"/>
              </w:rPr>
              <w:t>
7. Союға өткізілген немесе ауыстырылған мал басының тірі салмағы кемінде 100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ББАЖ, САТЖАҚ және АЖБ-мен интеграциялық өзара әрекеттесу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Бөлім редакцияда көзделген - ҚР Ауыл шаруашылығы министрінің 15.06.2026 </w:t>
            </w:r>
            <w:r>
              <w:rPr>
                <w:rFonts w:ascii="Times New Roman"/>
                <w:b w:val="false"/>
                <w:i w:val="false"/>
                <w:color w:val="ff0000"/>
                <w:sz w:val="20"/>
              </w:rPr>
              <w:t>№ 240</w:t>
            </w:r>
            <w:r>
              <w:rPr>
                <w:rFonts w:ascii="Times New Roman"/>
                <w:b w:val="false"/>
                <w:i w:val="false"/>
                <w:color w:val="ff0000"/>
                <w:sz w:val="20"/>
              </w:rPr>
              <w:t xml:space="preserve"> (01.07.2026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астананың, облыстардың, республикалық маңызы бар қалалардың жергілікті атқарушы органдарының қалауы бойынша жергілікті бюджеттен бөлінетін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6 айдан бастап 18 айға дейін қоса алғанда.</w:t>
            </w:r>
          </w:p>
          <w:p>
            <w:pPr>
              <w:spacing w:after="20"/>
              <w:ind w:left="20"/>
              <w:jc w:val="both"/>
            </w:pPr>
            <w:r>
              <w:rPr>
                <w:rFonts w:ascii="Times New Roman"/>
                <w:b w:val="false"/>
                <w:i w:val="false"/>
                <w:color w:val="000000"/>
                <w:sz w:val="20"/>
              </w:rPr>
              <w:t>
5. Табиғи кему (өлу) нормасын қоспағанда, кемінде екі жыл қатарынан мақсатты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беру сәтінде АЖБ-да 3 жастан асқан кемінде 30 бас аналық мал басының тіркелген болуы.</w:t>
            </w:r>
          </w:p>
          <w:p>
            <w:pPr>
              <w:spacing w:after="20"/>
              <w:ind w:left="20"/>
              <w:jc w:val="both"/>
            </w:pPr>
            <w:r>
              <w:rPr>
                <w:rFonts w:ascii="Times New Roman"/>
                <w:b w:val="false"/>
                <w:i w:val="false"/>
                <w:color w:val="000000"/>
                <w:sz w:val="20"/>
              </w:rPr>
              <w:t>
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Бие сүтінің жылдық өндіріс көлемі сауылатын биенің 1 басына 750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3. Өтінім берілген сәтте АЖБ-да 3 жастан асқан кемінде 30 бас аналық малдың тіркелген болуы.</w:t>
            </w:r>
          </w:p>
          <w:p>
            <w:pPr>
              <w:spacing w:after="20"/>
              <w:ind w:left="20"/>
              <w:jc w:val="both"/>
            </w:pPr>
            <w:r>
              <w:rPr>
                <w:rFonts w:ascii="Times New Roman"/>
                <w:b w:val="false"/>
                <w:i w:val="false"/>
                <w:color w:val="000000"/>
                <w:sz w:val="20"/>
              </w:rPr>
              <w:t>
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Түйе сүтінің жылдық өндіріс көлемі сауылатын түйенің 1 басына 1500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өндірісінің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 нөмірінің болуы.</w:t>
            </w:r>
          </w:p>
          <w:p>
            <w:pPr>
              <w:spacing w:after="20"/>
              <w:ind w:left="20"/>
              <w:jc w:val="both"/>
            </w:pPr>
            <w:r>
              <w:rPr>
                <w:rFonts w:ascii="Times New Roman"/>
                <w:b w:val="false"/>
                <w:i w:val="false"/>
                <w:color w:val="000000"/>
                <w:sz w:val="20"/>
              </w:rPr>
              <w:t>
2. Өтінім берген сәтте балара ұяларынын САТЖАҚ-да тіркелген болуы.</w:t>
            </w:r>
          </w:p>
          <w:p>
            <w:pPr>
              <w:spacing w:after="20"/>
              <w:ind w:left="20"/>
              <w:jc w:val="both"/>
            </w:pPr>
            <w:r>
              <w:rPr>
                <w:rFonts w:ascii="Times New Roman"/>
                <w:b w:val="false"/>
                <w:i w:val="false"/>
                <w:color w:val="000000"/>
                <w:sz w:val="20"/>
              </w:rPr>
              <w:t>
3. Балдың сапасын бағалауды жүзеге асыратын аккредиттелген зертхана берген балдың сапасын растайтын анықтаманың болуы.</w:t>
            </w:r>
          </w:p>
          <w:p>
            <w:pPr>
              <w:spacing w:after="20"/>
              <w:ind w:left="20"/>
              <w:jc w:val="both"/>
            </w:pPr>
            <w:r>
              <w:rPr>
                <w:rFonts w:ascii="Times New Roman"/>
                <w:b w:val="false"/>
                <w:i w:val="false"/>
                <w:color w:val="000000"/>
                <w:sz w:val="20"/>
              </w:rPr>
              <w:t>
4. Бал өндірісінің жылдық көлемі 1 ара отбасына жылына 100 килограмнан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bl>
    <w:p>
      <w:pPr>
        <w:spacing w:after="0"/>
        <w:ind w:left="0"/>
        <w:jc w:val="both"/>
      </w:pPr>
      <w:r>
        <w:rPr>
          <w:rFonts w:ascii="Times New Roman"/>
          <w:b w:val="false"/>
          <w:i w:val="false"/>
          <w:color w:val="000000"/>
          <w:sz w:val="28"/>
        </w:rPr>
        <w:t xml:space="preserve">
      Жануарлар мен құстардың асыл тұқымды мал басын сатып алуға субсидия алған кезде мыналардың сақталуын қамтамасыз ету қажет (Қазақстан Республикасы Ауыл шаруашылығы министрінің 2015 жылғы 3 желтоқсандағы № 3-3/1061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12488 болып тіркелген) бекітілген ауыл шаруашылығы малдарының табиғи кему (өлу) нормаларына сәйкес табиғи кему (өлу) нормаларын қоспағанда) (бұдан әрі – табиғи кему (өлу) нормасы):</w:t>
      </w:r>
    </w:p>
    <w:bookmarkStart w:name="z1545" w:id="82"/>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w:t>
      </w:r>
    </w:p>
    <w:bookmarkEnd w:id="82"/>
    <w:bookmarkStart w:name="z1546" w:id="83"/>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bookmarkEnd w:id="83"/>
    <w:bookmarkStart w:name="z1547" w:id="84"/>
    <w:p>
      <w:pPr>
        <w:spacing w:after="0"/>
        <w:ind w:left="0"/>
        <w:jc w:val="both"/>
      </w:pPr>
      <w:r>
        <w:rPr>
          <w:rFonts w:ascii="Times New Roman"/>
          <w:b w:val="false"/>
          <w:i w:val="false"/>
          <w:color w:val="000000"/>
          <w:sz w:val="28"/>
        </w:rPr>
        <w:t>
      3) өтінім берілген күннен бастап 60 (алпыс) апта бойы құстардың ата-енелік табыны.</w:t>
      </w:r>
    </w:p>
    <w:bookmarkEnd w:id="84"/>
    <w:p>
      <w:pPr>
        <w:spacing w:after="0"/>
        <w:ind w:left="0"/>
        <w:jc w:val="both"/>
      </w:pPr>
      <w:r>
        <w:rPr>
          <w:rFonts w:ascii="Times New Roman"/>
          <w:b w:val="false"/>
          <w:i w:val="false"/>
          <w:color w:val="000000"/>
          <w:sz w:val="28"/>
        </w:rPr>
        <w:t>
      Малды сатып алу сәті жануарларды/құстарды АЖБ-да сатып алушының атына тіркелген күннен бастап, құстар, ұрық, эмбриондар үшін САТЖАҚ-да сатып алушының атына тіркелген күннен бастап есептеледі.</w:t>
      </w:r>
    </w:p>
    <w:p>
      <w:pPr>
        <w:spacing w:after="0"/>
        <w:ind w:left="0"/>
        <w:jc w:val="both"/>
      </w:pPr>
      <w:r>
        <w:rPr>
          <w:rFonts w:ascii="Times New Roman"/>
          <w:b w:val="false"/>
          <w:i w:val="false"/>
          <w:color w:val="000000"/>
          <w:sz w:val="28"/>
        </w:rPr>
        <w:t>
      Мініс және мініс-жегін жылқылардың отандық тұқымдарының асыл тұқымды аналық басымен селекциялық және асыл тұқымдық жұмыстарды жүргізуге субсидия алған кезде жылқылардың аналық басының (табиғи кему (өлу) нормаларын қоспағанда, сондай-ақ жылқы басының жарамсыздануы – 15%) өтінім берілген сәттен бастап бір жыл ішінде сақталуын қамтамасыз ету қажет.</w:t>
      </w:r>
    </w:p>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Тауар өндірушілер нақты электрондық шот-фактураларды пайдалана отырып субсидиялар алмаған жағдайда, тауар өндірушінің өтініші бойынша жергілікті атқарушы орган (көрсетілетін қызметті беруші) СМАЖ арқылы 5 (бес) жұмыс күні ішінде осы электрондық шот-фактуралардың бұғаттан шығаруды жүзеге асырады.</w:t>
      </w:r>
    </w:p>
    <w:p>
      <w:pPr>
        <w:spacing w:after="0"/>
        <w:ind w:left="0"/>
        <w:jc w:val="both"/>
      </w:pPr>
      <w:r>
        <w:rPr>
          <w:rFonts w:ascii="Times New Roman"/>
          <w:b w:val="false"/>
          <w:i w:val="false"/>
          <w:color w:val="000000"/>
          <w:sz w:val="28"/>
        </w:rPr>
        <w:t>
      Уәкілетті орган СМАЖ жұмысының алгоритміне техникалық тапсырма әзірлейді және оны СМАЖ-ға орналастырады.</w:t>
      </w:r>
    </w:p>
    <w:bookmarkStart w:name="z1548" w:id="85"/>
    <w:p>
      <w:pPr>
        <w:spacing w:after="0"/>
        <w:ind w:left="0"/>
        <w:jc w:val="both"/>
      </w:pPr>
      <w:r>
        <w:rPr>
          <w:rFonts w:ascii="Times New Roman"/>
          <w:b w:val="false"/>
          <w:i w:val="false"/>
          <w:color w:val="000000"/>
          <w:sz w:val="28"/>
        </w:rPr>
        <w:t>
      Мыналар субсидиялауға жатпайды:</w:t>
      </w:r>
    </w:p>
    <w:bookmarkEnd w:id="85"/>
    <w:bookmarkStart w:name="z1549" w:id="86"/>
    <w:p>
      <w:pPr>
        <w:spacing w:after="0"/>
        <w:ind w:left="0"/>
        <w:jc w:val="both"/>
      </w:pPr>
      <w:r>
        <w:rPr>
          <w:rFonts w:ascii="Times New Roman"/>
          <w:b w:val="false"/>
          <w:i w:val="false"/>
          <w:color w:val="000000"/>
          <w:sz w:val="28"/>
        </w:rPr>
        <w:t>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w:t>
      </w:r>
    </w:p>
    <w:bookmarkEnd w:id="86"/>
    <w:bookmarkStart w:name="z1550" w:id="87"/>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жұмысты жүргізу бойынша ағымдағы жылы субсидияланған жылқының аналық басымен селекциялық және асыл тұқымдық жұмыс;</w:t>
      </w:r>
    </w:p>
    <w:bookmarkEnd w:id="87"/>
    <w:bookmarkStart w:name="z1551" w:id="88"/>
    <w:p>
      <w:pPr>
        <w:spacing w:after="0"/>
        <w:ind w:left="0"/>
        <w:jc w:val="both"/>
      </w:pPr>
      <w:r>
        <w:rPr>
          <w:rFonts w:ascii="Times New Roman"/>
          <w:b w:val="false"/>
          <w:i w:val="false"/>
          <w:color w:val="000000"/>
          <w:sz w:val="28"/>
        </w:rPr>
        <w:t>
      3) тауар өндірушілер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 (қуаттылығы тәулігіне 1500 бас ірі қара өңдейтін ет өңдеу кәсіпорындарын);</w:t>
      </w:r>
    </w:p>
    <w:bookmarkEnd w:id="88"/>
    <w:bookmarkStart w:name="z1552" w:id="89"/>
    <w:p>
      <w:pPr>
        <w:spacing w:after="0"/>
        <w:ind w:left="0"/>
        <w:jc w:val="both"/>
      </w:pPr>
      <w:r>
        <w:rPr>
          <w:rFonts w:ascii="Times New Roman"/>
          <w:b w:val="false"/>
          <w:i w:val="false"/>
          <w:color w:val="000000"/>
          <w:sz w:val="28"/>
        </w:rPr>
        <w:t>
      4) етті құс шаруашылығының жанама өнімдері – аяқтары, бастары, ішкі органдары;</w:t>
      </w:r>
    </w:p>
    <w:bookmarkEnd w:id="89"/>
    <w:bookmarkStart w:name="z1553" w:id="90"/>
    <w:p>
      <w:pPr>
        <w:spacing w:after="0"/>
        <w:ind w:left="0"/>
        <w:jc w:val="both"/>
      </w:pPr>
      <w:r>
        <w:rPr>
          <w:rFonts w:ascii="Times New Roman"/>
          <w:b w:val="false"/>
          <w:i w:val="false"/>
          <w:color w:val="000000"/>
          <w:sz w:val="28"/>
        </w:rPr>
        <w:t>
      5) Қазақстан Республикасының аумағынан тыс өткізілген тауық еті;</w:t>
      </w:r>
    </w:p>
    <w:bookmarkEnd w:id="90"/>
    <w:bookmarkStart w:name="z1554" w:id="91"/>
    <w:p>
      <w:pPr>
        <w:spacing w:after="0"/>
        <w:ind w:left="0"/>
        <w:jc w:val="both"/>
      </w:pPr>
      <w:r>
        <w:rPr>
          <w:rFonts w:ascii="Times New Roman"/>
          <w:b w:val="false"/>
          <w:i w:val="false"/>
          <w:color w:val="000000"/>
          <w:sz w:val="28"/>
        </w:rPr>
        <w:t>
      6) Қазақстан Республикасы аумағында орналаспаған сүт өңдеу кәсіпорнына өткізілген сүт;</w:t>
      </w:r>
    </w:p>
    <w:bookmarkEnd w:id="91"/>
    <w:bookmarkStart w:name="z1555" w:id="92"/>
    <w:p>
      <w:pPr>
        <w:spacing w:after="0"/>
        <w:ind w:left="0"/>
        <w:jc w:val="both"/>
      </w:pPr>
      <w:r>
        <w:rPr>
          <w:rFonts w:ascii="Times New Roman"/>
          <w:b w:val="false"/>
          <w:i w:val="false"/>
          <w:color w:val="000000"/>
          <w:sz w:val="28"/>
        </w:rPr>
        <w:t>
      7) Қағидаларға 2-қосымшада көрсетілген субсидиялар алуға үміткер тауар өндірушілерге қойылатын өлшемшарттарға сәйкес САТЖАҚ-да және АЖБ-да тіркелген жануарлар саны туралы деректерінде (жануардың сәйкестендіру нөмірі, жынысы, тұқымы, туылған күні) алшақтығы бар тауар өндірушілер;</w:t>
      </w:r>
    </w:p>
    <w:bookmarkEnd w:id="92"/>
    <w:bookmarkStart w:name="z1556" w:id="93"/>
    <w:p>
      <w:pPr>
        <w:spacing w:after="0"/>
        <w:ind w:left="0"/>
        <w:jc w:val="both"/>
      </w:pPr>
      <w:r>
        <w:rPr>
          <w:rFonts w:ascii="Times New Roman"/>
          <w:b w:val="false"/>
          <w:i w:val="false"/>
          <w:color w:val="000000"/>
          <w:sz w:val="28"/>
        </w:rPr>
        <w:t>
      8) ағымдағы жылы субсидияланған азық.</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543" w:id="94"/>
    <w:p>
      <w:pPr>
        <w:spacing w:after="0"/>
        <w:ind w:left="0"/>
        <w:jc w:val="left"/>
      </w:pPr>
      <w:r>
        <w:rPr>
          <w:rFonts w:ascii="Times New Roman"/>
          <w:b/>
          <w:i w:val="false"/>
          <w:color w:val="000000"/>
        </w:rPr>
        <w:t xml:space="preserve">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 арналған өтінім (қажеттісін қалдырыңыз) </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____________________</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 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ЖСН/БСН_________________________________________________________</w:t>
      </w:r>
    </w:p>
    <w:p>
      <w:pPr>
        <w:spacing w:after="0"/>
        <w:ind w:left="0"/>
        <w:jc w:val="both"/>
      </w:pPr>
      <w:r>
        <w:rPr>
          <w:rFonts w:ascii="Times New Roman"/>
          <w:b w:val="false"/>
          <w:i w:val="false"/>
          <w:color w:val="000000"/>
          <w:sz w:val="28"/>
        </w:rPr>
        <w:t>
      4. Банктік реквизиттер (ЖСК, Кбе, БСК): _________________________________</w:t>
      </w:r>
    </w:p>
    <w:p>
      <w:pPr>
        <w:spacing w:after="0"/>
        <w:ind w:left="0"/>
        <w:jc w:val="both"/>
      </w:pPr>
      <w:r>
        <w:rPr>
          <w:rFonts w:ascii="Times New Roman"/>
          <w:b w:val="false"/>
          <w:i w:val="false"/>
          <w:color w:val="000000"/>
          <w:sz w:val="28"/>
        </w:rPr>
        <w:t>
      5. Шаруашылықтың есепке алу нөмірі: _________________________________</w:t>
      </w:r>
    </w:p>
    <w:p>
      <w:pPr>
        <w:spacing w:after="0"/>
        <w:ind w:left="0"/>
        <w:jc w:val="both"/>
      </w:pPr>
      <w:r>
        <w:rPr>
          <w:rFonts w:ascii="Times New Roman"/>
          <w:b w:val="false"/>
          <w:i w:val="false"/>
          <w:color w:val="000000"/>
          <w:sz w:val="28"/>
        </w:rPr>
        <w:t>
      6. Өтінім берушінің жер учаскелері туралы мәліметтер (ірі қара мал/ұсақ мал/айғыр/түйе сатып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 ___________________________</w:t>
      </w:r>
    </w:p>
    <w:p>
      <w:pPr>
        <w:spacing w:after="0"/>
        <w:ind w:left="0"/>
        <w:jc w:val="both"/>
      </w:pPr>
      <w:r>
        <w:rPr>
          <w:rFonts w:ascii="Times New Roman"/>
          <w:b w:val="false"/>
          <w:i w:val="false"/>
          <w:color w:val="000000"/>
          <w:sz w:val="28"/>
        </w:rPr>
        <w:t>
      8. Сатып алынған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 (құстар үшін қажет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 (сатып алу күніне, импорттау кезінде карантинге қою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Сатушыда (импорт кезінде) карантиндеу актісінің электрондық көшірмесі (тәуліктік балапандарға талап етілмейді).</w:t>
      </w:r>
    </w:p>
    <w:p>
      <w:pPr>
        <w:spacing w:after="0"/>
        <w:ind w:left="0"/>
        <w:jc w:val="both"/>
      </w:pPr>
      <w:r>
        <w:rPr>
          <w:rFonts w:ascii="Times New Roman"/>
          <w:b w:val="false"/>
          <w:i w:val="false"/>
          <w:color w:val="000000"/>
          <w:sz w:val="28"/>
        </w:rPr>
        <w:t xml:space="preserve">
      10. Сатып алу-сату шартының электрондық көшірмесі. </w:t>
      </w:r>
    </w:p>
    <w:p>
      <w:pPr>
        <w:spacing w:after="0"/>
        <w:ind w:left="0"/>
        <w:jc w:val="both"/>
      </w:pPr>
      <w:r>
        <w:rPr>
          <w:rFonts w:ascii="Times New Roman"/>
          <w:b w:val="false"/>
          <w:i w:val="false"/>
          <w:color w:val="000000"/>
          <w:sz w:val="28"/>
        </w:rPr>
        <w:t>
      11.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p>
      <w:pPr>
        <w:spacing w:after="0"/>
        <w:ind w:left="0"/>
        <w:jc w:val="both"/>
      </w:pPr>
      <w:r>
        <w:rPr>
          <w:rFonts w:ascii="Times New Roman"/>
          <w:b w:val="false"/>
          <w:i w:val="false"/>
          <w:color w:val="000000"/>
          <w:sz w:val="28"/>
        </w:rPr>
        <w:t>
      12. Электрондық шот-фактура (импорт кезінде талап етілмейді):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Құны толық төленгенін растайтын құжаттың электрондық көшірмесі (ел ішінен сатып алынған кезде: бақылау-касса аппараттарының кіріс кассалық ордері мен чектері немесе төлем тапсырмасы немесе банктік үзінді-көшірме;</w:t>
      </w:r>
    </w:p>
    <w:p>
      <w:pPr>
        <w:spacing w:after="0"/>
        <w:ind w:left="0"/>
        <w:jc w:val="both"/>
      </w:pPr>
      <w:r>
        <w:rPr>
          <w:rFonts w:ascii="Times New Roman"/>
          <w:b w:val="false"/>
          <w:i w:val="false"/>
          <w:color w:val="000000"/>
          <w:sz w:val="28"/>
        </w:rPr>
        <w:t>
      шетелден сатып алынған кезде: тауарларға арналған кедендік декларация/тауарларды әкелуге және жанама салықтарды төлеуге арналған өтініш(тер) және ақша аударуға өтініш).</w:t>
      </w:r>
    </w:p>
    <w:p>
      <w:pPr>
        <w:spacing w:after="0"/>
        <w:ind w:left="0"/>
        <w:jc w:val="both"/>
      </w:pPr>
      <w:r>
        <w:rPr>
          <w:rFonts w:ascii="Times New Roman"/>
          <w:b w:val="false"/>
          <w:i w:val="false"/>
          <w:color w:val="000000"/>
          <w:sz w:val="28"/>
        </w:rPr>
        <w:t xml:space="preserve">
      14. Тиесілі субсидияның жалпы сомасы _________________________ теңге. </w:t>
      </w:r>
    </w:p>
    <w:p>
      <w:pPr>
        <w:spacing w:after="0"/>
        <w:ind w:left="0"/>
        <w:jc w:val="both"/>
      </w:pPr>
      <w:r>
        <w:rPr>
          <w:rFonts w:ascii="Times New Roman"/>
          <w:b w:val="false"/>
          <w:i w:val="false"/>
          <w:color w:val="000000"/>
          <w:sz w:val="28"/>
        </w:rPr>
        <w:t>
      Мәлімделген жануарлар мен құстар бастарының сақталуын (Қазақстан Республикасы Ауыл шаруашылығы министрінің 2015 жылғы 3 желтоқсандағы № 3-3/1061 бұйрығымен (нормативтік құқықтық актілерді мемлекеттік тіркеу тізілімінде № 12488 болып тіркелген) бекітілген ауыл шаруашылығы малдарының табиғи кему (өлу) нормаларына сәйкес табиғи кему (өлу) нормаларын қоспағанда) (бұдан әрі – табиғи кему (өлу) нормасы) қамтамасыз етінімді растаймын:</w:t>
      </w:r>
    </w:p>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w:t>
      </w:r>
    </w:p>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p>
      <w:pPr>
        <w:spacing w:after="0"/>
        <w:ind w:left="0"/>
        <w:jc w:val="both"/>
      </w:pPr>
      <w:r>
        <w:rPr>
          <w:rFonts w:ascii="Times New Roman"/>
          <w:b w:val="false"/>
          <w:i w:val="false"/>
          <w:color w:val="000000"/>
          <w:sz w:val="28"/>
        </w:rPr>
        <w:t>
      3) өтінім берілген күннен бастап 60 (алпыс) апта бойы құстардың ата-енелік табыны.</w:t>
      </w:r>
    </w:p>
    <w:p>
      <w:pPr>
        <w:spacing w:after="0"/>
        <w:ind w:left="0"/>
        <w:jc w:val="both"/>
      </w:pPr>
      <w:r>
        <w:rPr>
          <w:rFonts w:ascii="Times New Roman"/>
          <w:b w:val="false"/>
          <w:i w:val="false"/>
          <w:color w:val="000000"/>
          <w:sz w:val="28"/>
        </w:rPr>
        <w:t xml:space="preserve">
      Сақталу қамтамасыз етілмеген жағдайда, сақталмаған жануар басына алынған субсидияларды қайтаруға келісемін.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 бұғаттау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деректерімдіі жинауға, өңдеуге, сондай-ақ 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өнімдерінің өнімділігін және сапасын арттыруды субсидиялау қағидаларына 2-қосымшада белгіленген субсидияланған мал басын сақтау кезеңі өткенге дейін АЖБ бұғатталатыны туралы хабардармын.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ЭЦҚ-дан алынған өтінім беруші туралы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56" w:id="95"/>
    <w:p>
      <w:pPr>
        <w:spacing w:after="0"/>
        <w:ind w:left="0"/>
        <w:jc w:val="left"/>
      </w:pPr>
      <w:r>
        <w:rPr>
          <w:rFonts w:ascii="Times New Roman"/>
          <w:b/>
          <w:i w:val="false"/>
          <w:color w:val="000000"/>
        </w:rPr>
        <w:t xml:space="preserve"> Асыл тұқымды жануарлардың ұрығы мен эмбриондарын өткізу жөнiндегi асыл тұқымдық орталықтар мен дистрибьютерлік орталықтардың және ұрықтандырушы-техниктердің тауар өндірушілердің және ауыл шаруашылығы кооперативтеріндегі ірі қара малдардың/ қойлардың аналық бастарын қолдан ұрықтандыру бойынша көрсеткен қызметтері үшін субсидиялар алуға арналған өтінімі (қажеттісін қалдырыңыз)</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Өтінімнің қалыптастыру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p>
      <w:pPr>
        <w:spacing w:after="0"/>
        <w:ind w:left="0"/>
        <w:jc w:val="both"/>
      </w:pPr>
      <w:r>
        <w:rPr>
          <w:rFonts w:ascii="Times New Roman"/>
          <w:b w:val="false"/>
          <w:i w:val="false"/>
          <w:color w:val="000000"/>
          <w:sz w:val="28"/>
        </w:rPr>
        <w:t>
      1. Қолдан ұрықтандыру бойынша қызметтер көрсететін асыл тұқымдық/дистрибьютерлік орталықтардың (бұдан әрі – дистрибьютерлік орталық)/ұрықтандырушы-техниктің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БСН (ЖСН) _______________________________________________________</w:t>
      </w:r>
    </w:p>
    <w:p>
      <w:pPr>
        <w:spacing w:after="0"/>
        <w:ind w:left="0"/>
        <w:jc w:val="both"/>
      </w:pPr>
      <w:r>
        <w:rPr>
          <w:rFonts w:ascii="Times New Roman"/>
          <w:b w:val="false"/>
          <w:i w:val="false"/>
          <w:color w:val="000000"/>
          <w:sz w:val="28"/>
        </w:rPr>
        <w:t>
      3. Заңды мекенжайы:__________________________________________________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4. Банктік деректемелер (ЖСК, Кбе, БСК): _______________________________</w:t>
      </w:r>
    </w:p>
    <w:p>
      <w:pPr>
        <w:spacing w:after="0"/>
        <w:ind w:left="0"/>
        <w:jc w:val="both"/>
      </w:pPr>
      <w:r>
        <w:rPr>
          <w:rFonts w:ascii="Times New Roman"/>
          <w:b w:val="false"/>
          <w:i w:val="false"/>
          <w:color w:val="000000"/>
          <w:sz w:val="28"/>
        </w:rPr>
        <w:t xml:space="preserve">
      5. Асыл тұқымдық /дистрибьютерлік орталықтың/ұрықтандырушы-техниктің </w:t>
      </w:r>
    </w:p>
    <w:p>
      <w:pPr>
        <w:spacing w:after="0"/>
        <w:ind w:left="0"/>
        <w:jc w:val="both"/>
      </w:pPr>
      <w:r>
        <w:rPr>
          <w:rFonts w:ascii="Times New Roman"/>
          <w:b w:val="false"/>
          <w:i w:val="false"/>
          <w:color w:val="000000"/>
          <w:sz w:val="28"/>
        </w:rPr>
        <w:t>
      телефон нөмірі: ______________________________________________________</w:t>
      </w:r>
    </w:p>
    <w:p>
      <w:pPr>
        <w:spacing w:after="0"/>
        <w:ind w:left="0"/>
        <w:jc w:val="both"/>
      </w:pPr>
      <w:r>
        <w:rPr>
          <w:rFonts w:ascii="Times New Roman"/>
          <w:b w:val="false"/>
          <w:i w:val="false"/>
          <w:color w:val="000000"/>
          <w:sz w:val="28"/>
        </w:rPr>
        <w:t>
      6. Қолдан ұрықтандыру жөніндегі көрсетілетін қызметті алушы-тауар өндірушінің/ауыл шаруашылығы кооперативінің (бұдан әрі – ауылшаркооперативі) атауы:_______________________________</w:t>
      </w:r>
    </w:p>
    <w:p>
      <w:pPr>
        <w:spacing w:after="0"/>
        <w:ind w:left="0"/>
        <w:jc w:val="both"/>
      </w:pPr>
      <w:r>
        <w:rPr>
          <w:rFonts w:ascii="Times New Roman"/>
          <w:b w:val="false"/>
          <w:i w:val="false"/>
          <w:color w:val="000000"/>
          <w:sz w:val="28"/>
        </w:rPr>
        <w:t>
      7. Тауар өндірушінің/ауылшаркооперативінің БСН-сы (ЖСН-сы)</w:t>
      </w:r>
    </w:p>
    <w:p>
      <w:pPr>
        <w:spacing w:after="0"/>
        <w:ind w:left="0"/>
        <w:jc w:val="both"/>
      </w:pPr>
      <w:r>
        <w:rPr>
          <w:rFonts w:ascii="Times New Roman"/>
          <w:b w:val="false"/>
          <w:i w:val="false"/>
          <w:color w:val="000000"/>
          <w:sz w:val="28"/>
        </w:rPr>
        <w:t>
      8. Тауар өндірушінің/ауылшаркооперативінің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xml:space="preserve">
      9. Ауылшаркооперативі-көрсетілетін қызметті алушының (бар болса)/ тауар өндірушінің есепке алу нөмірі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Тауар өндірушінің/ауылшаркооперативінің телефон нөмірі _______________</w:t>
      </w:r>
    </w:p>
    <w:p>
      <w:pPr>
        <w:spacing w:after="0"/>
        <w:ind w:left="0"/>
        <w:jc w:val="both"/>
      </w:pPr>
      <w:r>
        <w:rPr>
          <w:rFonts w:ascii="Times New Roman"/>
          <w:b w:val="false"/>
          <w:i w:val="false"/>
          <w:color w:val="000000"/>
          <w:sz w:val="28"/>
        </w:rPr>
        <w:t xml:space="preserve">
      11. Асыл тұқымдық /дистрибьютерлік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(тізімнен таңдаңыз)</w:t>
      </w:r>
    </w:p>
    <w:p>
      <w:pPr>
        <w:spacing w:after="0"/>
        <w:ind w:left="0"/>
        <w:jc w:val="both"/>
      </w:pPr>
      <w:r>
        <w:rPr>
          <w:rFonts w:ascii="Times New Roman"/>
          <w:b w:val="false"/>
          <w:i w:val="false"/>
          <w:color w:val="000000"/>
          <w:sz w:val="28"/>
        </w:rPr>
        <w:t xml:space="preserve">
      12. Ұрықтандырылған аналық мал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атауы/кооперативтің мүшелері болып табылатын жеке тұлғалардың аты, әкесінің аты (бар болса), тегі және ауыл шаруашылығы құралымдарының (шаруа қожалығы/фермер шаруа қожалығы)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 (қойлар үшін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p>
      <w:pPr>
        <w:spacing w:after="0"/>
        <w:ind w:left="0"/>
        <w:jc w:val="both"/>
      </w:pPr>
      <w:r>
        <w:rPr>
          <w:rFonts w:ascii="Times New Roman"/>
          <w:b w:val="false"/>
          <w:i w:val="false"/>
          <w:color w:val="000000"/>
          <w:sz w:val="28"/>
        </w:rPr>
        <w:t xml:space="preserve">
      13. Қолдан ұрықтандыру бойынша қызметтер көрсету туралы шарттың электрондық көшірмесі. </w:t>
      </w:r>
    </w:p>
    <w:p>
      <w:pPr>
        <w:spacing w:after="0"/>
        <w:ind w:left="0"/>
        <w:jc w:val="both"/>
      </w:pPr>
      <w:r>
        <w:rPr>
          <w:rFonts w:ascii="Times New Roman"/>
          <w:b w:val="false"/>
          <w:i w:val="false"/>
          <w:color w:val="000000"/>
          <w:sz w:val="28"/>
        </w:rPr>
        <w:t>
      14. Кооператив мүшелерінің мүшелік кітаптарының электрондық көшірмесі.</w:t>
      </w:r>
    </w:p>
    <w:p>
      <w:pPr>
        <w:spacing w:after="0"/>
        <w:ind w:left="0"/>
        <w:jc w:val="both"/>
      </w:pPr>
      <w:r>
        <w:rPr>
          <w:rFonts w:ascii="Times New Roman"/>
          <w:b w:val="false"/>
          <w:i w:val="false"/>
          <w:color w:val="000000"/>
          <w:sz w:val="28"/>
        </w:rPr>
        <w:t>
      15. Көрсетілген қызметтердің жалпы сомасы ________________ теңге.</w:t>
      </w:r>
    </w:p>
    <w:p>
      <w:pPr>
        <w:spacing w:after="0"/>
        <w:ind w:left="0"/>
        <w:jc w:val="both"/>
      </w:pPr>
      <w:r>
        <w:rPr>
          <w:rFonts w:ascii="Times New Roman"/>
          <w:b w:val="false"/>
          <w:i w:val="false"/>
          <w:color w:val="000000"/>
          <w:sz w:val="28"/>
        </w:rPr>
        <w:t>
      16. Көрсетілген қызметтің 1 басқа шаққандағы мөлшері__________ теңге.</w:t>
      </w:r>
    </w:p>
    <w:p>
      <w:pPr>
        <w:spacing w:after="0"/>
        <w:ind w:left="0"/>
        <w:jc w:val="both"/>
      </w:pPr>
      <w:r>
        <w:rPr>
          <w:rFonts w:ascii="Times New Roman"/>
          <w:b w:val="false"/>
          <w:i w:val="false"/>
          <w:color w:val="000000"/>
          <w:sz w:val="28"/>
        </w:rPr>
        <w:t xml:space="preserve">
      17. Субсидиялау нормативі: бір басқа ______ теңге. </w:t>
      </w:r>
    </w:p>
    <w:p>
      <w:pPr>
        <w:spacing w:after="0"/>
        <w:ind w:left="0"/>
        <w:jc w:val="both"/>
      </w:pPr>
      <w:r>
        <w:rPr>
          <w:rFonts w:ascii="Times New Roman"/>
          <w:b w:val="false"/>
          <w:i w:val="false"/>
          <w:color w:val="000000"/>
          <w:sz w:val="28"/>
        </w:rPr>
        <w:t>
      18. Төлеуге жататын жалпы субсидия мөлшері___________ теңге.</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"__"___ сағат ____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 органы</w:t>
            </w:r>
          </w:p>
        </w:tc>
      </w:tr>
    </w:tbl>
    <w:bookmarkStart w:name="z1658" w:id="96"/>
    <w:p>
      <w:pPr>
        <w:spacing w:after="0"/>
        <w:ind w:left="0"/>
        <w:jc w:val="left"/>
      </w:pPr>
      <w:r>
        <w:rPr>
          <w:rFonts w:ascii="Times New Roman"/>
          <w:b/>
          <w:i w:val="false"/>
          <w:color w:val="000000"/>
        </w:rPr>
        <w:t xml:space="preserve"> Сүтті/сүтті-етті және етті/етті-сүтті бағыттағы асыл тұқымды бұқалардың сатып алынған бір жынысты және қос жынысты ұрықтары үшін субсидиялар алуға арналған өтінім</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w:t>
      </w:r>
    </w:p>
    <w:p>
      <w:pPr>
        <w:spacing w:after="0"/>
        <w:ind w:left="0"/>
        <w:jc w:val="both"/>
      </w:pPr>
      <w:r>
        <w:rPr>
          <w:rFonts w:ascii="Times New Roman"/>
          <w:b w:val="false"/>
          <w:i w:val="false"/>
          <w:color w:val="000000"/>
          <w:sz w:val="28"/>
        </w:rPr>
        <w:t>
      4. Банктік деректемелер (ЖСК, Кбе, БСК):____________________________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нөмірі_________________________ </w:t>
      </w:r>
    </w:p>
    <w:p>
      <w:pPr>
        <w:spacing w:after="0"/>
        <w:ind w:left="0"/>
        <w:jc w:val="both"/>
      </w:pPr>
      <w:r>
        <w:rPr>
          <w:rFonts w:ascii="Times New Roman"/>
          <w:b w:val="false"/>
          <w:i w:val="false"/>
          <w:color w:val="000000"/>
          <w:sz w:val="28"/>
        </w:rPr>
        <w:t xml:space="preserve">
      8. Ұрықтандыруға жататын аналық мал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 бас</w:t>
      </w:r>
    </w:p>
    <w:p>
      <w:pPr>
        <w:spacing w:after="0"/>
        <w:ind w:left="0"/>
        <w:jc w:val="both"/>
      </w:pPr>
      <w:r>
        <w:rPr>
          <w:rFonts w:ascii="Times New Roman"/>
          <w:b w:val="false"/>
          <w:i w:val="false"/>
          <w:color w:val="000000"/>
          <w:sz w:val="28"/>
        </w:rPr>
        <w:t>
      9. Сатып алынған ұрық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 бұқалардың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ауытқуларды алып жүрудің жоқтығы туралы белгі (импорттау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дозалар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Ұрықты сатып алу-сату шартының электрондық көшірмесі. </w:t>
      </w:r>
    </w:p>
    <w:p>
      <w:pPr>
        <w:spacing w:after="0"/>
        <w:ind w:left="0"/>
        <w:jc w:val="both"/>
      </w:pPr>
      <w:r>
        <w:rPr>
          <w:rFonts w:ascii="Times New Roman"/>
          <w:b w:val="false"/>
          <w:i w:val="false"/>
          <w:color w:val="000000"/>
          <w:sz w:val="28"/>
        </w:rPr>
        <w:t>
      11.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Ұрық құны үшін төлемді растайтын құжаттардың электрондық көшірмесі (төлем тапсырмасы/банктен үзінді-көшірме).</w:t>
      </w:r>
    </w:p>
    <w:p>
      <w:pPr>
        <w:spacing w:after="0"/>
        <w:ind w:left="0"/>
        <w:jc w:val="both"/>
      </w:pPr>
      <w:r>
        <w:rPr>
          <w:rFonts w:ascii="Times New Roman"/>
          <w:b w:val="false"/>
          <w:i w:val="false"/>
          <w:color w:val="000000"/>
          <w:sz w:val="28"/>
        </w:rPr>
        <w:t xml:space="preserve">
      13. Сатып алудың жалпы сомасы: </w:t>
      </w:r>
    </w:p>
    <w:p>
      <w:pPr>
        <w:spacing w:after="0"/>
        <w:ind w:left="0"/>
        <w:jc w:val="both"/>
      </w:pPr>
      <w:r>
        <w:rPr>
          <w:rFonts w:ascii="Times New Roman"/>
          <w:b w:val="false"/>
          <w:i w:val="false"/>
          <w:color w:val="000000"/>
          <w:sz w:val="28"/>
        </w:rPr>
        <w:t>
      бір жынысты ұрық _____ теңге,</w:t>
      </w:r>
    </w:p>
    <w:p>
      <w:pPr>
        <w:spacing w:after="0"/>
        <w:ind w:left="0"/>
        <w:jc w:val="both"/>
      </w:pPr>
      <w:r>
        <w:rPr>
          <w:rFonts w:ascii="Times New Roman"/>
          <w:b w:val="false"/>
          <w:i w:val="false"/>
          <w:color w:val="000000"/>
          <w:sz w:val="28"/>
        </w:rPr>
        <w:t xml:space="preserve">
      қос жынысты ұрық______ теңге. </w:t>
      </w:r>
    </w:p>
    <w:p>
      <w:pPr>
        <w:spacing w:after="0"/>
        <w:ind w:left="0"/>
        <w:jc w:val="both"/>
      </w:pPr>
      <w:r>
        <w:rPr>
          <w:rFonts w:ascii="Times New Roman"/>
          <w:b w:val="false"/>
          <w:i w:val="false"/>
          <w:color w:val="000000"/>
          <w:sz w:val="28"/>
        </w:rPr>
        <w:t xml:space="preserve">
      14. 1 дозаның нақты құны: </w:t>
      </w:r>
    </w:p>
    <w:p>
      <w:pPr>
        <w:spacing w:after="0"/>
        <w:ind w:left="0"/>
        <w:jc w:val="both"/>
      </w:pPr>
      <w:r>
        <w:rPr>
          <w:rFonts w:ascii="Times New Roman"/>
          <w:b w:val="false"/>
          <w:i w:val="false"/>
          <w:color w:val="000000"/>
          <w:sz w:val="28"/>
        </w:rPr>
        <w:t>
      бір жынысты ұрық______ теңге,</w:t>
      </w:r>
    </w:p>
    <w:p>
      <w:pPr>
        <w:spacing w:after="0"/>
        <w:ind w:left="0"/>
        <w:jc w:val="both"/>
      </w:pPr>
      <w:r>
        <w:rPr>
          <w:rFonts w:ascii="Times New Roman"/>
          <w:b w:val="false"/>
          <w:i w:val="false"/>
          <w:color w:val="000000"/>
          <w:sz w:val="28"/>
        </w:rPr>
        <w:t xml:space="preserve">
      қос жынысты ұрық________ теңге. </w:t>
      </w:r>
    </w:p>
    <w:p>
      <w:pPr>
        <w:spacing w:after="0"/>
        <w:ind w:left="0"/>
        <w:jc w:val="both"/>
      </w:pPr>
      <w:r>
        <w:rPr>
          <w:rFonts w:ascii="Times New Roman"/>
          <w:b w:val="false"/>
          <w:i w:val="false"/>
          <w:color w:val="000000"/>
          <w:sz w:val="28"/>
        </w:rPr>
        <w:t xml:space="preserve">
      15. Субсидиялау нормативі: ____ теңге (1 дозаның нақты құнының 50%). </w:t>
      </w:r>
    </w:p>
    <w:p>
      <w:pPr>
        <w:spacing w:after="0"/>
        <w:ind w:left="0"/>
        <w:jc w:val="both"/>
      </w:pPr>
      <w:r>
        <w:rPr>
          <w:rFonts w:ascii="Times New Roman"/>
          <w:b w:val="false"/>
          <w:i w:val="false"/>
          <w:color w:val="000000"/>
          <w:sz w:val="28"/>
        </w:rPr>
        <w:t xml:space="preserve">
      16. Тиесілі субсидия сомасы________________________ теңге. </w:t>
      </w:r>
    </w:p>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60" w:id="97"/>
    <w:p>
      <w:pPr>
        <w:spacing w:after="0"/>
        <w:ind w:left="0"/>
        <w:jc w:val="left"/>
      </w:pPr>
      <w:r>
        <w:rPr>
          <w:rFonts w:ascii="Times New Roman"/>
          <w:b/>
          <w:i w:val="false"/>
          <w:color w:val="000000"/>
        </w:rPr>
        <w:t xml:space="preserve"> Ірі қара мал мен қой эмбриондарын сатып алу құнын арзандатуға субсидиялар алуға арналған өтінім</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w:t>
      </w:r>
    </w:p>
    <w:p>
      <w:pPr>
        <w:spacing w:after="0"/>
        <w:ind w:left="0"/>
        <w:jc w:val="both"/>
      </w:pPr>
      <w:r>
        <w:rPr>
          <w:rFonts w:ascii="Times New Roman"/>
          <w:b w:val="false"/>
          <w:i w:val="false"/>
          <w:color w:val="000000"/>
          <w:sz w:val="28"/>
        </w:rPr>
        <w:t>
      4. Банктік деректемелер (ЖСК, Кбе, БСК):________________________________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нөмірі__________________________ </w:t>
      </w:r>
    </w:p>
    <w:p>
      <w:pPr>
        <w:spacing w:after="0"/>
        <w:ind w:left="0"/>
        <w:jc w:val="both"/>
      </w:pPr>
      <w:r>
        <w:rPr>
          <w:rFonts w:ascii="Times New Roman"/>
          <w:b w:val="false"/>
          <w:i w:val="false"/>
          <w:color w:val="000000"/>
          <w:sz w:val="28"/>
        </w:rPr>
        <w:t>
      8. Ірі қара малдың/қойдың аналық мал басы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 бас.</w:t>
      </w:r>
    </w:p>
    <w:p>
      <w:pPr>
        <w:spacing w:after="0"/>
        <w:ind w:left="0"/>
        <w:jc w:val="both"/>
      </w:pPr>
      <w:r>
        <w:rPr>
          <w:rFonts w:ascii="Times New Roman"/>
          <w:b w:val="false"/>
          <w:i w:val="false"/>
          <w:color w:val="000000"/>
          <w:sz w:val="28"/>
        </w:rPr>
        <w:t xml:space="preserve">
      9. Сатып алынған эмбриондар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Эмбрионның немесе оның донорының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эмбриондардың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Эмбриондардың құны үшін төлемді растайтын құжаттардың электрондық көшірмесі (төлем тапсырмасы/банктен үзінді-көшірме).</w:t>
      </w:r>
    </w:p>
    <w:p>
      <w:pPr>
        <w:spacing w:after="0"/>
        <w:ind w:left="0"/>
        <w:jc w:val="both"/>
      </w:pPr>
      <w:r>
        <w:rPr>
          <w:rFonts w:ascii="Times New Roman"/>
          <w:b w:val="false"/>
          <w:i w:val="false"/>
          <w:color w:val="000000"/>
          <w:sz w:val="28"/>
        </w:rPr>
        <w:t>
      12. Сатып алу-сату шартының электрондық көшірмесі.</w:t>
      </w:r>
    </w:p>
    <w:p>
      <w:pPr>
        <w:spacing w:after="0"/>
        <w:ind w:left="0"/>
        <w:jc w:val="both"/>
      </w:pPr>
      <w:r>
        <w:rPr>
          <w:rFonts w:ascii="Times New Roman"/>
          <w:b w:val="false"/>
          <w:i w:val="false"/>
          <w:color w:val="000000"/>
          <w:sz w:val="28"/>
        </w:rPr>
        <w:t>
      13. Сатып алудың жалпы сомасы _____ теңге.</w:t>
      </w:r>
    </w:p>
    <w:p>
      <w:pPr>
        <w:spacing w:after="0"/>
        <w:ind w:left="0"/>
        <w:jc w:val="both"/>
      </w:pPr>
      <w:r>
        <w:rPr>
          <w:rFonts w:ascii="Times New Roman"/>
          <w:b w:val="false"/>
          <w:i w:val="false"/>
          <w:color w:val="000000"/>
          <w:sz w:val="28"/>
        </w:rPr>
        <w:t xml:space="preserve">
      14. Бір эмбрионның құны ____ теңге </w:t>
      </w:r>
    </w:p>
    <w:p>
      <w:pPr>
        <w:spacing w:after="0"/>
        <w:ind w:left="0"/>
        <w:jc w:val="both"/>
      </w:pPr>
      <w:r>
        <w:rPr>
          <w:rFonts w:ascii="Times New Roman"/>
          <w:b w:val="false"/>
          <w:i w:val="false"/>
          <w:color w:val="000000"/>
          <w:sz w:val="28"/>
        </w:rPr>
        <w:t>
      15. Субсидиялау нормативі: ____ теңге (1 эмбрионның нақты құнының 50%).</w:t>
      </w:r>
    </w:p>
    <w:p>
      <w:pPr>
        <w:spacing w:after="0"/>
        <w:ind w:left="0"/>
        <w:jc w:val="both"/>
      </w:pPr>
      <w:r>
        <w:rPr>
          <w:rFonts w:ascii="Times New Roman"/>
          <w:b w:val="false"/>
          <w:i w:val="false"/>
          <w:color w:val="000000"/>
          <w:sz w:val="28"/>
        </w:rPr>
        <w:t xml:space="preserve">
      16. Тиесілі субсидиялар сомасы ______ теңге. </w:t>
      </w:r>
    </w:p>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62" w:id="98"/>
    <w:p>
      <w:pPr>
        <w:spacing w:after="0"/>
        <w:ind w:left="0"/>
        <w:jc w:val="left"/>
      </w:pPr>
      <w:r>
        <w:rPr>
          <w:rFonts w:ascii="Times New Roman"/>
          <w:b/>
          <w:i w:val="false"/>
          <w:color w:val="000000"/>
        </w:rPr>
        <w:t xml:space="preserve"> Тауық етін өндіру құнын арзандатуға субсидиялар алуға арналған өтінім</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ЖСН/БСН___________________________________________________</w:t>
      </w:r>
    </w:p>
    <w:p>
      <w:pPr>
        <w:spacing w:after="0"/>
        <w:ind w:left="0"/>
        <w:jc w:val="both"/>
      </w:pPr>
      <w:r>
        <w:rPr>
          <w:rFonts w:ascii="Times New Roman"/>
          <w:b w:val="false"/>
          <w:i w:val="false"/>
          <w:color w:val="000000"/>
          <w:sz w:val="28"/>
        </w:rPr>
        <w:t>
      _______________________(жеке/заңды тұлға үшін)</w:t>
      </w:r>
    </w:p>
    <w:p>
      <w:pPr>
        <w:spacing w:after="0"/>
        <w:ind w:left="0"/>
        <w:jc w:val="both"/>
      </w:pPr>
      <w:r>
        <w:rPr>
          <w:rFonts w:ascii="Times New Roman"/>
          <w:b w:val="false"/>
          <w:i w:val="false"/>
          <w:color w:val="000000"/>
          <w:sz w:val="28"/>
        </w:rPr>
        <w:t>
      3.Тауар өндірушінің мекенжайы:__________________________________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4. Банктік деректемелері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w:t>
      </w:r>
    </w:p>
    <w:p>
      <w:pPr>
        <w:spacing w:after="0"/>
        <w:ind w:left="0"/>
        <w:jc w:val="both"/>
      </w:pPr>
      <w:r>
        <w:rPr>
          <w:rFonts w:ascii="Times New Roman"/>
          <w:b w:val="false"/>
          <w:i w:val="false"/>
          <w:color w:val="000000"/>
          <w:sz w:val="28"/>
        </w:rPr>
        <w:t>
      6. Тауар өндірушінің телефоны:________________________</w:t>
      </w:r>
    </w:p>
    <w:p>
      <w:pPr>
        <w:spacing w:after="0"/>
        <w:ind w:left="0"/>
        <w:jc w:val="both"/>
      </w:pPr>
      <w:r>
        <w:rPr>
          <w:rFonts w:ascii="Times New Roman"/>
          <w:b w:val="false"/>
          <w:i w:val="false"/>
          <w:color w:val="000000"/>
          <w:sz w:val="28"/>
        </w:rPr>
        <w:t xml:space="preserve">
      7. Өткізілген көлем: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 Электрондық шот-фактура (өнімді өзінің өңдеуші кәсіпорындарына немесе цехтарына тапсырған жағдайда ұсынылмайды):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p>
      <w:pPr>
        <w:spacing w:after="0"/>
        <w:ind w:left="0"/>
        <w:jc w:val="both"/>
      </w:pPr>
      <w:r>
        <w:rPr>
          <w:rFonts w:ascii="Times New Roman"/>
          <w:b w:val="false"/>
          <w:i w:val="false"/>
          <w:color w:val="000000"/>
          <w:sz w:val="28"/>
        </w:rPr>
        <w:t>
      10.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қоса беріледі).</w:t>
      </w:r>
    </w:p>
    <w:p>
      <w:pPr>
        <w:spacing w:after="0"/>
        <w:ind w:left="0"/>
        <w:jc w:val="both"/>
      </w:pPr>
      <w:r>
        <w:rPr>
          <w:rFonts w:ascii="Times New Roman"/>
          <w:b w:val="false"/>
          <w:i w:val="false"/>
          <w:color w:val="000000"/>
          <w:sz w:val="28"/>
        </w:rPr>
        <w:t>
      11. Субсидиялау нормативі - 1 килограмм үшін _ теңге.</w:t>
      </w:r>
    </w:p>
    <w:p>
      <w:pPr>
        <w:spacing w:after="0"/>
        <w:ind w:left="0"/>
        <w:jc w:val="both"/>
      </w:pPr>
      <w:r>
        <w:rPr>
          <w:rFonts w:ascii="Times New Roman"/>
          <w:b w:val="false"/>
          <w:i w:val="false"/>
          <w:color w:val="000000"/>
          <w:sz w:val="28"/>
        </w:rPr>
        <w:t>
      12. Тиесілі субсидия сомасы_______ теңге.</w:t>
      </w:r>
    </w:p>
    <w:p>
      <w:pPr>
        <w:spacing w:after="0"/>
        <w:ind w:left="0"/>
        <w:jc w:val="both"/>
      </w:pPr>
      <w:r>
        <w:rPr>
          <w:rFonts w:ascii="Times New Roman"/>
          <w:b w:val="false"/>
          <w:i w:val="false"/>
          <w:color w:val="000000"/>
          <w:sz w:val="28"/>
        </w:rPr>
        <w:t xml:space="preserve">
      Субсидияларды алу үшін пайдаланылған электрондық шот-фактураларды қайтарып алуға, жоюға және түзетуге жол берілмеуін қамтамасыз етуді растаймын.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64" w:id="99"/>
    <w:p>
      <w:pPr>
        <w:spacing w:after="0"/>
        <w:ind w:left="0"/>
        <w:jc w:val="left"/>
      </w:pPr>
      <w:r>
        <w:rPr>
          <w:rFonts w:ascii="Times New Roman"/>
          <w:b/>
          <w:i w:val="false"/>
          <w:color w:val="000000"/>
        </w:rPr>
        <w:t xml:space="preserve"> Сүт (сиыр, бие, түйе) өндіру құнын арзандатуға субсидиялар алуға арналған өтінім (қажеттісін қалдырыңыз)</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ЖСН/БСН___________________________________________________</w:t>
      </w:r>
    </w:p>
    <w:p>
      <w:pPr>
        <w:spacing w:after="0"/>
        <w:ind w:left="0"/>
        <w:jc w:val="both"/>
      </w:pPr>
      <w:r>
        <w:rPr>
          <w:rFonts w:ascii="Times New Roman"/>
          <w:b w:val="false"/>
          <w:i w:val="false"/>
          <w:color w:val="000000"/>
          <w:sz w:val="28"/>
        </w:rPr>
        <w:t>
      (жеке /заңды тұлға үшін)</w:t>
      </w:r>
    </w:p>
    <w:p>
      <w:pPr>
        <w:spacing w:after="0"/>
        <w:ind w:left="0"/>
        <w:jc w:val="both"/>
      </w:pPr>
      <w:r>
        <w:rPr>
          <w:rFonts w:ascii="Times New Roman"/>
          <w:b w:val="false"/>
          <w:i w:val="false"/>
          <w:color w:val="000000"/>
          <w:sz w:val="28"/>
        </w:rPr>
        <w:t>
      3. Тауар өндірушінің мекенжайы 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4. Банктік деректемелері (ЖСК, Кбе, БСК):________________________________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Сүт өңдеу кәсіпорнының/сүт өңдеу цехының есепке алу нөмірі:___________</w:t>
      </w:r>
    </w:p>
    <w:p>
      <w:pPr>
        <w:spacing w:after="0"/>
        <w:ind w:left="0"/>
        <w:jc w:val="both"/>
      </w:pPr>
      <w:r>
        <w:rPr>
          <w:rFonts w:ascii="Times New Roman"/>
          <w:b w:val="false"/>
          <w:i w:val="false"/>
          <w:color w:val="000000"/>
          <w:sz w:val="28"/>
        </w:rPr>
        <w:t>
      7. Тауар өндірушінің телефоны __________________________________________</w:t>
      </w:r>
    </w:p>
    <w:p>
      <w:pPr>
        <w:spacing w:after="0"/>
        <w:ind w:left="0"/>
        <w:jc w:val="both"/>
      </w:pPr>
      <w:r>
        <w:rPr>
          <w:rFonts w:ascii="Times New Roman"/>
          <w:b w:val="false"/>
          <w:i w:val="false"/>
          <w:color w:val="000000"/>
          <w:sz w:val="28"/>
        </w:rPr>
        <w:t>
      8.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Жасы 23 (асыл тұқымды), 28 (тауарлық) ай және одан асқан аналық мал басы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сауылатын мал басына соматикалық жасушаларға ай сайынғы сүт талдаулары нәтижелерінің болуы (бие мен түйе сүті және үшін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10. Өткізілген көлем: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Субсидиялау нормативі - 1 килограмм үшін ___ теңге.</w:t>
      </w:r>
    </w:p>
    <w:p>
      <w:pPr>
        <w:spacing w:after="0"/>
        <w:ind w:left="0"/>
        <w:jc w:val="both"/>
      </w:pPr>
      <w:r>
        <w:rPr>
          <w:rFonts w:ascii="Times New Roman"/>
          <w:b w:val="false"/>
          <w:i w:val="false"/>
          <w:color w:val="000000"/>
          <w:sz w:val="28"/>
        </w:rPr>
        <w:t xml:space="preserve">
      12. Тиесілі субсидия сомасы ________________ теңге. </w:t>
      </w:r>
    </w:p>
    <w:p>
      <w:pPr>
        <w:spacing w:after="0"/>
        <w:ind w:left="0"/>
        <w:jc w:val="both"/>
      </w:pPr>
      <w:r>
        <w:rPr>
          <w:rFonts w:ascii="Times New Roman"/>
          <w:b w:val="false"/>
          <w:i w:val="false"/>
          <w:color w:val="000000"/>
          <w:sz w:val="28"/>
        </w:rPr>
        <w:t>
      13. Электронды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14.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p>
      <w:pPr>
        <w:spacing w:after="0"/>
        <w:ind w:left="0"/>
        <w:jc w:val="both"/>
      </w:pPr>
      <w:r>
        <w:rPr>
          <w:rFonts w:ascii="Times New Roman"/>
          <w:b w:val="false"/>
          <w:i w:val="false"/>
          <w:color w:val="000000"/>
          <w:sz w:val="28"/>
        </w:rPr>
        <w:t xml:space="preserve">
      15.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66" w:id="100"/>
    <w:p>
      <w:pPr>
        <w:spacing w:after="0"/>
        <w:ind w:left="0"/>
        <w:jc w:val="left"/>
      </w:pPr>
      <w:r>
        <w:rPr>
          <w:rFonts w:ascii="Times New Roman"/>
          <w:b/>
          <w:i w:val="false"/>
          <w:color w:val="000000"/>
        </w:rPr>
        <w:t xml:space="preserve"> Ауыл шаруашылығы өндірістік кооперативтерінің сүт өндіру құнын арзандатуға субсидиялар алуға арналған өтінімі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w:t>
            </w:r>
            <w:r>
              <w:br/>
            </w:r>
            <w:r>
              <w:rPr>
                <w:rFonts w:ascii="Times New Roman"/>
                <w:b w:val="false"/>
                <w:i w:val="false"/>
                <w:color w:val="000000"/>
                <w:sz w:val="20"/>
              </w:rPr>
              <w:t>Өтінімді қалыптастырылған</w:t>
            </w:r>
            <w:r>
              <w:br/>
            </w:r>
            <w:r>
              <w:rPr>
                <w:rFonts w:ascii="Times New Roman"/>
                <w:b w:val="false"/>
                <w:i w:val="false"/>
                <w:color w:val="000000"/>
                <w:sz w:val="20"/>
              </w:rPr>
              <w:t>күні: ____</w:t>
            </w:r>
          </w:p>
        </w:tc>
      </w:tr>
    </w:tbl>
    <w:p>
      <w:pPr>
        <w:spacing w:after="0"/>
        <w:ind w:left="0"/>
        <w:jc w:val="both"/>
      </w:pPr>
      <w:r>
        <w:rPr>
          <w:rFonts w:ascii="Times New Roman"/>
          <w:b w:val="false"/>
          <w:i w:val="false"/>
          <w:color w:val="000000"/>
          <w:sz w:val="28"/>
        </w:rPr>
        <w:t>
      1. АШӨК атауы_________________________________________________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1.ЖСН/БСН__________________________________________________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АШӨК мекенжайы ____________________________________________</w:t>
      </w:r>
    </w:p>
    <w:p>
      <w:pPr>
        <w:spacing w:after="0"/>
        <w:ind w:left="0"/>
        <w:jc w:val="both"/>
      </w:pPr>
      <w:r>
        <w:rPr>
          <w:rFonts w:ascii="Times New Roman"/>
          <w:b w:val="false"/>
          <w:i w:val="false"/>
          <w:color w:val="000000"/>
          <w:sz w:val="28"/>
        </w:rPr>
        <w:t>
      (облыс, аудан, қала / ауыл / көше, № үй нөмірі)</w:t>
      </w:r>
    </w:p>
    <w:p>
      <w:pPr>
        <w:spacing w:after="0"/>
        <w:ind w:left="0"/>
        <w:jc w:val="both"/>
      </w:pPr>
      <w:r>
        <w:rPr>
          <w:rFonts w:ascii="Times New Roman"/>
          <w:b w:val="false"/>
          <w:i w:val="false"/>
          <w:color w:val="000000"/>
          <w:sz w:val="28"/>
        </w:rPr>
        <w:t>
      4. Банктік деректемелері (ЖСК, Кбе, БСК):____________________________</w:t>
      </w:r>
    </w:p>
    <w:p>
      <w:pPr>
        <w:spacing w:after="0"/>
        <w:ind w:left="0"/>
        <w:jc w:val="both"/>
      </w:pPr>
      <w:r>
        <w:rPr>
          <w:rFonts w:ascii="Times New Roman"/>
          <w:b w:val="false"/>
          <w:i w:val="false"/>
          <w:color w:val="000000"/>
          <w:sz w:val="28"/>
        </w:rPr>
        <w:t>
      5. АШӨК сүт қабылдау пунктінің есепке алу нөмірі___________________</w:t>
      </w:r>
    </w:p>
    <w:p>
      <w:pPr>
        <w:spacing w:after="0"/>
        <w:ind w:left="0"/>
        <w:jc w:val="both"/>
      </w:pPr>
      <w:r>
        <w:rPr>
          <w:rFonts w:ascii="Times New Roman"/>
          <w:b w:val="false"/>
          <w:i w:val="false"/>
          <w:color w:val="000000"/>
          <w:sz w:val="28"/>
        </w:rPr>
        <w:t>
      6. Сүт өткізілген сүт өңдеу кәсіпорнының/сүт өңдеу цехының есепке алу нөмірі</w:t>
      </w:r>
    </w:p>
    <w:p>
      <w:pPr>
        <w:spacing w:after="0"/>
        <w:ind w:left="0"/>
        <w:jc w:val="both"/>
      </w:pPr>
      <w:r>
        <w:rPr>
          <w:rFonts w:ascii="Times New Roman"/>
          <w:b w:val="false"/>
          <w:i w:val="false"/>
          <w:color w:val="000000"/>
          <w:sz w:val="28"/>
        </w:rPr>
        <w:t>
      7. АШӨК басшысының телефон нөмірі _______________________</w:t>
      </w:r>
    </w:p>
    <w:p>
      <w:pPr>
        <w:spacing w:after="0"/>
        <w:ind w:left="0"/>
        <w:jc w:val="both"/>
      </w:pPr>
      <w:r>
        <w:rPr>
          <w:rFonts w:ascii="Times New Roman"/>
          <w:b w:val="false"/>
          <w:i w:val="false"/>
          <w:color w:val="000000"/>
          <w:sz w:val="28"/>
        </w:rPr>
        <w:t>
      8. АШӨК мүшелерінің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мүшелері болып табылатын жеке тұлғалардың аты, әкесінің аты (бар болса), тегі және ауыл шаруашылығы құралымдарының (шаруа қожалығы/фермерлік шаруа қожалығы)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жасы 28 ай және одан асқан өзінің сауын сиырлардың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соматикалық жасушаларға ай сайынғы сүт талдамасы нәтижесінің САТЖАҚ-да болуы (ауыл шаруашылығы құралымдары (шаруа қожалығы/фермерлік шаруа қожалығы) болып табылатын АШӨК-тің мүшелері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p>
      <w:pPr>
        <w:spacing w:after="0"/>
        <w:ind w:left="0"/>
        <w:jc w:val="both"/>
      </w:pPr>
      <w:r>
        <w:rPr>
          <w:rFonts w:ascii="Times New Roman"/>
          <w:b w:val="false"/>
          <w:i w:val="false"/>
          <w:color w:val="000000"/>
          <w:sz w:val="28"/>
        </w:rPr>
        <w:t xml:space="preserve">
      9. Өткізілген сүт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Электронды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11.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w:t>
      </w:r>
    </w:p>
    <w:p>
      <w:pPr>
        <w:spacing w:after="0"/>
        <w:ind w:left="0"/>
        <w:jc w:val="both"/>
      </w:pPr>
      <w:r>
        <w:rPr>
          <w:rFonts w:ascii="Times New Roman"/>
          <w:b w:val="false"/>
          <w:i w:val="false"/>
          <w:color w:val="000000"/>
          <w:sz w:val="28"/>
        </w:rPr>
        <w:t xml:space="preserve">
      12. Субсидиялау нормативі - 1 килограмм үшін 20 теңге. </w:t>
      </w:r>
    </w:p>
    <w:p>
      <w:pPr>
        <w:spacing w:after="0"/>
        <w:ind w:left="0"/>
        <w:jc w:val="both"/>
      </w:pPr>
      <w:r>
        <w:rPr>
          <w:rFonts w:ascii="Times New Roman"/>
          <w:b w:val="false"/>
          <w:i w:val="false"/>
          <w:color w:val="000000"/>
          <w:sz w:val="28"/>
        </w:rPr>
        <w:t>
      13. Тиесілі субсидия сомасы________________теңге</w:t>
      </w:r>
    </w:p>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АШӨК – ауыл шаруашылығы өндірістік кооперативі;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68" w:id="101"/>
    <w:p>
      <w:pPr>
        <w:spacing w:after="0"/>
        <w:ind w:left="0"/>
        <w:jc w:val="left"/>
      </w:pPr>
      <w:r>
        <w:rPr>
          <w:rFonts w:ascii="Times New Roman"/>
          <w:b/>
          <w:i w:val="false"/>
          <w:color w:val="000000"/>
        </w:rPr>
        <w:t xml:space="preserve"> Ірі қара малды союмен және етін бастапқы өңдеумен айналысатын ет өңдеуші кәсіпорындары өткізген сиыр етінің құнын арзандатуға субсидиялар алуға арналған өтінім</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ЖСН/БСН__________________________________________________________</w:t>
      </w:r>
    </w:p>
    <w:p>
      <w:pPr>
        <w:spacing w:after="0"/>
        <w:ind w:left="0"/>
        <w:jc w:val="both"/>
      </w:pPr>
      <w:r>
        <w:rPr>
          <w:rFonts w:ascii="Times New Roman"/>
          <w:b w:val="false"/>
          <w:i w:val="false"/>
          <w:color w:val="000000"/>
          <w:sz w:val="28"/>
        </w:rPr>
        <w:t>
      (жеке /заңды тұлға үшін)</w:t>
      </w:r>
    </w:p>
    <w:p>
      <w:pPr>
        <w:spacing w:after="0"/>
        <w:ind w:left="0"/>
        <w:jc w:val="both"/>
      </w:pPr>
      <w:r>
        <w:rPr>
          <w:rFonts w:ascii="Times New Roman"/>
          <w:b w:val="false"/>
          <w:i w:val="false"/>
          <w:color w:val="000000"/>
          <w:sz w:val="28"/>
        </w:rPr>
        <w:t>
      3. Тауар өндірушінің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 үй нөмірі)</w:t>
      </w:r>
    </w:p>
    <w:p>
      <w:pPr>
        <w:spacing w:after="0"/>
        <w:ind w:left="0"/>
        <w:jc w:val="both"/>
      </w:pPr>
      <w:r>
        <w:rPr>
          <w:rFonts w:ascii="Times New Roman"/>
          <w:b w:val="false"/>
          <w:i w:val="false"/>
          <w:color w:val="000000"/>
          <w:sz w:val="28"/>
        </w:rPr>
        <w:t>
      4. Банктік деректемелер (ЖСК, Кбе, БСК):_________________________________</w:t>
      </w:r>
    </w:p>
    <w:p>
      <w:pPr>
        <w:spacing w:after="0"/>
        <w:ind w:left="0"/>
        <w:jc w:val="both"/>
      </w:pPr>
      <w:r>
        <w:rPr>
          <w:rFonts w:ascii="Times New Roman"/>
          <w:b w:val="false"/>
          <w:i w:val="false"/>
          <w:color w:val="000000"/>
          <w:sz w:val="28"/>
        </w:rPr>
        <w:t>
      5. Тауар өндірушінің есепке алу нөмірі:_______________________________</w:t>
      </w:r>
    </w:p>
    <w:p>
      <w:pPr>
        <w:spacing w:after="0"/>
        <w:ind w:left="0"/>
        <w:jc w:val="both"/>
      </w:pPr>
      <w:r>
        <w:rPr>
          <w:rFonts w:ascii="Times New Roman"/>
          <w:b w:val="false"/>
          <w:i w:val="false"/>
          <w:color w:val="000000"/>
          <w:sz w:val="28"/>
        </w:rPr>
        <w:t>
      6. Тауар өндірушінің телефон нөмірі ____________________________________</w:t>
      </w:r>
    </w:p>
    <w:p>
      <w:pPr>
        <w:spacing w:after="0"/>
        <w:ind w:left="0"/>
        <w:jc w:val="both"/>
      </w:pPr>
      <w:r>
        <w:rPr>
          <w:rFonts w:ascii="Times New Roman"/>
          <w:b w:val="false"/>
          <w:i w:val="false"/>
          <w:color w:val="000000"/>
          <w:sz w:val="28"/>
        </w:rPr>
        <w:t>
      7. Өткізілген көлем:_____________________________________________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w:t>
      </w:r>
    </w:p>
    <w:p>
      <w:pPr>
        <w:spacing w:after="0"/>
        <w:ind w:left="0"/>
        <w:jc w:val="both"/>
      </w:pPr>
      <w:r>
        <w:rPr>
          <w:rFonts w:ascii="Times New Roman"/>
          <w:b w:val="false"/>
          <w:i w:val="false"/>
          <w:color w:val="000000"/>
          <w:sz w:val="28"/>
        </w:rPr>
        <w:t>
      10. Субсидиялау нормативі – 1 килограмм 175 теңге.</w:t>
      </w:r>
    </w:p>
    <w:p>
      <w:pPr>
        <w:spacing w:after="0"/>
        <w:ind w:left="0"/>
        <w:jc w:val="both"/>
      </w:pPr>
      <w:r>
        <w:rPr>
          <w:rFonts w:ascii="Times New Roman"/>
          <w:b w:val="false"/>
          <w:i w:val="false"/>
          <w:color w:val="000000"/>
          <w:sz w:val="28"/>
        </w:rPr>
        <w:t>
      11. Тиесілі субсидия сомасы_______________теңге.</w:t>
      </w:r>
    </w:p>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70" w:id="102"/>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ірі қара малдың еркек дарақтарының құнын арзандатуға субсидиялар алуға арналған өтінім</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2.Тауар өндірушінің мекенжайы:________________________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Банктік деректемелер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p>
      <w:pPr>
        <w:spacing w:after="0"/>
        <w:ind w:left="0"/>
        <w:jc w:val="both"/>
      </w:pPr>
      <w:r>
        <w:rPr>
          <w:rFonts w:ascii="Times New Roman"/>
          <w:b w:val="false"/>
          <w:i w:val="false"/>
          <w:color w:val="000000"/>
          <w:sz w:val="28"/>
        </w:rPr>
        <w:t>
      8. Шаруашылықта өз аналық мал басынан туылған және бордақылау алаңына/ет өңдеуші кәсіпорнына өткізілген ірі қара малдың еркек дарақтары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асыл тұқымды тұқымдық бұқаның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кездегі тірідей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тірі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 бас.</w:t>
      </w:r>
    </w:p>
    <w:p>
      <w:pPr>
        <w:spacing w:after="0"/>
        <w:ind w:left="0"/>
        <w:jc w:val="both"/>
      </w:pPr>
      <w:r>
        <w:rPr>
          <w:rFonts w:ascii="Times New Roman"/>
          <w:b w:val="false"/>
          <w:i w:val="false"/>
          <w:color w:val="000000"/>
          <w:sz w:val="28"/>
        </w:rPr>
        <w:t>
      Жалпы тірідей салмағы _____ килограмм.</w:t>
      </w:r>
    </w:p>
    <w:p>
      <w:pPr>
        <w:spacing w:after="0"/>
        <w:ind w:left="0"/>
        <w:jc w:val="both"/>
      </w:pPr>
      <w:r>
        <w:rPr>
          <w:rFonts w:ascii="Times New Roman"/>
          <w:b w:val="false"/>
          <w:i w:val="false"/>
          <w:color w:val="000000"/>
          <w:sz w:val="28"/>
        </w:rPr>
        <w:t xml:space="preserve">
      9. Жануарлар өткізілген бордақылау алаңының немесе ет өңдеуші кәсіпорнының атауы: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w:t>
      </w:r>
    </w:p>
    <w:p>
      <w:pPr>
        <w:spacing w:after="0"/>
        <w:ind w:left="0"/>
        <w:jc w:val="both"/>
      </w:pPr>
      <w:r>
        <w:rPr>
          <w:rFonts w:ascii="Times New Roman"/>
          <w:b w:val="false"/>
          <w:i w:val="false"/>
          <w:color w:val="000000"/>
          <w:sz w:val="28"/>
        </w:rPr>
        <w:t xml:space="preserve">
      есепке алу нөмірі __________________________________________________ </w:t>
      </w:r>
    </w:p>
    <w:p>
      <w:pPr>
        <w:spacing w:after="0"/>
        <w:ind w:left="0"/>
        <w:jc w:val="both"/>
      </w:pPr>
      <w:r>
        <w:rPr>
          <w:rFonts w:ascii="Times New Roman"/>
          <w:b w:val="false"/>
          <w:i w:val="false"/>
          <w:color w:val="000000"/>
          <w:sz w:val="28"/>
        </w:rPr>
        <w:t xml:space="preserve">
      10. Сатып алу-сату шартының электрондық көшірмесі. </w:t>
      </w:r>
    </w:p>
    <w:p>
      <w:pPr>
        <w:spacing w:after="0"/>
        <w:ind w:left="0"/>
        <w:jc w:val="both"/>
      </w:pPr>
      <w:r>
        <w:rPr>
          <w:rFonts w:ascii="Times New Roman"/>
          <w:b w:val="false"/>
          <w:i w:val="false"/>
          <w:color w:val="000000"/>
          <w:sz w:val="28"/>
        </w:rPr>
        <w:t>
      11.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p>
      <w:pPr>
        <w:spacing w:after="0"/>
        <w:ind w:left="0"/>
        <w:jc w:val="both"/>
      </w:pPr>
      <w:r>
        <w:rPr>
          <w:rFonts w:ascii="Times New Roman"/>
          <w:b w:val="false"/>
          <w:i w:val="false"/>
          <w:color w:val="000000"/>
          <w:sz w:val="28"/>
        </w:rPr>
        <w:t>
      13. Субсидиялау нормативі – 1 килограмм тірі салмақ үшін 300 теңге.</w:t>
      </w:r>
    </w:p>
    <w:p>
      <w:pPr>
        <w:spacing w:after="0"/>
        <w:ind w:left="0"/>
        <w:jc w:val="both"/>
      </w:pPr>
      <w:r>
        <w:rPr>
          <w:rFonts w:ascii="Times New Roman"/>
          <w:b w:val="false"/>
          <w:i w:val="false"/>
          <w:color w:val="000000"/>
          <w:sz w:val="28"/>
        </w:rPr>
        <w:t xml:space="preserve">
      14. Тиесілі субсидия сомасы ________ теңге.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72" w:id="103"/>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арналған өтінім</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3.ЖСН/БСН_____________________________________________________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Банктік деректемелер (ЖСК, Кбе, БСК):________________________________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p>
      <w:pPr>
        <w:spacing w:after="0"/>
        <w:ind w:left="0"/>
        <w:jc w:val="both"/>
      </w:pPr>
      <w:r>
        <w:rPr>
          <w:rFonts w:ascii="Times New Roman"/>
          <w:b w:val="false"/>
          <w:i w:val="false"/>
          <w:color w:val="000000"/>
          <w:sz w:val="28"/>
        </w:rPr>
        <w:t>
      8. Шаруашылықта өз аналық мал басынан туылған және бордақылау алаңына/ет өңдеуші кәсіпорнына өткізілген ұсақ малдың (қойлардың) еркек дарақтары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9. Жануарлар өткізілген бордақылау алаңының немесе ет өңдеуші кәсіпорнының</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есепке алу нөмірі ____________________________________________________</w:t>
      </w:r>
    </w:p>
    <w:p>
      <w:pPr>
        <w:spacing w:after="0"/>
        <w:ind w:left="0"/>
        <w:jc w:val="both"/>
      </w:pPr>
      <w:r>
        <w:rPr>
          <w:rFonts w:ascii="Times New Roman"/>
          <w:b w:val="false"/>
          <w:i w:val="false"/>
          <w:color w:val="000000"/>
          <w:sz w:val="28"/>
        </w:rPr>
        <w:t>
      10. Сатып алу-сату шартының электрондық көшірмесі.</w:t>
      </w:r>
    </w:p>
    <w:p>
      <w:pPr>
        <w:spacing w:after="0"/>
        <w:ind w:left="0"/>
        <w:jc w:val="both"/>
      </w:pPr>
      <w:r>
        <w:rPr>
          <w:rFonts w:ascii="Times New Roman"/>
          <w:b w:val="false"/>
          <w:i w:val="false"/>
          <w:color w:val="000000"/>
          <w:sz w:val="28"/>
        </w:rPr>
        <w:t>
      11. Электронды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p>
      <w:pPr>
        <w:spacing w:after="0"/>
        <w:ind w:left="0"/>
        <w:jc w:val="both"/>
      </w:pPr>
      <w:r>
        <w:rPr>
          <w:rFonts w:ascii="Times New Roman"/>
          <w:b w:val="false"/>
          <w:i w:val="false"/>
          <w:color w:val="000000"/>
          <w:sz w:val="28"/>
        </w:rPr>
        <w:t xml:space="preserve">
      13. Субсидиялау нормативі - 1 басқа 3 мың теңге. </w:t>
      </w:r>
    </w:p>
    <w:p>
      <w:pPr>
        <w:spacing w:after="0"/>
        <w:ind w:left="0"/>
        <w:jc w:val="both"/>
      </w:pPr>
      <w:r>
        <w:rPr>
          <w:rFonts w:ascii="Times New Roman"/>
          <w:b w:val="false"/>
          <w:i w:val="false"/>
          <w:color w:val="000000"/>
          <w:sz w:val="28"/>
        </w:rPr>
        <w:t xml:space="preserve">
      14. Тиесілі субсидия сомасы ________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арналған өтінім (маусымдық жеткізілімдер)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Банктік деректемелер (ЖСК, Кбе, БСК):________________________________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p>
      <w:pPr>
        <w:spacing w:after="0"/>
        <w:ind w:left="0"/>
        <w:jc w:val="both"/>
      </w:pPr>
      <w:r>
        <w:rPr>
          <w:rFonts w:ascii="Times New Roman"/>
          <w:b w:val="false"/>
          <w:i w:val="false"/>
          <w:color w:val="000000"/>
          <w:sz w:val="28"/>
        </w:rPr>
        <w:t>
      8. Шаруашылықта өз аналық мал басынан туған және қаңтар-сәуір айлары аралығындағы кезеңде бордақылау алаңына/ет өңдеу кәсіпорнына өткізілген еркек ұсақ малдар(қойлар)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9. Жануарлар өткізілген бордақылау алаңының немесе ет өңдеуші кәсіпорнының</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есепке алу нөмірі ____________________________________________________</w:t>
      </w:r>
    </w:p>
    <w:p>
      <w:pPr>
        <w:spacing w:after="0"/>
        <w:ind w:left="0"/>
        <w:jc w:val="both"/>
      </w:pPr>
      <w:r>
        <w:rPr>
          <w:rFonts w:ascii="Times New Roman"/>
          <w:b w:val="false"/>
          <w:i w:val="false"/>
          <w:color w:val="000000"/>
          <w:sz w:val="28"/>
        </w:rPr>
        <w:t>
      10. Сатып алу-сату шартының электрондық көшірмесі.</w:t>
      </w:r>
    </w:p>
    <w:p>
      <w:pPr>
        <w:spacing w:after="0"/>
        <w:ind w:left="0"/>
        <w:jc w:val="both"/>
      </w:pPr>
      <w:r>
        <w:rPr>
          <w:rFonts w:ascii="Times New Roman"/>
          <w:b w:val="false"/>
          <w:i w:val="false"/>
          <w:color w:val="000000"/>
          <w:sz w:val="28"/>
        </w:rPr>
        <w:t>
      11. Электронды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ЭШФ-ны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p>
      <w:pPr>
        <w:spacing w:after="0"/>
        <w:ind w:left="0"/>
        <w:jc w:val="both"/>
      </w:pPr>
      <w:r>
        <w:rPr>
          <w:rFonts w:ascii="Times New Roman"/>
          <w:b w:val="false"/>
          <w:i w:val="false"/>
          <w:color w:val="000000"/>
          <w:sz w:val="28"/>
        </w:rPr>
        <w:t xml:space="preserve">
      13. Субсидиялау нормативі - 1 басқа 7 мың теңге. </w:t>
      </w:r>
    </w:p>
    <w:p>
      <w:pPr>
        <w:spacing w:after="0"/>
        <w:ind w:left="0"/>
        <w:jc w:val="both"/>
      </w:pPr>
      <w:r>
        <w:rPr>
          <w:rFonts w:ascii="Times New Roman"/>
          <w:b w:val="false"/>
          <w:i w:val="false"/>
          <w:color w:val="000000"/>
          <w:sz w:val="28"/>
        </w:rPr>
        <w:t xml:space="preserve">
      14. Тиесілі субсидия сомасы ________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75" w:id="104"/>
    <w:p>
      <w:pPr>
        <w:spacing w:after="0"/>
        <w:ind w:left="0"/>
        <w:jc w:val="left"/>
      </w:pPr>
      <w:r>
        <w:rPr>
          <w:rFonts w:ascii="Times New Roman"/>
          <w:b/>
          <w:i w:val="false"/>
          <w:color w:val="000000"/>
        </w:rPr>
        <w:t xml:space="preserve"> Ет өңдеу кәсіпорындарына немесе сою пункттеріне өткізілген немесе союға орны ауыстырылған шошқалардың құнын арзандатуға субсидиялар алуға арналған өтінім</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Банктік деректемелер (ЖСК, Кбе, БСК):________________________________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нөмірі:____________________________________</w:t>
      </w:r>
    </w:p>
    <w:p>
      <w:pPr>
        <w:spacing w:after="0"/>
        <w:ind w:left="0"/>
        <w:jc w:val="both"/>
      </w:pPr>
      <w:r>
        <w:rPr>
          <w:rFonts w:ascii="Times New Roman"/>
          <w:b w:val="false"/>
          <w:i w:val="false"/>
          <w:color w:val="000000"/>
          <w:sz w:val="28"/>
        </w:rPr>
        <w:t>
      6. Тауар өндірушінің телефон нөмірі _________________________________</w:t>
      </w:r>
    </w:p>
    <w:p>
      <w:pPr>
        <w:spacing w:after="0"/>
        <w:ind w:left="0"/>
        <w:jc w:val="both"/>
      </w:pPr>
      <w:r>
        <w:rPr>
          <w:rFonts w:ascii="Times New Roman"/>
          <w:b w:val="false"/>
          <w:i w:val="false"/>
          <w:color w:val="000000"/>
          <w:sz w:val="28"/>
        </w:rPr>
        <w:t>
      7. Шаруашылықта өз аналық мал басынан туылған және бордақылау алаңына/ет өңдеуші кәсіпорнына өткізілген ұсақ малдың (қойлардың) еркек дарақтары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ББАЖ-дағы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 бас</w:t>
      </w:r>
    </w:p>
    <w:p>
      <w:pPr>
        <w:spacing w:after="0"/>
        <w:ind w:left="0"/>
        <w:jc w:val="both"/>
      </w:pPr>
      <w:r>
        <w:rPr>
          <w:rFonts w:ascii="Times New Roman"/>
          <w:b w:val="false"/>
          <w:i w:val="false"/>
          <w:color w:val="000000"/>
          <w:sz w:val="28"/>
        </w:rPr>
        <w:t>
      8. Жануарлар өткізілген/ауыстырылған ет өңдеу кәсіпорнының/сою пунктінің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есепке алу нөмірі ____________________________________________________</w:t>
      </w:r>
    </w:p>
    <w:p>
      <w:pPr>
        <w:spacing w:after="0"/>
        <w:ind w:left="0"/>
        <w:jc w:val="both"/>
      </w:pPr>
      <w:r>
        <w:rPr>
          <w:rFonts w:ascii="Times New Roman"/>
          <w:b w:val="false"/>
          <w:i w:val="false"/>
          <w:color w:val="000000"/>
          <w:sz w:val="28"/>
        </w:rPr>
        <w:t>
      9. Сатып алу-сату шартының электрондық көшірмесі (өнімді өзінің өңдеуші кәсіпорындарына немесе сою пункттеріне тапсырған жағдайда ұсынылмайды).</w:t>
      </w:r>
    </w:p>
    <w:p>
      <w:pPr>
        <w:spacing w:after="0"/>
        <w:ind w:left="0"/>
        <w:jc w:val="both"/>
      </w:pPr>
      <w:r>
        <w:rPr>
          <w:rFonts w:ascii="Times New Roman"/>
          <w:b w:val="false"/>
          <w:i w:val="false"/>
          <w:color w:val="000000"/>
          <w:sz w:val="28"/>
        </w:rPr>
        <w:t>
      10. Электронды шот-фактура (өнімді өзінің өңдеуші кәсіпорындарына немесе сою пункттеріне тапсырған жағдайда ұсынылмайды).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ЭШФ-ны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 (өнімді өзінің өңдеуші кәсіпорындарына немесе сою пункттеріне тапсырған жағдайда ұсынылмайды).</w:t>
      </w:r>
    </w:p>
    <w:p>
      <w:pPr>
        <w:spacing w:after="0"/>
        <w:ind w:left="0"/>
        <w:jc w:val="both"/>
      </w:pPr>
      <w:r>
        <w:rPr>
          <w:rFonts w:ascii="Times New Roman"/>
          <w:b w:val="false"/>
          <w:i w:val="false"/>
          <w:color w:val="000000"/>
          <w:sz w:val="28"/>
        </w:rPr>
        <w:t xml:space="preserve">
      12.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қоса беріледі). </w:t>
      </w:r>
    </w:p>
    <w:p>
      <w:pPr>
        <w:spacing w:after="0"/>
        <w:ind w:left="0"/>
        <w:jc w:val="both"/>
      </w:pPr>
      <w:r>
        <w:rPr>
          <w:rFonts w:ascii="Times New Roman"/>
          <w:b w:val="false"/>
          <w:i w:val="false"/>
          <w:color w:val="000000"/>
          <w:sz w:val="28"/>
        </w:rPr>
        <w:t xml:space="preserve">
      13. Субсидиялау нормативі - 1 басқа 2 мың теңге. </w:t>
      </w:r>
    </w:p>
    <w:p>
      <w:pPr>
        <w:spacing w:after="0"/>
        <w:ind w:left="0"/>
        <w:jc w:val="both"/>
      </w:pPr>
      <w:r>
        <w:rPr>
          <w:rFonts w:ascii="Times New Roman"/>
          <w:b w:val="false"/>
          <w:i w:val="false"/>
          <w:color w:val="000000"/>
          <w:sz w:val="28"/>
        </w:rPr>
        <w:t xml:space="preserve">
      14. Тиесілі субсидия сомасы ________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p>
      <w:pPr>
        <w:spacing w:after="0"/>
        <w:ind w:left="0"/>
        <w:jc w:val="left"/>
      </w:pPr>
      <w:r>
        <w:rPr>
          <w:rFonts w:ascii="Times New Roman"/>
          <w:b/>
          <w:i w:val="false"/>
          <w:color w:val="000000"/>
        </w:rPr>
        <w:t xml:space="preserve">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Банктік деректемелер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нөмірі___________________________</w:t>
      </w:r>
    </w:p>
    <w:p>
      <w:pPr>
        <w:spacing w:after="0"/>
        <w:ind w:left="0"/>
        <w:jc w:val="both"/>
      </w:pPr>
      <w:r>
        <w:rPr>
          <w:rFonts w:ascii="Times New Roman"/>
          <w:b w:val="false"/>
          <w:i w:val="false"/>
          <w:color w:val="000000"/>
          <w:sz w:val="28"/>
        </w:rPr>
        <w:t xml:space="preserve">
      8. Селекциялық және асыл тұқымдық жұмыспен қамтылған асыл тұқымды таза тұқымды ірі қара малдың аналық басының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Ұрықтандырылған күні (қолдан ұрықтандыру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Ұрықтары (қолдан ұрықтандыру кезінде) пайдаланылған асыл тұқымды тұқымдық айғырдың САТЖАҚ-дағы тіркеу нөмірі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Өсімін молайту үшін пайдаланылған мініс және мініс-жегін бағыттағы асыл тұқымды таза тұқымды тұқымдық айғырлар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айғырлардың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айғырлардың САТЖАҚ-да тіркелген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 Асыл тұқымдық/дистрибьютерлік орталықтың/ұрықтандырушы-техниктің </w:t>
      </w:r>
    </w:p>
    <w:p>
      <w:pPr>
        <w:spacing w:after="0"/>
        <w:ind w:left="0"/>
        <w:jc w:val="both"/>
      </w:pPr>
      <w:r>
        <w:rPr>
          <w:rFonts w:ascii="Times New Roman"/>
          <w:b w:val="false"/>
          <w:i w:val="false"/>
          <w:color w:val="000000"/>
          <w:sz w:val="28"/>
        </w:rPr>
        <w:t>
      асыл тұқымды мал шаруашылығы саласындағы рұқсаттар мен хабарламалардың</w:t>
      </w:r>
    </w:p>
    <w:p>
      <w:pPr>
        <w:spacing w:after="0"/>
        <w:ind w:left="0"/>
        <w:jc w:val="both"/>
      </w:pPr>
      <w:r>
        <w:rPr>
          <w:rFonts w:ascii="Times New Roman"/>
          <w:b w:val="false"/>
          <w:i w:val="false"/>
          <w:color w:val="000000"/>
          <w:sz w:val="28"/>
        </w:rPr>
        <w:t xml:space="preserve">
      мемлекеттік электрондық тізілімінде болуы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(тізімнен таңдаңыз)</w:t>
      </w:r>
    </w:p>
    <w:p>
      <w:pPr>
        <w:spacing w:after="0"/>
        <w:ind w:left="0"/>
        <w:jc w:val="both"/>
      </w:pPr>
      <w:r>
        <w:rPr>
          <w:rFonts w:ascii="Times New Roman"/>
          <w:b w:val="false"/>
          <w:i w:val="false"/>
          <w:color w:val="000000"/>
          <w:sz w:val="28"/>
        </w:rPr>
        <w:t>
      11. Субсидиялау нормативі – 1 басқа 20 мың теңге.</w:t>
      </w:r>
    </w:p>
    <w:p>
      <w:pPr>
        <w:spacing w:after="0"/>
        <w:ind w:left="0"/>
        <w:jc w:val="both"/>
      </w:pPr>
      <w:r>
        <w:rPr>
          <w:rFonts w:ascii="Times New Roman"/>
          <w:b w:val="false"/>
          <w:i w:val="false"/>
          <w:color w:val="000000"/>
          <w:sz w:val="28"/>
        </w:rPr>
        <w:t>
      12. Тиесілі субсидияның жалпы сомасы _________ теңге.</w:t>
      </w:r>
    </w:p>
    <w:p>
      <w:pPr>
        <w:spacing w:after="0"/>
        <w:ind w:left="0"/>
        <w:jc w:val="both"/>
      </w:pPr>
      <w:r>
        <w:rPr>
          <w:rFonts w:ascii="Times New Roman"/>
          <w:b w:val="false"/>
          <w:i w:val="false"/>
          <w:color w:val="000000"/>
          <w:sz w:val="28"/>
        </w:rPr>
        <w:t>
      Мәлімделген аналық мал басының өтінім берілген сәттен бастап жыл бойы сақталуын (табиғи кему (өлу) нормаларын, сондай-ақ жылқы басының жарамсыздануын - 15% қоспағанда) қамтамасыз ететінімді растаймын, сақтауды қамтамасыз етпеген жағдайда, ауыл шаруашылығы жануарларының сақталмаған басы үшін алынған субсидияларды қайтаруға келісемін.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өнімдерінің өнімділігін және сапасын арттыруды субсидиялау қағидаларына 2-қосымшада белгіленген субсидияланған мал басын сақтау кезеңі өткенге дейін АЖБ бұғатталатыны туралы хабардармын.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78" w:id="105"/>
    <w:p>
      <w:pPr>
        <w:spacing w:after="0"/>
        <w:ind w:left="0"/>
        <w:jc w:val="left"/>
      </w:pPr>
      <w:r>
        <w:rPr>
          <w:rFonts w:ascii="Times New Roman"/>
          <w:b/>
          <w:i w:val="false"/>
          <w:color w:val="000000"/>
        </w:rPr>
        <w:t xml:space="preserve"> Қайта өңдеуге өткізілген биязы және жартылай биязы/қылшық және жартылай қылшық жүннің құнын арзандатуға субсидиялар алуға арналған өтінім</w:t>
      </w:r>
    </w:p>
    <w:bookmarkEnd w:id="105"/>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ЖСН/БСН___________________________________________________</w:t>
      </w:r>
    </w:p>
    <w:p>
      <w:pPr>
        <w:spacing w:after="0"/>
        <w:ind w:left="0"/>
        <w:jc w:val="both"/>
      </w:pPr>
      <w:r>
        <w:rPr>
          <w:rFonts w:ascii="Times New Roman"/>
          <w:b w:val="false"/>
          <w:i w:val="false"/>
          <w:color w:val="000000"/>
          <w:sz w:val="28"/>
        </w:rPr>
        <w:t>
      _______________________(жеке/заңды тұлға үшін)</w:t>
      </w:r>
    </w:p>
    <w:p>
      <w:pPr>
        <w:spacing w:after="0"/>
        <w:ind w:left="0"/>
        <w:jc w:val="both"/>
      </w:pPr>
      <w:r>
        <w:rPr>
          <w:rFonts w:ascii="Times New Roman"/>
          <w:b w:val="false"/>
          <w:i w:val="false"/>
          <w:color w:val="000000"/>
          <w:sz w:val="28"/>
        </w:rPr>
        <w:t>
      3. Тауар өндірушінің мекенжайы:__________________________________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4. Банктік деректемелері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w:t>
      </w:r>
    </w:p>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телефоны:________________________</w:t>
      </w:r>
    </w:p>
    <w:p>
      <w:pPr>
        <w:spacing w:after="0"/>
        <w:ind w:left="0"/>
        <w:jc w:val="both"/>
      </w:pPr>
      <w:r>
        <w:rPr>
          <w:rFonts w:ascii="Times New Roman"/>
          <w:b w:val="false"/>
          <w:i w:val="false"/>
          <w:color w:val="000000"/>
          <w:sz w:val="28"/>
        </w:rPr>
        <w:t xml:space="preserve">
      8. Өткізілген көлем: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60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50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қылшық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Жүн өткізілген өңдеуші кәсіпорынның атауы: ___________________________</w:t>
      </w:r>
    </w:p>
    <w:p>
      <w:pPr>
        <w:spacing w:after="0"/>
        <w:ind w:left="0"/>
        <w:jc w:val="both"/>
      </w:pPr>
      <w:r>
        <w:rPr>
          <w:rFonts w:ascii="Times New Roman"/>
          <w:b w:val="false"/>
          <w:i w:val="false"/>
          <w:color w:val="000000"/>
          <w:sz w:val="28"/>
        </w:rPr>
        <w:t>
      БИН ___________________________________________________________</w:t>
      </w:r>
    </w:p>
    <w:p>
      <w:pPr>
        <w:spacing w:after="0"/>
        <w:ind w:left="0"/>
        <w:jc w:val="both"/>
      </w:pPr>
      <w:r>
        <w:rPr>
          <w:rFonts w:ascii="Times New Roman"/>
          <w:b w:val="false"/>
          <w:i w:val="false"/>
          <w:color w:val="000000"/>
          <w:sz w:val="28"/>
        </w:rPr>
        <w:t xml:space="preserve">
      есепке алу нөмірі ____________________________________________________ </w:t>
      </w:r>
    </w:p>
    <w:p>
      <w:pPr>
        <w:spacing w:after="0"/>
        <w:ind w:left="0"/>
        <w:jc w:val="both"/>
      </w:pPr>
      <w:r>
        <w:rPr>
          <w:rFonts w:ascii="Times New Roman"/>
          <w:b w:val="false"/>
          <w:i w:val="false"/>
          <w:color w:val="000000"/>
          <w:sz w:val="28"/>
        </w:rPr>
        <w:t xml:space="preserve">
      10. Сатып алу-сату шартының электрондық көшірмесі. </w:t>
      </w:r>
    </w:p>
    <w:p>
      <w:pPr>
        <w:spacing w:after="0"/>
        <w:ind w:left="0"/>
        <w:jc w:val="both"/>
      </w:pPr>
      <w:r>
        <w:rPr>
          <w:rFonts w:ascii="Times New Roman"/>
          <w:b w:val="false"/>
          <w:i w:val="false"/>
          <w:color w:val="000000"/>
          <w:sz w:val="28"/>
        </w:rPr>
        <w:t xml:space="preserve">
      11. Электрондық шот-фактура: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 Өткізілген мал басы үшін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w:t>
      </w:r>
    </w:p>
    <w:p>
      <w:pPr>
        <w:spacing w:after="0"/>
        <w:ind w:left="0"/>
        <w:jc w:val="both"/>
      </w:pPr>
      <w:r>
        <w:rPr>
          <w:rFonts w:ascii="Times New Roman"/>
          <w:b w:val="false"/>
          <w:i w:val="false"/>
          <w:color w:val="000000"/>
          <w:sz w:val="28"/>
        </w:rPr>
        <w:t xml:space="preserve">
      13. Жүн сапасын бағалауды жүзеге асыратын зертхана берген анықтаманың электрондық көшірмесі (биязы және жартылай биязы жүн үшін). </w:t>
      </w:r>
    </w:p>
    <w:p>
      <w:pPr>
        <w:spacing w:after="0"/>
        <w:ind w:left="0"/>
        <w:jc w:val="both"/>
      </w:pPr>
      <w:r>
        <w:rPr>
          <w:rFonts w:ascii="Times New Roman"/>
          <w:b w:val="false"/>
          <w:i w:val="false"/>
          <w:color w:val="000000"/>
          <w:sz w:val="28"/>
        </w:rPr>
        <w:t>
      14. Субсидиялау нормативі - 1 килограмм үшін _ теңге.</w:t>
      </w:r>
    </w:p>
    <w:p>
      <w:pPr>
        <w:spacing w:after="0"/>
        <w:ind w:left="0"/>
        <w:jc w:val="both"/>
      </w:pPr>
      <w:r>
        <w:rPr>
          <w:rFonts w:ascii="Times New Roman"/>
          <w:b w:val="false"/>
          <w:i w:val="false"/>
          <w:color w:val="000000"/>
          <w:sz w:val="28"/>
        </w:rPr>
        <w:t>
      15. Тиесілі субсидия сомасы_______ теңге.</w:t>
      </w:r>
    </w:p>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шот-фактуралардың бұғатталатыны туралы хабардармын.Ұсынылған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органы__</w:t>
            </w:r>
          </w:p>
        </w:tc>
      </w:tr>
    </w:tbl>
    <w:bookmarkStart w:name="z1680" w:id="106"/>
    <w:p>
      <w:pPr>
        <w:spacing w:after="0"/>
        <w:ind w:left="0"/>
        <w:jc w:val="left"/>
      </w:pPr>
      <w:r>
        <w:rPr>
          <w:rFonts w:ascii="Times New Roman"/>
          <w:b/>
          <w:i w:val="false"/>
          <w:color w:val="000000"/>
        </w:rPr>
        <w:t xml:space="preserve"> Бал өндірісінің құнын арзандатуға субсидиялар алуға арналған өтінім</w:t>
      </w:r>
    </w:p>
    <w:bookmarkEnd w:id="106"/>
    <w:p>
      <w:pPr>
        <w:spacing w:after="0"/>
        <w:ind w:left="0"/>
        <w:jc w:val="both"/>
      </w:pPr>
      <w:r>
        <w:rPr>
          <w:rFonts w:ascii="Times New Roman"/>
          <w:b w:val="false"/>
          <w:i w:val="false"/>
          <w:color w:val="000000"/>
          <w:sz w:val="28"/>
        </w:rPr>
        <w:t>
      Өтінім нөмірі: ____</w:t>
      </w:r>
    </w:p>
    <w:p>
      <w:pPr>
        <w:spacing w:after="0"/>
        <w:ind w:left="0"/>
        <w:jc w:val="both"/>
      </w:pPr>
      <w:r>
        <w:rPr>
          <w:rFonts w:ascii="Times New Roman"/>
          <w:b w:val="false"/>
          <w:i w:val="false"/>
          <w:color w:val="000000"/>
          <w:sz w:val="28"/>
        </w:rPr>
        <w:t>
      Өтінімнің қалыптастырылған</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1. Тауар өндірушінің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p>
      <w:pPr>
        <w:spacing w:after="0"/>
        <w:ind w:left="0"/>
        <w:jc w:val="both"/>
      </w:pPr>
      <w:r>
        <w:rPr>
          <w:rFonts w:ascii="Times New Roman"/>
          <w:b w:val="false"/>
          <w:i w:val="false"/>
          <w:color w:val="000000"/>
          <w:sz w:val="28"/>
        </w:rPr>
        <w:t>
      2. ЖСН/БСН___________________________________________________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3. Тауар өндірушінің мекенжайы:__________________________________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4. Банктік деректемелері (ЖСК, Кбе, БСК):_______________________________</w:t>
      </w:r>
    </w:p>
    <w:p>
      <w:pPr>
        <w:spacing w:after="0"/>
        <w:ind w:left="0"/>
        <w:jc w:val="both"/>
      </w:pPr>
      <w:r>
        <w:rPr>
          <w:rFonts w:ascii="Times New Roman"/>
          <w:b w:val="false"/>
          <w:i w:val="false"/>
          <w:color w:val="000000"/>
          <w:sz w:val="28"/>
        </w:rPr>
        <w:t>
      5. Шаруашылықтың есепке алу нөмірі:___________________________________</w:t>
      </w:r>
    </w:p>
    <w:p>
      <w:pPr>
        <w:spacing w:after="0"/>
        <w:ind w:left="0"/>
        <w:jc w:val="both"/>
      </w:pPr>
      <w:r>
        <w:rPr>
          <w:rFonts w:ascii="Times New Roman"/>
          <w:b w:val="false"/>
          <w:i w:val="false"/>
          <w:color w:val="000000"/>
          <w:sz w:val="28"/>
        </w:rPr>
        <w:t>
      6. Тауар өндірушінің телефоны:________________________</w:t>
      </w:r>
    </w:p>
    <w:p>
      <w:pPr>
        <w:spacing w:after="0"/>
        <w:ind w:left="0"/>
        <w:jc w:val="both"/>
      </w:pPr>
      <w:r>
        <w:rPr>
          <w:rFonts w:ascii="Times New Roman"/>
          <w:b w:val="false"/>
          <w:i w:val="false"/>
          <w:color w:val="000000"/>
          <w:sz w:val="28"/>
        </w:rPr>
        <w:t>
      7. Өткізілген көлем: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Сатып алу-сату шартының электрондық көшірмесі.</w:t>
      </w:r>
    </w:p>
    <w:p>
      <w:pPr>
        <w:spacing w:after="0"/>
        <w:ind w:left="0"/>
        <w:jc w:val="both"/>
      </w:pPr>
      <w:r>
        <w:rPr>
          <w:rFonts w:ascii="Times New Roman"/>
          <w:b w:val="false"/>
          <w:i w:val="false"/>
          <w:color w:val="000000"/>
          <w:sz w:val="28"/>
        </w:rPr>
        <w:t xml:space="preserve">
      9. Электрондық шот-фактура: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Өткізілген мал басы үшін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 көшірме). (11. Балдың сапасын бағалауды жүзеге асыратын зертхана берген анықтаманың электрондық көшірмесі.</w:t>
      </w:r>
    </w:p>
    <w:p>
      <w:pPr>
        <w:spacing w:after="0"/>
        <w:ind w:left="0"/>
        <w:jc w:val="both"/>
      </w:pPr>
      <w:r>
        <w:rPr>
          <w:rFonts w:ascii="Times New Roman"/>
          <w:b w:val="false"/>
          <w:i w:val="false"/>
          <w:color w:val="000000"/>
          <w:sz w:val="28"/>
        </w:rPr>
        <w:t>
      12. Субсидиялау нормативі - 1 килограмм үшін 200 теңге.</w:t>
      </w:r>
    </w:p>
    <w:p>
      <w:pPr>
        <w:spacing w:after="0"/>
        <w:ind w:left="0"/>
        <w:jc w:val="both"/>
      </w:pPr>
      <w:r>
        <w:rPr>
          <w:rFonts w:ascii="Times New Roman"/>
          <w:b w:val="false"/>
          <w:i w:val="false"/>
          <w:color w:val="000000"/>
          <w:sz w:val="28"/>
        </w:rPr>
        <w:t>
      13. Тиесілі субсидия сомасы_______ теңге.</w:t>
      </w:r>
    </w:p>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Өтінім беруші туралы ЭЦҚ-дан алынған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xml:space="preserve">
      ЭЦҚ –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82" w:id="107"/>
    <w:p>
      <w:pPr>
        <w:spacing w:after="0"/>
        <w:ind w:left="0"/>
        <w:jc w:val="left"/>
      </w:pPr>
      <w:r>
        <w:rPr>
          <w:rFonts w:ascii="Times New Roman"/>
          <w:b/>
          <w:i w:val="false"/>
          <w:color w:val="000000"/>
        </w:rPr>
        <w:t xml:space="preserve"> Етті бағыттағы асыл тұқымды ірі қара/ұсақ малдың төлін өсіру шығындарын арзандатуға субсидиялар алуға арналған өтінім (қажеттісін қалдырыңыз)</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p>
      <w:pPr>
        <w:spacing w:after="0"/>
        <w:ind w:left="0"/>
        <w:jc w:val="both"/>
      </w:pPr>
      <w:r>
        <w:rPr>
          <w:rFonts w:ascii="Times New Roman"/>
          <w:b w:val="false"/>
          <w:i w:val="false"/>
          <w:color w:val="000000"/>
          <w:sz w:val="28"/>
        </w:rPr>
        <w:t>
      1. Тауар өндірушінің атауы 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 ________________________________________</w:t>
      </w:r>
    </w:p>
    <w:p>
      <w:pPr>
        <w:spacing w:after="0"/>
        <w:ind w:left="0"/>
        <w:jc w:val="both"/>
      </w:pPr>
      <w:r>
        <w:rPr>
          <w:rFonts w:ascii="Times New Roman"/>
          <w:b w:val="false"/>
          <w:i w:val="false"/>
          <w:color w:val="000000"/>
          <w:sz w:val="28"/>
        </w:rPr>
        <w:t>
      (облыс, аудан, қала/ауыл/көше, үй нөмірі)</w:t>
      </w:r>
    </w:p>
    <w:p>
      <w:pPr>
        <w:spacing w:after="0"/>
        <w:ind w:left="0"/>
        <w:jc w:val="both"/>
      </w:pPr>
      <w:r>
        <w:rPr>
          <w:rFonts w:ascii="Times New Roman"/>
          <w:b w:val="false"/>
          <w:i w:val="false"/>
          <w:color w:val="000000"/>
          <w:sz w:val="28"/>
        </w:rPr>
        <w:t>
      3. ЖСН/БСН_________________________________________________________</w:t>
      </w:r>
    </w:p>
    <w:p>
      <w:pPr>
        <w:spacing w:after="0"/>
        <w:ind w:left="0"/>
        <w:jc w:val="both"/>
      </w:pPr>
      <w:r>
        <w:rPr>
          <w:rFonts w:ascii="Times New Roman"/>
          <w:b w:val="false"/>
          <w:i w:val="false"/>
          <w:color w:val="000000"/>
          <w:sz w:val="28"/>
        </w:rPr>
        <w:t>
      4. Банктік реквизиттер (ЖСК, Кбе, БСК): _________________________________</w:t>
      </w:r>
    </w:p>
    <w:p>
      <w:pPr>
        <w:spacing w:after="0"/>
        <w:ind w:left="0"/>
        <w:jc w:val="both"/>
      </w:pPr>
      <w:r>
        <w:rPr>
          <w:rFonts w:ascii="Times New Roman"/>
          <w:b w:val="false"/>
          <w:i w:val="false"/>
          <w:color w:val="000000"/>
          <w:sz w:val="28"/>
        </w:rPr>
        <w:t>
      5. Шаруашылықтың есепке алу нөмірі: _________________________________</w:t>
      </w:r>
    </w:p>
    <w:p>
      <w:pPr>
        <w:spacing w:after="0"/>
        <w:ind w:left="0"/>
        <w:jc w:val="both"/>
      </w:pPr>
      <w:r>
        <w:rPr>
          <w:rFonts w:ascii="Times New Roman"/>
          <w:b w:val="false"/>
          <w:i w:val="false"/>
          <w:color w:val="000000"/>
          <w:sz w:val="28"/>
        </w:rPr>
        <w:t>
      6. Өтінім берушінің жер учаскелері туралы мәліметтер (ірі қара мал/ұсақ мал/айғыр/түйе сатып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Тауар өндірушінің телефон нөмірі ___________________________</w:t>
      </w:r>
    </w:p>
    <w:p>
      <w:pPr>
        <w:spacing w:after="0"/>
        <w:ind w:left="0"/>
        <w:jc w:val="both"/>
      </w:pPr>
      <w:r>
        <w:rPr>
          <w:rFonts w:ascii="Times New Roman"/>
          <w:b w:val="false"/>
          <w:i w:val="false"/>
          <w:color w:val="000000"/>
          <w:sz w:val="28"/>
        </w:rPr>
        <w:t>
      8. Мал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Бонитирлеудің және (немесе) индекстік бағалаудың болуы (индекстік бағалау ұсақ малға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Сатып алу-сату шартының электрондық көшірмесі. </w:t>
      </w:r>
    </w:p>
    <w:p>
      <w:pPr>
        <w:spacing w:after="0"/>
        <w:ind w:left="0"/>
        <w:jc w:val="both"/>
      </w:pPr>
      <w:r>
        <w:rPr>
          <w:rFonts w:ascii="Times New Roman"/>
          <w:b w:val="false"/>
          <w:i w:val="false"/>
          <w:color w:val="000000"/>
          <w:sz w:val="28"/>
        </w:rPr>
        <w:t>
      10. Электрондық шот-фактура: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Құнның толық төленгенін растайтын құжаттың электрондық көшірмесі (бақылау-касса аппараттарының кіріс кассалық ордері мен чектері немесе төлем тапсырмасы немесе банктік үзінді-көшірме).</w:t>
      </w:r>
    </w:p>
    <w:p>
      <w:pPr>
        <w:spacing w:after="0"/>
        <w:ind w:left="0"/>
        <w:jc w:val="both"/>
      </w:pPr>
      <w:r>
        <w:rPr>
          <w:rFonts w:ascii="Times New Roman"/>
          <w:b w:val="false"/>
          <w:i w:val="false"/>
          <w:color w:val="000000"/>
          <w:sz w:val="28"/>
        </w:rPr>
        <w:t xml:space="preserve">
      14. Тиесілі субсидияның жалпы сомасы _________________________ теңге. </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 жылғы "__" ________ сағатта қол қойып, жіберді.</w:t>
      </w:r>
    </w:p>
    <w:p>
      <w:pPr>
        <w:spacing w:after="0"/>
        <w:ind w:left="0"/>
        <w:jc w:val="both"/>
      </w:pPr>
      <w:r>
        <w:rPr>
          <w:rFonts w:ascii="Times New Roman"/>
          <w:b w:val="false"/>
          <w:i w:val="false"/>
          <w:color w:val="000000"/>
          <w:sz w:val="28"/>
        </w:rPr>
        <w:t>
      ЭЦҚ-дан алынған өтінім беруші туралы мәліметтер.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p>
      <w:pPr>
        <w:spacing w:after="0"/>
        <w:ind w:left="0"/>
        <w:jc w:val="both"/>
      </w:pPr>
      <w:r>
        <w:rPr>
          <w:rFonts w:ascii="Times New Roman"/>
          <w:b w:val="false"/>
          <w:i w:val="false"/>
          <w:color w:val="000000"/>
          <w:sz w:val="28"/>
        </w:rPr>
        <w:t>
      ЖСН – жануардың сәйкестендіру нөмірі;</w:t>
      </w:r>
    </w:p>
    <w:p>
      <w:pPr>
        <w:spacing w:after="0"/>
        <w:ind w:left="0"/>
        <w:jc w:val="both"/>
      </w:pPr>
      <w:r>
        <w:rPr>
          <w:rFonts w:ascii="Times New Roman"/>
          <w:b w:val="false"/>
          <w:i w:val="false"/>
          <w:color w:val="000000"/>
          <w:sz w:val="28"/>
        </w:rPr>
        <w:t>
      ЭШФ – электрондық шот-фактура;</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1684" w:id="108"/>
    <w:p>
      <w:pPr>
        <w:spacing w:after="0"/>
        <w:ind w:left="0"/>
        <w:jc w:val="left"/>
      </w:pPr>
      <w:r>
        <w:rPr>
          <w:rFonts w:ascii="Times New Roman"/>
          <w:b/>
          <w:i w:val="false"/>
          <w:color w:val="000000"/>
        </w:rPr>
        <w:t xml:space="preserve"> Субсидияларды арнайы шотқа аударуға арналған өтінім</w:t>
      </w:r>
    </w:p>
    <w:bookmarkEnd w:id="108"/>
    <w:p>
      <w:pPr>
        <w:spacing w:after="0"/>
        <w:ind w:left="0"/>
        <w:jc w:val="both"/>
      </w:pPr>
      <w:r>
        <w:rPr>
          <w:rFonts w:ascii="Times New Roman"/>
          <w:b w:val="false"/>
          <w:i w:val="false"/>
          <w:color w:val="000000"/>
          <w:sz w:val="28"/>
        </w:rPr>
        <w:t>
      Өтінім нөмірі:___________</w:t>
      </w:r>
    </w:p>
    <w:p>
      <w:pPr>
        <w:spacing w:after="0"/>
        <w:ind w:left="0"/>
        <w:jc w:val="both"/>
      </w:pPr>
      <w:r>
        <w:rPr>
          <w:rFonts w:ascii="Times New Roman"/>
          <w:b w:val="false"/>
          <w:i w:val="false"/>
          <w:color w:val="000000"/>
          <w:sz w:val="28"/>
        </w:rPr>
        <w:t>
      Өтінім қалыптастырылған күн</w:t>
      </w:r>
    </w:p>
    <w:p>
      <w:pPr>
        <w:spacing w:after="0"/>
        <w:ind w:left="0"/>
        <w:jc w:val="both"/>
      </w:pPr>
      <w:r>
        <w:rPr>
          <w:rFonts w:ascii="Times New Roman"/>
          <w:b w:val="false"/>
          <w:i w:val="false"/>
          <w:color w:val="000000"/>
          <w:sz w:val="28"/>
        </w:rPr>
        <w:t>
      1. Қаржы институтының атауы ______________________________________________</w:t>
      </w:r>
    </w:p>
    <w:p>
      <w:pPr>
        <w:spacing w:after="0"/>
        <w:ind w:left="0"/>
        <w:jc w:val="both"/>
      </w:pPr>
      <w:r>
        <w:rPr>
          <w:rFonts w:ascii="Times New Roman"/>
          <w:b w:val="false"/>
          <w:i w:val="false"/>
          <w:color w:val="000000"/>
          <w:sz w:val="28"/>
        </w:rPr>
        <w:t>
      2. Қаржы институтының БСН-сы______________________________________________</w:t>
      </w:r>
    </w:p>
    <w:p>
      <w:pPr>
        <w:spacing w:after="0"/>
        <w:ind w:left="0"/>
        <w:jc w:val="both"/>
      </w:pPr>
      <w:r>
        <w:rPr>
          <w:rFonts w:ascii="Times New Roman"/>
          <w:b w:val="false"/>
          <w:i w:val="false"/>
          <w:color w:val="000000"/>
          <w:sz w:val="28"/>
        </w:rPr>
        <w:t>
      3. Тауар өндірушінің (қарыз алушының) атауы: _________________________________</w:t>
      </w:r>
    </w:p>
    <w:p>
      <w:pPr>
        <w:spacing w:after="0"/>
        <w:ind w:left="0"/>
        <w:jc w:val="both"/>
      </w:pPr>
      <w:r>
        <w:rPr>
          <w:rFonts w:ascii="Times New Roman"/>
          <w:b w:val="false"/>
          <w:i w:val="false"/>
          <w:color w:val="000000"/>
          <w:sz w:val="28"/>
        </w:rPr>
        <w:t>
      4. Шаруашылықтың есепке алу нөмірі _________________________________________</w:t>
      </w:r>
    </w:p>
    <w:p>
      <w:pPr>
        <w:spacing w:after="0"/>
        <w:ind w:left="0"/>
        <w:jc w:val="both"/>
      </w:pPr>
      <w:r>
        <w:rPr>
          <w:rFonts w:ascii="Times New Roman"/>
          <w:b w:val="false"/>
          <w:i w:val="false"/>
          <w:color w:val="000000"/>
          <w:sz w:val="28"/>
        </w:rPr>
        <w:t>
      5. Тауар өндірушінің телефон нөмірі __________________________________________</w:t>
      </w:r>
    </w:p>
    <w:p>
      <w:pPr>
        <w:spacing w:after="0"/>
        <w:ind w:left="0"/>
        <w:jc w:val="both"/>
      </w:pPr>
      <w:r>
        <w:rPr>
          <w:rFonts w:ascii="Times New Roman"/>
          <w:b w:val="false"/>
          <w:i w:val="false"/>
          <w:color w:val="000000"/>
          <w:sz w:val="28"/>
        </w:rPr>
        <w:t>
      Сатып алынатын мал басы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аналық қойлардың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тұқымдық қошқарлардың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өнімді бағыттағы асыл тұқымды тұқымдық айғырлардың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тұқымдық түйелердің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асылтұқымды мегежіндер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еркек шошқалардың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аналық ешкілердің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сатып алуға кредит беру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кредиттік комитетінің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қаржы институтының арнайы шоттың бар-жоғы туралы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Қаржы институты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қаланың) жергілікті</w:t>
            </w:r>
            <w:r>
              <w:br/>
            </w:r>
            <w:r>
              <w:rPr>
                <w:rFonts w:ascii="Times New Roman"/>
                <w:b w:val="false"/>
                <w:i w:val="false"/>
                <w:color w:val="000000"/>
                <w:sz w:val="20"/>
              </w:rPr>
              <w:t>атқарушы органы</w:t>
            </w:r>
          </w:p>
        </w:tc>
      </w:tr>
    </w:tbl>
    <w:bookmarkStart w:name="z1686" w:id="109"/>
    <w:p>
      <w:pPr>
        <w:spacing w:after="0"/>
        <w:ind w:left="0"/>
        <w:jc w:val="left"/>
      </w:pPr>
      <w:r>
        <w:rPr>
          <w:rFonts w:ascii="Times New Roman"/>
          <w:b/>
          <w:i w:val="false"/>
          <w:color w:val="000000"/>
        </w:rPr>
        <w:t xml:space="preserve">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 үшін тиесілі субсидияларға арналған өтінім</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 күн:</w:t>
            </w:r>
          </w:p>
        </w:tc>
      </w:tr>
    </w:tbl>
    <w:p>
      <w:pPr>
        <w:spacing w:after="0"/>
        <w:ind w:left="0"/>
        <w:jc w:val="both"/>
      </w:pPr>
      <w:r>
        <w:rPr>
          <w:rFonts w:ascii="Times New Roman"/>
          <w:b w:val="false"/>
          <w:i w:val="false"/>
          <w:color w:val="000000"/>
          <w:sz w:val="28"/>
        </w:rPr>
        <w:t xml:space="preserve">
      1. Тауар өндірушінің атауы: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xml:space="preserve">
      2. Тауар өндірушінің мекенжайы:_______________________________________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қала/ауыл/көше, үйдің нөмірі) </w:t>
      </w:r>
    </w:p>
    <w:p>
      <w:pPr>
        <w:spacing w:after="0"/>
        <w:ind w:left="0"/>
        <w:jc w:val="both"/>
      </w:pPr>
      <w:r>
        <w:rPr>
          <w:rFonts w:ascii="Times New Roman"/>
          <w:b w:val="false"/>
          <w:i w:val="false"/>
          <w:color w:val="000000"/>
          <w:sz w:val="28"/>
        </w:rPr>
        <w:t>
      3. ЖСН/БСН 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xml:space="preserve">
      4. Шаруашылықтың есепке алу нөмірі __________________________________ </w:t>
      </w:r>
    </w:p>
    <w:p>
      <w:pPr>
        <w:spacing w:after="0"/>
        <w:ind w:left="0"/>
        <w:jc w:val="both"/>
      </w:pPr>
      <w:r>
        <w:rPr>
          <w:rFonts w:ascii="Times New Roman"/>
          <w:b w:val="false"/>
          <w:i w:val="false"/>
          <w:color w:val="000000"/>
          <w:sz w:val="28"/>
        </w:rPr>
        <w:t xml:space="preserve">
      5. Тауар өндірушінің телефон нөмірі____________________________________ </w:t>
      </w:r>
    </w:p>
    <w:p>
      <w:pPr>
        <w:spacing w:after="0"/>
        <w:ind w:left="0"/>
        <w:jc w:val="both"/>
      </w:pPr>
      <w:r>
        <w:rPr>
          <w:rFonts w:ascii="Times New Roman"/>
          <w:b w:val="false"/>
          <w:i w:val="false"/>
          <w:color w:val="000000"/>
          <w:sz w:val="28"/>
        </w:rPr>
        <w:t>
      6. 20__ жылы нақты сатып алынған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w:t>
      </w:r>
    </w:p>
    <w:p>
      <w:pPr>
        <w:spacing w:after="0"/>
        <w:ind w:left="0"/>
        <w:jc w:val="both"/>
      </w:pPr>
      <w:r>
        <w:rPr>
          <w:rFonts w:ascii="Times New Roman"/>
          <w:b w:val="false"/>
          <w:i w:val="false"/>
          <w:color w:val="000000"/>
          <w:sz w:val="28"/>
        </w:rPr>
        <w:t xml:space="preserve">
      ____________________________________________________________________ бас </w:t>
      </w:r>
    </w:p>
    <w:p>
      <w:pPr>
        <w:spacing w:after="0"/>
        <w:ind w:left="0"/>
        <w:jc w:val="both"/>
      </w:pPr>
      <w:r>
        <w:rPr>
          <w:rFonts w:ascii="Times New Roman"/>
          <w:b w:val="false"/>
          <w:i w:val="false"/>
          <w:color w:val="000000"/>
          <w:sz w:val="28"/>
        </w:rPr>
        <w:t xml:space="preserve">
      1) жыныстық-жастық тобы, оларды сатушыда карантинге қою сәтіндегі жасы: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2) сатушы туралы деректер (елі, сатушының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Осымен ___________________________________________________________ </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xml:space="preserve">
      саны ______ бас ________________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алуға кредиттік шартты жасасқанымды және маған тиесілі ___________________________ теңге мөлшеріндегі субсидияның өтеу есебіне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(қаржы институтының атауы)</w:t>
      </w:r>
    </w:p>
    <w:p>
      <w:pPr>
        <w:spacing w:after="0"/>
        <w:ind w:left="0"/>
        <w:jc w:val="both"/>
      </w:pPr>
      <w:r>
        <w:rPr>
          <w:rFonts w:ascii="Times New Roman"/>
          <w:b w:val="false"/>
          <w:i w:val="false"/>
          <w:color w:val="000000"/>
          <w:sz w:val="28"/>
        </w:rPr>
        <w:t>
      арнайы шотына аударылғанын растаймын.</w:t>
      </w:r>
    </w:p>
    <w:p>
      <w:pPr>
        <w:spacing w:after="0"/>
        <w:ind w:left="0"/>
        <w:jc w:val="both"/>
      </w:pPr>
      <w:r>
        <w:rPr>
          <w:rFonts w:ascii="Times New Roman"/>
          <w:b w:val="false"/>
          <w:i w:val="false"/>
          <w:color w:val="000000"/>
          <w:sz w:val="28"/>
        </w:rPr>
        <w:t>
      Нақты сатып алынған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/сатушыда карантинге қойылған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тұқымы /шығу тегі мен сатып алынған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алынған мал басы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қойлардың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тұқымдық қошқарлардың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өнімді бағыттағы асыл тұқымды тұқымдық айғырлардың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тұқымдық түйелердің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мегежіндердің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еркек шошқалардың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аналық ешкілердің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алуға кредит беру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кредиттік комитетінің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қаржы институтының арнайы шоттың бар-жоғы туралы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Ауыл шаруашылығы мақсатындағы жер учаскелері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атауы және БСН/және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болуын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пайдалану актісінің нөмірі мен берілген күні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алуға кредит беру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бойынша толық төлем жасалғанын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алуға кредит беру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тұқымдық куәлігі/ тиісті Республикалық палата ұсынған бонитер берген экспорттық сертификат немесе бағалау ведомосі бар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эпизоотологиялық зерттеп-қарау актісі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Мәлімделген жануарлар мен құстар бастарының сақталуын (Қазақстан Республикасы Ауыл шаруашылығы министрінің 2015 жылғы 3 желтоқсандағы № 3-3/1061 бұйрығымен (Нормативтік құқықтық актілерді мемлекеттік тіркеу тізілімінде № 12488 болып тіркелген) бекітілген ауыл шаруашылығы малдарының табиғи кему (өлу) нормаларына сәйкес табиғи кему (өлу) нормаларын қоспағанда) (бұдан әрі – табиғи кему (өлу) нормасы) қамтамасыз етінімді растаймын:</w:t>
      </w:r>
    </w:p>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w:t>
      </w:r>
    </w:p>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p>
      <w:pPr>
        <w:spacing w:after="0"/>
        <w:ind w:left="0"/>
        <w:jc w:val="both"/>
      </w:pPr>
      <w:r>
        <w:rPr>
          <w:rFonts w:ascii="Times New Roman"/>
          <w:b w:val="false"/>
          <w:i w:val="false"/>
          <w:color w:val="000000"/>
          <w:sz w:val="28"/>
        </w:rPr>
        <w:t>
      Сақталу қамтамасыз етілмеген жағдайда, сақталмаған жануарлар басына алынған субсидияларды қайтаруға келісемін.</w:t>
      </w:r>
    </w:p>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өнімдерінің өнімділігін және сапасын арттыруды субсидиялау қағидаларына 2-қосымшада белгіленген субсидияланған мал басын сақтау кезеңі өткенге дейін АЖБ бұғатталатыны туралы хабардармын.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p>
      <w:pPr>
        <w:spacing w:after="0"/>
        <w:ind w:left="0"/>
        <w:jc w:val="both"/>
      </w:pPr>
      <w:r>
        <w:rPr>
          <w:rFonts w:ascii="Times New Roman"/>
          <w:b w:val="false"/>
          <w:i w:val="false"/>
          <w:color w:val="000000"/>
          <w:sz w:val="28"/>
        </w:rPr>
        <w:t>
      Өтінім беруші 20___жылғы "__" __________ сағат ___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ЖБН - жануарлардың бірдейлендіру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346" w:id="110"/>
    <w:p>
      <w:pPr>
        <w:spacing w:after="0"/>
        <w:ind w:left="0"/>
        <w:jc w:val="left"/>
      </w:pPr>
      <w:r>
        <w:rPr>
          <w:rFonts w:ascii="Times New Roman"/>
          <w:b/>
          <w:i w:val="false"/>
          <w:color w:val="000000"/>
        </w:rPr>
        <w:t xml:space="preserve"> "Асыл тұқымды мал шаруашылығын дамытуға, мал шаруашылығы өнімінің өнімділігі мен сапасын арттыруды субсидиялау" мемлекеттік қызметін көрсетуге қойылатын негізгі талаптардың тізбесі</w:t>
      </w:r>
    </w:p>
    <w:bookmarkEnd w:id="110"/>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04.06.2025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арналған өтінімді қарау нәтижелері туралы хабарлама не мемлекеттік қызмет көрсетуден бас тарту туралы уәжді бас тарту. Мемлекеттік қызмет көрсету нәтижесі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тауар өндірушеден алынатын төлемақы мөлшері және Қазақстан Республикасының заңнамасында тегін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(тауар өндіруші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17.00-ге дейін, түскі үзіліс сағат 13.00-ден 14.30-ға дейін. Көрсетілетін қызметті берушілердің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 gov.kz интернет-ресурсында;</w:t>
            </w:r>
          </w:p>
          <w:p>
            <w:pPr>
              <w:spacing w:after="20"/>
              <w:ind w:left="20"/>
              <w:jc w:val="both"/>
            </w:pPr>
            <w:r>
              <w:rPr>
                <w:rFonts w:ascii="Times New Roman"/>
                <w:b w:val="false"/>
                <w:i w:val="false"/>
                <w:color w:val="000000"/>
                <w:sz w:val="20"/>
              </w:rPr>
              <w:t>
2) тиісті көрсетілетін қызметті берушінің интернет-ресурсында;</w:t>
            </w:r>
          </w:p>
          <w:p>
            <w:pPr>
              <w:spacing w:after="20"/>
              <w:ind w:left="20"/>
              <w:jc w:val="both"/>
            </w:pPr>
            <w:r>
              <w:rPr>
                <w:rFonts w:ascii="Times New Roman"/>
                <w:b w:val="false"/>
                <w:i w:val="false"/>
                <w:color w:val="000000"/>
                <w:sz w:val="20"/>
              </w:rPr>
              <w:t>
3) субсидиялаудың мемлекеттік ақпараттық жүйесінде (бұдан әрі – СМАЖ)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көрсетілетін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субсидиялар алуға көрсетілетін қызметті алушының электрондық цифрлық қолтаңбасымен қол қойылған электрондық өтінімді енгізеді:</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2019 жылғы 15 наурыздағы № 108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18404 болып тіркелген) бекітілген Асыл тұқымды мал шаруашылығын дамытуды, мал шаруашылығының өнімділігі мен сапасын арттыруды субсидиялау қағидаларына (бұдан әрі -</w:t>
            </w:r>
          </w:p>
          <w:p>
            <w:pPr>
              <w:spacing w:after="20"/>
              <w:ind w:left="20"/>
              <w:jc w:val="both"/>
            </w:pPr>
            <w:r>
              <w:rPr>
                <w:rFonts w:ascii="Times New Roman"/>
                <w:b w:val="false"/>
                <w:i w:val="false"/>
                <w:color w:val="000000"/>
                <w:sz w:val="20"/>
              </w:rPr>
              <w:t xml:space="preserve">
Қағидалар) 3-қосымшаға сәйкес 1-нысан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алуға: </w:t>
            </w:r>
          </w:p>
          <w:p>
            <w:pPr>
              <w:spacing w:after="20"/>
              <w:ind w:left="20"/>
              <w:jc w:val="both"/>
            </w:pPr>
            <w:r>
              <w:rPr>
                <w:rFonts w:ascii="Times New Roman"/>
                <w:b w:val="false"/>
                <w:i w:val="false"/>
                <w:color w:val="000000"/>
                <w:sz w:val="20"/>
              </w:rPr>
              <w:t>
1) сатушыдан карантиндеу актісінің электрондық көшірмесі (импорт кезінде) (тәуліктік балапандарға талап етілмейді);</w:t>
            </w:r>
          </w:p>
          <w:p>
            <w:pPr>
              <w:spacing w:after="20"/>
              <w:ind w:left="20"/>
              <w:jc w:val="both"/>
            </w:pPr>
            <w:r>
              <w:rPr>
                <w:rFonts w:ascii="Times New Roman"/>
                <w:b w:val="false"/>
                <w:i w:val="false"/>
                <w:color w:val="000000"/>
                <w:sz w:val="20"/>
              </w:rPr>
              <w:t>
2) сатып алу-сату шартының электрондық көшірмесі;</w:t>
            </w:r>
          </w:p>
          <w:p>
            <w:pPr>
              <w:spacing w:after="20"/>
              <w:ind w:left="20"/>
              <w:jc w:val="both"/>
            </w:pPr>
            <w:r>
              <w:rPr>
                <w:rFonts w:ascii="Times New Roman"/>
                <w:b w:val="false"/>
                <w:i w:val="false"/>
                <w:color w:val="000000"/>
                <w:sz w:val="20"/>
              </w:rPr>
              <w:t>
3)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p>
            <w:pPr>
              <w:spacing w:after="20"/>
              <w:ind w:left="20"/>
              <w:jc w:val="both"/>
            </w:pPr>
            <w:r>
              <w:rPr>
                <w:rFonts w:ascii="Times New Roman"/>
                <w:b w:val="false"/>
                <w:i w:val="false"/>
                <w:color w:val="000000"/>
                <w:sz w:val="20"/>
              </w:rPr>
              <w:t>
4) құнның толық төленгенін растайтын құжаттың электрондық көшірмесі (ел ішінде сатып алған кезде: кіріс кассалық ордер және бақылау-касса аппараттарының чектері немесе төлем тапсырмасы немесе банктік үзінді-көшірме; шетелде сатып алған кезде: тауарларға кедендік декларация/тауарларды әкелу және жанама салықтарды төлеу туралы өтініш (өтініш) және қаражат аударуға өтініш).</w:t>
            </w:r>
          </w:p>
          <w:p>
            <w:pPr>
              <w:spacing w:after="20"/>
              <w:ind w:left="20"/>
              <w:jc w:val="both"/>
            </w:pPr>
            <w:r>
              <w:rPr>
                <w:rFonts w:ascii="Times New Roman"/>
                <w:b w:val="false"/>
                <w:i w:val="false"/>
                <w:color w:val="000000"/>
                <w:sz w:val="20"/>
              </w:rPr>
              <w:t>
2. асыл тұқымды жануарлардың ұрығы мен эмбриондарын өткізу жөнiндегi асыл тұқымдық орталықтар мен дистрибьютерлік орталықтар және ұрықтандырушы-техниктер Қағидаларға 3-қосымшаға сәйкес 2-нысан бойынша тауар өндірушілердің және ауыл шаруашылығы кооперативтеріндегі ірі қара малдардың/ қойлардың аналық бастарын қолдан ұрықтандыру бойынша көрсеткен қызметтері үшін:</w:t>
            </w:r>
          </w:p>
          <w:p>
            <w:pPr>
              <w:spacing w:after="20"/>
              <w:ind w:left="20"/>
              <w:jc w:val="both"/>
            </w:pPr>
            <w:r>
              <w:rPr>
                <w:rFonts w:ascii="Times New Roman"/>
                <w:b w:val="false"/>
                <w:i w:val="false"/>
                <w:color w:val="000000"/>
                <w:sz w:val="20"/>
              </w:rPr>
              <w:t>
1) қолдан ұрықтандыру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3. Қағидаларға 3-қосымшаға сәйкес 3-нысан бойынша сүтті және сүтті-етті және етті/етті-сүтті бағыттағы асыл тұқымды бұқалардың сатып алынған бір жынысты және қос жынысты ұрықтары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ұрық құнының төленгенін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4. Қағидаларға 3-қосымшаға сәйкес 4-нысан бойынша ірі қара мал мен қойлардың эмбриондарын сатып алу құнын арзандату үшін:</w:t>
            </w:r>
          </w:p>
          <w:p>
            <w:pPr>
              <w:spacing w:after="20"/>
              <w:ind w:left="20"/>
              <w:jc w:val="both"/>
            </w:pPr>
            <w:r>
              <w:rPr>
                <w:rFonts w:ascii="Times New Roman"/>
                <w:b w:val="false"/>
                <w:i w:val="false"/>
                <w:color w:val="000000"/>
                <w:sz w:val="20"/>
              </w:rPr>
              <w:t>
1) эмбриондар құны үшін төлемді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2) сатып-алу-сату шартының электрондық көшірмесі;</w:t>
            </w:r>
          </w:p>
          <w:p>
            <w:pPr>
              <w:spacing w:after="20"/>
              <w:ind w:left="20"/>
              <w:jc w:val="both"/>
            </w:pPr>
            <w:r>
              <w:rPr>
                <w:rFonts w:ascii="Times New Roman"/>
                <w:b w:val="false"/>
                <w:i w:val="false"/>
                <w:color w:val="000000"/>
                <w:sz w:val="20"/>
              </w:rPr>
              <w:t xml:space="preserve">
5. Қағидаларға 3-қосымшаға сәйкес 5-нысан бойынша тауық етін өндіру құнын арзандату үшін: </w:t>
            </w:r>
          </w:p>
          <w:p>
            <w:pPr>
              <w:spacing w:after="20"/>
              <w:ind w:left="20"/>
              <w:jc w:val="both"/>
            </w:pPr>
            <w:r>
              <w:rPr>
                <w:rFonts w:ascii="Times New Roman"/>
                <w:b w:val="false"/>
                <w:i w:val="false"/>
                <w:color w:val="000000"/>
                <w:sz w:val="20"/>
              </w:rPr>
              <w:t xml:space="preserve">
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p>
            <w:pPr>
              <w:spacing w:after="20"/>
              <w:ind w:left="20"/>
              <w:jc w:val="both"/>
            </w:pPr>
            <w:r>
              <w:rPr>
                <w:rFonts w:ascii="Times New Roman"/>
                <w:b w:val="false"/>
                <w:i w:val="false"/>
                <w:color w:val="000000"/>
                <w:sz w:val="20"/>
              </w:rPr>
              <w:t xml:space="preserve">
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 </w:t>
            </w:r>
          </w:p>
          <w:p>
            <w:pPr>
              <w:spacing w:after="20"/>
              <w:ind w:left="20"/>
              <w:jc w:val="both"/>
            </w:pPr>
            <w:r>
              <w:rPr>
                <w:rFonts w:ascii="Times New Roman"/>
                <w:b w:val="false"/>
                <w:i w:val="false"/>
                <w:color w:val="000000"/>
                <w:sz w:val="20"/>
              </w:rPr>
              <w:t xml:space="preserve">
6. Қағидаларға 3-қосымшаға сәйкес 6-нысан бойынша сүт (сиыр, бие, түйе) өндіру құнын арзандату үшін: </w:t>
            </w:r>
          </w:p>
          <w:p>
            <w:pPr>
              <w:spacing w:after="20"/>
              <w:ind w:left="20"/>
              <w:jc w:val="both"/>
            </w:pPr>
            <w:r>
              <w:rPr>
                <w:rFonts w:ascii="Times New Roman"/>
                <w:b w:val="false"/>
                <w:i w:val="false"/>
                <w:color w:val="000000"/>
                <w:sz w:val="20"/>
              </w:rPr>
              <w:t xml:space="preserve">
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p>
            <w:pPr>
              <w:spacing w:after="20"/>
              <w:ind w:left="20"/>
              <w:jc w:val="both"/>
            </w:pPr>
            <w:r>
              <w:rPr>
                <w:rFonts w:ascii="Times New Roman"/>
                <w:b w:val="false"/>
                <w:i w:val="false"/>
                <w:color w:val="000000"/>
                <w:sz w:val="20"/>
              </w:rPr>
              <w:t>
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7. Қағидаларға 3-қосымшаға сәйкес 7-нысан бойынша ауыл шаруашылығы өндірістік кооперативтерінің сүт өндіру құнын арзандату үшін:</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8. Қағидаларға 3-қосымшаға сәйкес 8-нысан бойынша ірі қара малды союмен және етін бастапқы өңдеумен айналысатын ет өңдеуші кәсіпорындар өткізген сиыр етінің құнын арзандату үшін:</w:t>
            </w:r>
          </w:p>
          <w:p>
            <w:pPr>
              <w:spacing w:after="20"/>
              <w:ind w:left="20"/>
              <w:jc w:val="both"/>
            </w:pPr>
            <w:r>
              <w:rPr>
                <w:rFonts w:ascii="Times New Roman"/>
                <w:b w:val="false"/>
                <w:i w:val="false"/>
                <w:color w:val="000000"/>
                <w:sz w:val="20"/>
              </w:rPr>
              <w:t>
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9. Қағидаларға 3-қосымшаға сәйкес 9-нысан бойынша бордақылау алаңдарына бордақылауға немесе ет өңдеу кәсіпорындарына союға өткізілген ірі қара малдың еркек дарақтарының құнын арзандату үшін/ Қағидаларға 3-қосымшаға сәйкес 10-нысан бойынша бордақылау алаңдарына бордақылауға немесе ет өңдеу кәсіпорындарына союға өткізілген ұсақ малдың еркек дарақтарының құнын арзандату үшін/ Қағидаларға 3-қосымшаға сәйкес 11-нысан бойынша бордақылау алаңдарына бордақылауға немесе ет өңдеу кәсіпорындарына союға өткізілген (маусымдық жеткізілімдер) ұсақ малдың еркек дарақтарының құнын арзандату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10. Қағидаларға 3-қосымшаға сәйкес 12-нысан бойынша ет өңдеу кәсіпорындарына немесе сою пункттарына союға өткізілген немесе ауыстырылған шошқалардың құнын арзандату үшін:</w:t>
            </w:r>
          </w:p>
          <w:p>
            <w:pPr>
              <w:spacing w:after="20"/>
              <w:ind w:left="20"/>
              <w:jc w:val="both"/>
            </w:pPr>
            <w:r>
              <w:rPr>
                <w:rFonts w:ascii="Times New Roman"/>
                <w:b w:val="false"/>
                <w:i w:val="false"/>
                <w:color w:val="000000"/>
                <w:sz w:val="20"/>
              </w:rPr>
              <w:t>
1) сатып алу-сату шартының электрондық көшірмесі (өзінің жеке меншіктегі қайта өңдеу кәсіпорындарына немесе сою пункттеріне өткізген жағдайда берілмейді);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3) тауарлық-көлік жүкқұжаттары тізілімінің электрондық көшірмесі (өзінің жеке меншіктегі қайта өңдеу кәсіпорындарына немесе сою пункттеріне өткізген жағдайда беріледі);</w:t>
            </w:r>
          </w:p>
          <w:p>
            <w:pPr>
              <w:spacing w:after="20"/>
              <w:ind w:left="20"/>
              <w:jc w:val="both"/>
            </w:pPr>
            <w:r>
              <w:rPr>
                <w:rFonts w:ascii="Times New Roman"/>
                <w:b w:val="false"/>
                <w:i w:val="false"/>
                <w:color w:val="000000"/>
                <w:sz w:val="20"/>
              </w:rPr>
              <w:t>
11. Қағидаларға 3-қосымшаға сәйкес 13-нысан бойынша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 үшін;</w:t>
            </w:r>
          </w:p>
          <w:p>
            <w:pPr>
              <w:spacing w:after="20"/>
              <w:ind w:left="20"/>
              <w:jc w:val="both"/>
            </w:pPr>
            <w:r>
              <w:rPr>
                <w:rFonts w:ascii="Times New Roman"/>
                <w:b w:val="false"/>
                <w:i w:val="false"/>
                <w:color w:val="000000"/>
                <w:sz w:val="20"/>
              </w:rPr>
              <w:t>
12. Қағидаларға 3-қосымшаға сәйкес 14-нысан бойынша қайта өңдеуге өткізілген биязы және жартылай биязы/ қылшық және жартылай қылшық жүннің құнын арзандату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xml:space="preserve">
3) жүннің сапасын бағалауды жүзеге асыратын зертхана берген анықтаманың электрондық көшірмесі (биязы және жартылай биязы жүн үшін). </w:t>
            </w:r>
          </w:p>
          <w:p>
            <w:pPr>
              <w:spacing w:after="20"/>
              <w:ind w:left="20"/>
              <w:jc w:val="both"/>
            </w:pPr>
            <w:r>
              <w:rPr>
                <w:rFonts w:ascii="Times New Roman"/>
                <w:b w:val="false"/>
                <w:i w:val="false"/>
                <w:color w:val="000000"/>
                <w:sz w:val="20"/>
              </w:rPr>
              <w:t>
13. Қағидаларға 3-қосымшаға сәйкес 15-нысан бойынша бал өндірісінің құнын арзандату үшін:</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3) балдың сапасын бағалауды жүзеге асыратын зертхана берген анықтаманың электрондық көшірмесі;</w:t>
            </w:r>
          </w:p>
          <w:p>
            <w:pPr>
              <w:spacing w:after="20"/>
              <w:ind w:left="20"/>
              <w:jc w:val="both"/>
            </w:pPr>
            <w:r>
              <w:rPr>
                <w:rFonts w:ascii="Times New Roman"/>
                <w:b w:val="false"/>
                <w:i w:val="false"/>
                <w:color w:val="000000"/>
                <w:sz w:val="20"/>
              </w:rPr>
              <w:t xml:space="preserve">
14. Қағидаларға 3-қосымшаға сәйкес 16-нысан бойынша етті бағытындағы асыл тұқымды ірі қара/ұсақ малдың төлін өсіру шығындарын арзандату үшін: </w:t>
            </w:r>
          </w:p>
          <w:p>
            <w:pPr>
              <w:spacing w:after="20"/>
              <w:ind w:left="20"/>
              <w:jc w:val="both"/>
            </w:pPr>
            <w:r>
              <w:rPr>
                <w:rFonts w:ascii="Times New Roman"/>
                <w:b w:val="false"/>
                <w:i w:val="false"/>
                <w:color w:val="000000"/>
                <w:sz w:val="20"/>
              </w:rPr>
              <w:t>
1) сатып алу-сату шартының электрондық көшірмесі;</w:t>
            </w:r>
          </w:p>
          <w:p>
            <w:pPr>
              <w:spacing w:after="20"/>
              <w:ind w:left="20"/>
              <w:jc w:val="both"/>
            </w:pPr>
            <w:r>
              <w:rPr>
                <w:rFonts w:ascii="Times New Roman"/>
                <w:b w:val="false"/>
                <w:i w:val="false"/>
                <w:color w:val="000000"/>
                <w:sz w:val="20"/>
              </w:rPr>
              <w:t>
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Мемлекеттік қызметті көрсету үшін сұранымның қабылданғаны туралы субсидиялаудың мемлекеттік ақпараттық жүйесінде (бұдан әрі – СМАЖ) көрсетілетін қызметті алушының "жеке кабинетіндегі" тиісті мәртебесі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тауар өндірушінің және (немесе) ұсынылған деректер мен субсидиялар алу үшін қажетті мәліметтердің Қағидаларда белгіленген өлшемшарттарға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СМАЖ-дағы "жеке кабинеті", сондай-ақ мемлекеттік қызметтер көрсету мәселелері жөніндегі бірыңғай байланыс орталығы 1414, 8 800 080 7777 арқылы қашықтан қол жеткізу режимінде мемлекеттік қызмет көрсетудің тәртібі мен мәртебесі туралы ақпарат алу мүмкіндігі бар.</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4-1-қосымша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Қағидалар 4-1-қосымшамен толықтырылды – ҚР ҚР Ауыл шаруашылығы министрінің 25.06.2024 </w:t>
      </w:r>
      <w:r>
        <w:rPr>
          <w:rFonts w:ascii="Times New Roman"/>
          <w:b w:val="false"/>
          <w:i w:val="false"/>
          <w:color w:val="ff0000"/>
          <w:sz w:val="28"/>
        </w:rPr>
        <w:t>№ 217</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 жаңа редакцияда - ҚР Ауыл шаруашылығы министрінің м.а. 27.01.2026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қолданысқа енгізіледі және 01.01.2025 бастап туындаған қатынастарға қолданылады)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646" w:id="111"/>
    <w:p>
      <w:pPr>
        <w:spacing w:after="0"/>
        <w:ind w:left="0"/>
        <w:jc w:val="left"/>
      </w:pPr>
      <w:r>
        <w:rPr>
          <w:rFonts w:ascii="Times New Roman"/>
          <w:b/>
          <w:i w:val="false"/>
          <w:color w:val="000000"/>
        </w:rPr>
        <w:t xml:space="preserve"> Әкімшілік деректерді жинауға арналған нысан</w:t>
      </w:r>
    </w:p>
    <w:bookmarkEnd w:id="111"/>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1605" w:id="112"/>
    <w:p>
      <w:pPr>
        <w:spacing w:after="0"/>
        <w:ind w:left="0"/>
        <w:jc w:val="left"/>
      </w:pPr>
      <w:r>
        <w:rPr>
          <w:rFonts w:ascii="Times New Roman"/>
          <w:b/>
          <w:i w:val="false"/>
          <w:color w:val="000000"/>
        </w:rPr>
        <w:t xml:space="preserve"> Әкімшілік нысанның атауы: Агроөнеркәсіптік кешеннің өндірілген жалпы өнімінің (тауарлардың немесе көрсетілген қызметтердің) көлемі туралы ақпарат</w:t>
      </w:r>
    </w:p>
    <w:bookmarkEnd w:id="1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1-МШЖӨ</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20__ж</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тауар өндірушілер</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p>
      <w:pPr>
        <w:spacing w:after="0"/>
        <w:ind w:left="0"/>
        <w:jc w:val="both"/>
      </w:pPr>
      <w:r>
        <w:rPr>
          <w:rFonts w:ascii="Times New Roman"/>
          <w:b w:val="false"/>
          <w:i w:val="false"/>
          <w:color w:val="000000"/>
          <w:sz w:val="28"/>
        </w:rPr>
        <w:t xml:space="preserve">
      жыл сайын, 20 қаңтардан бастап және тиісті жылдың соңына дейінгі мерзімде.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ml:space="preserve">
      Жинау әдісі: электрондық түрде. </w:t>
      </w:r>
    </w:p>
    <w:p>
      <w:pPr>
        <w:spacing w:after="0"/>
        <w:ind w:left="0"/>
        <w:jc w:val="both"/>
      </w:pPr>
      <w:r>
        <w:rPr>
          <w:rFonts w:ascii="Times New Roman"/>
          <w:b w:val="false"/>
          <w:i w:val="false"/>
          <w:color w:val="000000"/>
          <w:sz w:val="28"/>
        </w:rPr>
        <w:t>
      Облыс_________________________________________</w:t>
      </w:r>
    </w:p>
    <w:p>
      <w:pPr>
        <w:spacing w:after="0"/>
        <w:ind w:left="0"/>
        <w:jc w:val="both"/>
      </w:pPr>
      <w:r>
        <w:rPr>
          <w:rFonts w:ascii="Times New Roman"/>
          <w:b w:val="false"/>
          <w:i w:val="false"/>
          <w:color w:val="000000"/>
          <w:sz w:val="28"/>
        </w:rPr>
        <w:t>
      Жылы 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жіктеуішісі бойынша код</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тонна/бас/дана/доза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көрсетілген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Басшы немесе оның міндетін атқарушы адам_______________________________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Есептің тапсырылған күні 20 ___ жылғы " " __________</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бағасы туралы деректер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бекітілген Асыл тұқымды мал шаруашылығын дамытуды, мал шаруашылығының өнімділігін және өнім сапасын арттыруды субсидиялау қағидаларының 14-1-тармағына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6459 болып тіркелген) бекітілген респонденттердің алғашқы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мал шаруашылығының жай-күйі туралы есеп, мал шаруашылығы өнімдерін өндіру туралы алғашқы статистикалық деректерді беруге келісемін.</w:t>
      </w:r>
    </w:p>
    <w:p>
      <w:pPr>
        <w:spacing w:after="0"/>
        <w:ind w:left="0"/>
        <w:jc w:val="both"/>
      </w:pPr>
      <w:r>
        <w:rPr>
          <w:rFonts w:ascii="Times New Roman"/>
          <w:b w:val="false"/>
          <w:i w:val="false"/>
          <w:color w:val="000000"/>
          <w:sz w:val="28"/>
        </w:rPr>
        <w:t>
      Мал шаруашылығының жай-күйі туралы бастапқы статистикалық деректерді беру жөніндегі талап экономикалық қызмет түрлері жалпы жіктеуішінің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бөлімшелеріне қолданылады.</w:t>
      </w:r>
    </w:p>
    <w:p>
      <w:pPr>
        <w:spacing w:after="0"/>
        <w:ind w:left="0"/>
        <w:jc w:val="both"/>
      </w:pPr>
      <w:r>
        <w:rPr>
          <w:rFonts w:ascii="Times New Roman"/>
          <w:b w:val="false"/>
          <w:i w:val="false"/>
          <w:color w:val="000000"/>
          <w:sz w:val="28"/>
        </w:rPr>
        <w:t xml:space="preserve">
      Мал шаруашылығы өнімін өндіру туралы бастапқы статистикалық деректерді беру жөніндегі талап іріктемеге түскен, мал мен құсы бар дара кәсіпкерлер, шаруа немесе фермер қожалықтары және жұртшылық шаруашылықтарына қолданылады. </w:t>
      </w:r>
    </w:p>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көрсетілетін қызметтердің) көлемі туралы ақпарат" нысанын толтыру бойынша түсініктеме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кешеннің</w:t>
            </w:r>
            <w:r>
              <w:br/>
            </w:r>
            <w:r>
              <w:rPr>
                <w:rFonts w:ascii="Times New Roman"/>
                <w:b w:val="false"/>
                <w:i w:val="false"/>
                <w:color w:val="000000"/>
                <w:sz w:val="20"/>
              </w:rPr>
              <w:t>өндірілген жалпы өнімнің</w:t>
            </w:r>
            <w:r>
              <w:br/>
            </w:r>
            <w:r>
              <w:rPr>
                <w:rFonts w:ascii="Times New Roman"/>
                <w:b w:val="false"/>
                <w:i w:val="false"/>
                <w:color w:val="000000"/>
                <w:sz w:val="20"/>
              </w:rPr>
              <w:t>(тауарлардың немесе</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 туралы ақпарат"</w:t>
            </w:r>
            <w:r>
              <w:br/>
            </w:r>
            <w:r>
              <w:rPr>
                <w:rFonts w:ascii="Times New Roman"/>
                <w:b w:val="false"/>
                <w:i w:val="false"/>
                <w:color w:val="000000"/>
                <w:sz w:val="20"/>
              </w:rPr>
              <w:t>1 нысанына қосымша</w:t>
            </w:r>
          </w:p>
        </w:tc>
      </w:tr>
    </w:tbl>
    <w:bookmarkStart w:name="z1642" w:id="113"/>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1-МШЖӨ нысан, кезеңділігі: жылдық)</w:t>
      </w:r>
    </w:p>
    <w:bookmarkEnd w:id="113"/>
    <w:bookmarkStart w:name="z1643" w:id="114"/>
    <w:p>
      <w:pPr>
        <w:spacing w:after="0"/>
        <w:ind w:left="0"/>
        <w:jc w:val="left"/>
      </w:pPr>
      <w:r>
        <w:rPr>
          <w:rFonts w:ascii="Times New Roman"/>
          <w:b/>
          <w:i w:val="false"/>
          <w:color w:val="000000"/>
        </w:rPr>
        <w:t xml:space="preserve"> 1-тарау. Жалпы ережелер</w:t>
      </w:r>
    </w:p>
    <w:bookmarkEnd w:id="11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Нысанды тауар өндірушілер мемлекеттік ақпараттық субсидиялау жүйесінде (бұдан әрі – СМАЖ) толтырады. </w:t>
      </w:r>
    </w:p>
    <w:p>
      <w:pPr>
        <w:spacing w:after="0"/>
        <w:ind w:left="0"/>
        <w:jc w:val="both"/>
      </w:pPr>
      <w:r>
        <w:rPr>
          <w:rFonts w:ascii="Times New Roman"/>
          <w:b w:val="false"/>
          <w:i w:val="false"/>
          <w:color w:val="000000"/>
          <w:sz w:val="28"/>
        </w:rPr>
        <w:t xml:space="preserve">
      3. Нысанға басшы не оның міндетін атқарушы адам тегі мен аты-жөнін көрсете отырып, қол қояды. </w:t>
      </w:r>
    </w:p>
    <w:p>
      <w:pPr>
        <w:spacing w:after="0"/>
        <w:ind w:left="0"/>
        <w:jc w:val="both"/>
      </w:pPr>
      <w:r>
        <w:rPr>
          <w:rFonts w:ascii="Times New Roman"/>
          <w:b w:val="false"/>
          <w:i w:val="false"/>
          <w:color w:val="000000"/>
          <w:sz w:val="28"/>
        </w:rPr>
        <w:t xml:space="preserve">
      4. Нысанды: </w:t>
      </w:r>
    </w:p>
    <w:p>
      <w:pPr>
        <w:spacing w:after="0"/>
        <w:ind w:left="0"/>
        <w:jc w:val="both"/>
      </w:pPr>
      <w:r>
        <w:rPr>
          <w:rFonts w:ascii="Times New Roman"/>
          <w:b w:val="false"/>
          <w:i w:val="false"/>
          <w:color w:val="000000"/>
          <w:sz w:val="28"/>
        </w:rPr>
        <w:t xml:space="preserve">
      субсидия алатын тауар өндірушілер ұсынады. </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644" w:id="115"/>
    <w:p>
      <w:pPr>
        <w:spacing w:after="0"/>
        <w:ind w:left="0"/>
        <w:jc w:val="left"/>
      </w:pPr>
      <w:r>
        <w:rPr>
          <w:rFonts w:ascii="Times New Roman"/>
          <w:b/>
          <w:i w:val="false"/>
          <w:color w:val="000000"/>
        </w:rPr>
        <w:t xml:space="preserve"> 2-тарау. Нысанды толтыру бойынша түсініктеме</w:t>
      </w:r>
    </w:p>
    <w:bookmarkEnd w:id="115"/>
    <w:p>
      <w:pPr>
        <w:spacing w:after="0"/>
        <w:ind w:left="0"/>
        <w:jc w:val="both"/>
      </w:pPr>
      <w:r>
        <w:rPr>
          <w:rFonts w:ascii="Times New Roman"/>
          <w:b w:val="false"/>
          <w:i w:val="false"/>
          <w:color w:val="000000"/>
          <w:sz w:val="28"/>
        </w:rPr>
        <w:t>
      6. Нысанның 1-бағанында ұлттық Әкімшілік-аумақтық объектілердің жіктеуішіне сәйкес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7. Нысанның 2-бағанында субсидия алатын тауар өндірушінің атауы көрсетіледі.</w:t>
      </w:r>
    </w:p>
    <w:p>
      <w:pPr>
        <w:spacing w:after="0"/>
        <w:ind w:left="0"/>
        <w:jc w:val="both"/>
      </w:pPr>
      <w:r>
        <w:rPr>
          <w:rFonts w:ascii="Times New Roman"/>
          <w:b w:val="false"/>
          <w:i w:val="false"/>
          <w:color w:val="000000"/>
          <w:sz w:val="28"/>
        </w:rPr>
        <w:t>
      8. Нысанның 3-бағанында тауар өндірушінің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тоннамен/баспен/данамен/дозамен көрсетіледі.</w:t>
      </w:r>
    </w:p>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СМАЖ-да толтырылады.</w:t>
      </w:r>
    </w:p>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СМАЖ-да есептеледі.</w:t>
      </w:r>
    </w:p>
    <w:p>
      <w:pPr>
        <w:spacing w:after="0"/>
        <w:ind w:left="0"/>
        <w:jc w:val="both"/>
      </w:pPr>
      <w:r>
        <w:rPr>
          <w:rFonts w:ascii="Times New Roman"/>
          <w:b w:val="false"/>
          <w:i w:val="false"/>
          <w:color w:val="000000"/>
          <w:sz w:val="28"/>
        </w:rPr>
        <w:t>
      13. Нысанның 8-бағанында ауытқу, мың теңгемен көрсетіледі, ол СМАЖ-да автоматты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648" w:id="116"/>
    <w:p>
      <w:pPr>
        <w:spacing w:after="0"/>
        <w:ind w:left="0"/>
        <w:jc w:val="left"/>
      </w:pPr>
      <w:r>
        <w:rPr>
          <w:rFonts w:ascii="Times New Roman"/>
          <w:b/>
          <w:i w:val="false"/>
          <w:color w:val="000000"/>
        </w:rPr>
        <w:t xml:space="preserve"> Қарсы міндеттемелер тізілімі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(иә /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r>
              <w:br/>
            </w:r>
            <w:r>
              <w:rPr>
                <w:rFonts w:ascii="Times New Roman"/>
                <w:b w:val="false"/>
                <w:i w:val="false"/>
                <w:color w:val="000000"/>
                <w:sz w:val="20"/>
              </w:rPr>
              <w:t>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Қайда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1621" w:id="117"/>
    <w:p>
      <w:pPr>
        <w:spacing w:after="0"/>
        <w:ind w:left="0"/>
        <w:jc w:val="left"/>
      </w:pPr>
      <w:r>
        <w:rPr>
          <w:rFonts w:ascii="Times New Roman"/>
          <w:b/>
          <w:i w:val="false"/>
          <w:color w:val="000000"/>
        </w:rPr>
        <w:t xml:space="preserve"> Әкімшілік нысанның атауы: Мал шаруашылығына арналған субсидияны пайдалану туралы ақпарат</w:t>
      </w:r>
    </w:p>
    <w:bookmarkEnd w:id="117"/>
    <w:p>
      <w:pPr>
        <w:spacing w:after="0"/>
        <w:ind w:left="0"/>
        <w:jc w:val="both"/>
      </w:pPr>
      <w:r>
        <w:rPr>
          <w:rFonts w:ascii="Times New Roman"/>
          <w:b w:val="false"/>
          <w:i w:val="false"/>
          <w:color w:val="ff0000"/>
          <w:sz w:val="28"/>
        </w:rPr>
        <w:t xml:space="preserve">
      Ескерту. Қағидалар 4-2-қосымшамен толықтырылды - ҚР Ауыл шаруашылығы министрінің 18.11.2025 </w:t>
      </w:r>
      <w:r>
        <w:rPr>
          <w:rFonts w:ascii="Times New Roman"/>
          <w:b w:val="false"/>
          <w:i w:val="false"/>
          <w:color w:val="ff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1-МШСП</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кезеңі: 20__ж</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xml:space="preserve">
      жыл сайын, есепті жылдан кейінгі жылғы 1 ақпанға дейінгі мерзімде.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қағаз түрінде.</w:t>
      </w:r>
    </w:p>
    <w:p>
      <w:pPr>
        <w:spacing w:after="0"/>
        <w:ind w:left="0"/>
        <w:jc w:val="both"/>
      </w:pPr>
      <w:r>
        <w:rPr>
          <w:rFonts w:ascii="Times New Roman"/>
          <w:b w:val="false"/>
          <w:i w:val="false"/>
          <w:color w:val="000000"/>
          <w:sz w:val="28"/>
        </w:rPr>
        <w:t>
      Облыс/қала_________________________________________</w:t>
      </w:r>
    </w:p>
    <w:p>
      <w:pPr>
        <w:spacing w:after="0"/>
        <w:ind w:left="0"/>
        <w:jc w:val="both"/>
      </w:pPr>
      <w:r>
        <w:rPr>
          <w:rFonts w:ascii="Times New Roman"/>
          <w:b w:val="false"/>
          <w:i w:val="false"/>
          <w:color w:val="000000"/>
          <w:sz w:val="28"/>
        </w:rPr>
        <w:t>
      Жылы _________________________________________</w:t>
      </w:r>
    </w:p>
    <w:p>
      <w:pPr>
        <w:spacing w:after="0"/>
        <w:ind w:left="0"/>
        <w:jc w:val="both"/>
      </w:pPr>
      <w:r>
        <w:rPr>
          <w:rFonts w:ascii="Times New Roman"/>
          <w:b w:val="false"/>
          <w:i w:val="false"/>
          <w:color w:val="000000"/>
          <w:sz w:val="28"/>
        </w:rPr>
        <w:t>
      Әкімшілік-аумақтық объектілердің жіктеуіші бойынша коды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түрлерінің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теңге</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теңге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p>
      <w:pPr>
        <w:spacing w:after="0"/>
        <w:ind w:left="0"/>
        <w:jc w:val="both"/>
      </w:pPr>
      <w:r>
        <w:rPr>
          <w:rFonts w:ascii="Times New Roman"/>
          <w:b w:val="false"/>
          <w:i w:val="false"/>
          <w:color w:val="000000"/>
          <w:sz w:val="28"/>
        </w:rPr>
        <w:t>
      Электрондық почтасының мекенжайы_______________________________</w:t>
      </w:r>
    </w:p>
    <w:p>
      <w:pPr>
        <w:spacing w:after="0"/>
        <w:ind w:left="0"/>
        <w:jc w:val="both"/>
      </w:pPr>
      <w:r>
        <w:rPr>
          <w:rFonts w:ascii="Times New Roman"/>
          <w:b w:val="false"/>
          <w:i w:val="false"/>
          <w:color w:val="000000"/>
          <w:sz w:val="28"/>
        </w:rPr>
        <w:t>
      Орындаушы_____________________________________________________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Басшы немесе оның міндетін атқарушы адам________________________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телефоны</w:t>
      </w:r>
    </w:p>
    <w:p>
      <w:pPr>
        <w:spacing w:after="0"/>
        <w:ind w:left="0"/>
        <w:jc w:val="both"/>
      </w:pPr>
      <w:r>
        <w:rPr>
          <w:rFonts w:ascii="Times New Roman"/>
          <w:b w:val="false"/>
          <w:i w:val="false"/>
          <w:color w:val="000000"/>
          <w:sz w:val="28"/>
        </w:rPr>
        <w:t>
      Есептің тапсырылған күні 20 ___ жылғы "__" __________</w:t>
      </w:r>
    </w:p>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"Мал шаруашылығына арналған субсидияны пайдалану туралы ақпарат" нысанын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"Мал шаруашылығына арналған</w:t>
            </w:r>
            <w:r>
              <w:br/>
            </w:r>
            <w:r>
              <w:rPr>
                <w:rFonts w:ascii="Times New Roman"/>
                <w:b w:val="false"/>
                <w:i w:val="false"/>
                <w:color w:val="000000"/>
                <w:sz w:val="20"/>
              </w:rPr>
              <w:t>субсидияны пайдалану туралы</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1688" w:id="118"/>
    <w:p>
      <w:pPr>
        <w:spacing w:after="0"/>
        <w:ind w:left="0"/>
        <w:jc w:val="left"/>
      </w:pPr>
      <w:r>
        <w:rPr>
          <w:rFonts w:ascii="Times New Roman"/>
          <w:b/>
          <w:i w:val="false"/>
          <w:color w:val="000000"/>
        </w:rPr>
        <w:t xml:space="preserve"> Әкімшілік деректерді өтеусіз негізде жинауға арналған "Мал шаруашылығына арналған субсидияны пайдалану туралы ақпарат" нысанын толтыру бойынша түсіндірме (индексі: № 1-МШСП нысан, кезеңділігі: жыл сайын)</w:t>
      </w:r>
    </w:p>
    <w:bookmarkEnd w:id="118"/>
    <w:bookmarkStart w:name="z1689" w:id="119"/>
    <w:p>
      <w:pPr>
        <w:spacing w:after="0"/>
        <w:ind w:left="0"/>
        <w:jc w:val="left"/>
      </w:pPr>
      <w:r>
        <w:rPr>
          <w:rFonts w:ascii="Times New Roman"/>
          <w:b/>
          <w:i w:val="false"/>
          <w:color w:val="000000"/>
        </w:rPr>
        <w:t xml:space="preserve"> 1-тарау. Жалпы ережелер</w:t>
      </w:r>
    </w:p>
    <w:bookmarkEnd w:id="11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"Мал шаруашылығына арналған субсидияны пайдалану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 және Қазақстан Республикасы Ауыл шаруашылығы министрлігіне жібереді.</w:t>
      </w:r>
    </w:p>
    <w:p>
      <w:pPr>
        <w:spacing w:after="0"/>
        <w:ind w:left="0"/>
        <w:jc w:val="both"/>
      </w:pPr>
      <w:r>
        <w:rPr>
          <w:rFonts w:ascii="Times New Roman"/>
          <w:b w:val="false"/>
          <w:i w:val="false"/>
          <w:color w:val="000000"/>
          <w:sz w:val="28"/>
        </w:rPr>
        <w:t>
      3. Нысанға басшы не оның міндеттерін атқарушы адам аты-жөнін көрсете отырып, қол қояды.</w:t>
      </w:r>
    </w:p>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ұсынады.</w:t>
      </w:r>
    </w:p>
    <w:p>
      <w:pPr>
        <w:spacing w:after="0"/>
        <w:ind w:left="0"/>
        <w:jc w:val="both"/>
      </w:pPr>
      <w:r>
        <w:rPr>
          <w:rFonts w:ascii="Times New Roman"/>
          <w:b w:val="false"/>
          <w:i w:val="false"/>
          <w:color w:val="000000"/>
          <w:sz w:val="28"/>
        </w:rPr>
        <w:t>
      5. Нысан мемлекеттік және орыс тілдерінде толтырылады.</w:t>
      </w:r>
    </w:p>
    <w:bookmarkStart w:name="z1690" w:id="120"/>
    <w:p>
      <w:pPr>
        <w:spacing w:after="0"/>
        <w:ind w:left="0"/>
        <w:jc w:val="left"/>
      </w:pPr>
      <w:r>
        <w:rPr>
          <w:rFonts w:ascii="Times New Roman"/>
          <w:b/>
          <w:i w:val="false"/>
          <w:color w:val="000000"/>
        </w:rPr>
        <w:t xml:space="preserve"> 2-тарау. Нысанды толтыру бойынша түсіндірме</w:t>
      </w:r>
    </w:p>
    <w:bookmarkEnd w:id="120"/>
    <w:p>
      <w:pPr>
        <w:spacing w:after="0"/>
        <w:ind w:left="0"/>
        <w:jc w:val="both"/>
      </w:pPr>
      <w:r>
        <w:rPr>
          <w:rFonts w:ascii="Times New Roman"/>
          <w:b w:val="false"/>
          <w:i w:val="false"/>
          <w:color w:val="000000"/>
          <w:sz w:val="28"/>
        </w:rPr>
        <w:t>
      6. Нысанның 1-бағанында субсидияланатын саланың атауы көрсетіледі (етті және етті-сүтті мал шаруашылығы, сүтті және сүтті-етті мал шаруашылығы, мал шаруашылығы, етті және жұмыртқалы құс шаруашылығы, қой шаруашылығы, жылқы шаруашылығы, түйе шаруашылығы, шошқа шаруашылығы, сондай-ақ "Өңірлердің ерекшеліктері мен мамандануын ескере отырып, жергілікті атқарушы органдарының қалауы бойынша жергілікті бюджеттен бөлінетін бюджет қаражаты есебінен" бөлімінде көзделген субсидия түрлері бойынша).</w:t>
      </w:r>
    </w:p>
    <w:p>
      <w:pPr>
        <w:spacing w:after="0"/>
        <w:ind w:left="0"/>
        <w:jc w:val="both"/>
      </w:pPr>
      <w:r>
        <w:rPr>
          <w:rFonts w:ascii="Times New Roman"/>
          <w:b w:val="false"/>
          <w:i w:val="false"/>
          <w:color w:val="000000"/>
          <w:sz w:val="28"/>
        </w:rPr>
        <w:t>
      7. Нысанның 2-бағанында осы Қағидаларға 1-қосымшада белгіленген субсидия түрлерінің атауы көрсетіледі.</w:t>
      </w:r>
    </w:p>
    <w:p>
      <w:pPr>
        <w:spacing w:after="0"/>
        <w:ind w:left="0"/>
        <w:jc w:val="both"/>
      </w:pPr>
      <w:r>
        <w:rPr>
          <w:rFonts w:ascii="Times New Roman"/>
          <w:b w:val="false"/>
          <w:i w:val="false"/>
          <w:color w:val="000000"/>
          <w:sz w:val="28"/>
        </w:rPr>
        <w:t>
      8. Нысанның 3-бағанында өлшем бірлігі көрсетіледі (килограмм, бас, дана, доза).</w:t>
      </w:r>
    </w:p>
    <w:p>
      <w:pPr>
        <w:spacing w:after="0"/>
        <w:ind w:left="0"/>
        <w:jc w:val="both"/>
      </w:pPr>
      <w:r>
        <w:rPr>
          <w:rFonts w:ascii="Times New Roman"/>
          <w:b w:val="false"/>
          <w:i w:val="false"/>
          <w:color w:val="000000"/>
          <w:sz w:val="28"/>
        </w:rPr>
        <w:t>
      9. Нысанның 4-бағанында осы Қағидаларға 1-қосымшада белгіленген әрбір субсидия түрі бойынша субсидиялау нормативі көрсетіледі.</w:t>
      </w:r>
    </w:p>
    <w:p>
      <w:pPr>
        <w:spacing w:after="0"/>
        <w:ind w:left="0"/>
        <w:jc w:val="both"/>
      </w:pPr>
      <w:r>
        <w:rPr>
          <w:rFonts w:ascii="Times New Roman"/>
          <w:b w:val="false"/>
          <w:i w:val="false"/>
          <w:color w:val="000000"/>
          <w:sz w:val="28"/>
        </w:rPr>
        <w:t>
      10. Нысанның 5-бағанында тиісті субсидия түрлері бойынша жоспарланған көлем көрсетіледі.</w:t>
      </w:r>
    </w:p>
    <w:p>
      <w:pPr>
        <w:spacing w:after="0"/>
        <w:ind w:left="0"/>
        <w:jc w:val="both"/>
      </w:pPr>
      <w:r>
        <w:rPr>
          <w:rFonts w:ascii="Times New Roman"/>
          <w:b w:val="false"/>
          <w:i w:val="false"/>
          <w:color w:val="000000"/>
          <w:sz w:val="28"/>
        </w:rPr>
        <w:t>
      11. Нысанның 6-бағанында тиісті субсидия түрлері бойынша бөлінген бюджет қаражатының сомасы көрсетіледі.</w:t>
      </w:r>
    </w:p>
    <w:p>
      <w:pPr>
        <w:spacing w:after="0"/>
        <w:ind w:left="0"/>
        <w:jc w:val="both"/>
      </w:pPr>
      <w:r>
        <w:rPr>
          <w:rFonts w:ascii="Times New Roman"/>
          <w:b w:val="false"/>
          <w:i w:val="false"/>
          <w:color w:val="000000"/>
          <w:sz w:val="28"/>
        </w:rPr>
        <w:t>
      12. Нысанның 7-бағанында тиісті субсидия түрлері бойынша нақты субсидияланған көлем көрсетіледі.</w:t>
      </w:r>
    </w:p>
    <w:p>
      <w:pPr>
        <w:spacing w:after="0"/>
        <w:ind w:left="0"/>
        <w:jc w:val="both"/>
      </w:pPr>
      <w:r>
        <w:rPr>
          <w:rFonts w:ascii="Times New Roman"/>
          <w:b w:val="false"/>
          <w:i w:val="false"/>
          <w:color w:val="000000"/>
          <w:sz w:val="28"/>
        </w:rPr>
        <w:t>
      13. Нысанның 8-бағанында бөлінген бюджет қаражатының нақты игерілген сомасы көрсетіледі.</w:t>
      </w:r>
    </w:p>
    <w:p>
      <w:pPr>
        <w:spacing w:after="0"/>
        <w:ind w:left="0"/>
        <w:jc w:val="both"/>
      </w:pPr>
      <w:r>
        <w:rPr>
          <w:rFonts w:ascii="Times New Roman"/>
          <w:b w:val="false"/>
          <w:i w:val="false"/>
          <w:color w:val="000000"/>
          <w:sz w:val="28"/>
        </w:rPr>
        <w:t>
      14. Нысанның 9-бағанда игерілмеген бюджет қаражатының қалдығы (бар болса) көрсетіледі.</w:t>
      </w:r>
    </w:p>
    <w:p>
      <w:pPr>
        <w:spacing w:after="0"/>
        <w:ind w:left="0"/>
        <w:jc w:val="both"/>
      </w:pPr>
      <w:r>
        <w:rPr>
          <w:rFonts w:ascii="Times New Roman"/>
          <w:b w:val="false"/>
          <w:i w:val="false"/>
          <w:color w:val="000000"/>
          <w:sz w:val="28"/>
        </w:rPr>
        <w:t>
      15. Нысанның 10-бағанда бюджет қаражатының игерілмеу себептері (игерілмеген қалдық болған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0" w:id="121"/>
    <w:p>
      <w:pPr>
        <w:spacing w:after="0"/>
        <w:ind w:left="0"/>
        <w:jc w:val="left"/>
      </w:pPr>
      <w:r>
        <w:rPr>
          <w:rFonts w:ascii="Times New Roman"/>
          <w:b/>
          <w:i w:val="false"/>
          <w:color w:val="000000"/>
        </w:rPr>
        <w:t xml:space="preserve"> Субсидиялар алуға үміткер кәсіпорынның өндірістік қуаттылығының және инфрақұрылымның сәйкестігіне арнайы комиссияның қорытындысы</w:t>
      </w:r>
    </w:p>
    <w:bookmarkEnd w:id="121"/>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04.06.2025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20 ___ жылғы "___" _______</w:t>
      </w:r>
    </w:p>
    <w:bookmarkStart w:name="z1609" w:id="122"/>
    <w:p>
      <w:pPr>
        <w:spacing w:after="0"/>
        <w:ind w:left="0"/>
        <w:jc w:val="both"/>
      </w:pPr>
      <w:r>
        <w:rPr>
          <w:rFonts w:ascii="Times New Roman"/>
          <w:b w:val="false"/>
          <w:i w:val="false"/>
          <w:color w:val="000000"/>
          <w:sz w:val="28"/>
        </w:rPr>
        <w:t xml:space="preserve">
      1. Тауар өндірушінің атауы: _________________________________________________ </w:t>
      </w:r>
    </w:p>
    <w:bookmarkEnd w:id="122"/>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bookmarkStart w:name="z1610" w:id="123"/>
    <w:p>
      <w:pPr>
        <w:spacing w:after="0"/>
        <w:ind w:left="0"/>
        <w:jc w:val="both"/>
      </w:pPr>
      <w:r>
        <w:rPr>
          <w:rFonts w:ascii="Times New Roman"/>
          <w:b w:val="false"/>
          <w:i w:val="false"/>
          <w:color w:val="000000"/>
          <w:sz w:val="28"/>
        </w:rPr>
        <w:t xml:space="preserve">
      2. Тауар өндірушінің мекенжайы:________________________________________ </w:t>
      </w:r>
    </w:p>
    <w:bookmarkEnd w:id="123"/>
    <w:bookmarkStart w:name="z1611" w:id="124"/>
    <w:p>
      <w:pPr>
        <w:spacing w:after="0"/>
        <w:ind w:left="0"/>
        <w:jc w:val="both"/>
      </w:pPr>
      <w:r>
        <w:rPr>
          <w:rFonts w:ascii="Times New Roman"/>
          <w:b w:val="false"/>
          <w:i w:val="false"/>
          <w:color w:val="000000"/>
          <w:sz w:val="28"/>
        </w:rPr>
        <w:t xml:space="preserve">
      3. Шаруашылықтың есепке алу нөмірі ___________________________________ </w:t>
      </w:r>
    </w:p>
    <w:bookmarkEnd w:id="124"/>
    <w:bookmarkStart w:name="z1612" w:id="125"/>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шаруашылықтың қызмет түрінің коды: </w:t>
      </w:r>
    </w:p>
    <w:bookmarkEnd w:id="125"/>
    <w:p>
      <w:pPr>
        <w:spacing w:after="0"/>
        <w:ind w:left="0"/>
        <w:jc w:val="both"/>
      </w:pPr>
      <w:r>
        <w:rPr>
          <w:rFonts w:ascii="Times New Roman"/>
          <w:b w:val="false"/>
          <w:i w:val="false"/>
          <w:color w:val="000000"/>
          <w:sz w:val="28"/>
        </w:rPr>
        <w:t xml:space="preserve">
      __________________________________________________________________ </w:t>
      </w:r>
    </w:p>
    <w:bookmarkStart w:name="z1613" w:id="126"/>
    <w:p>
      <w:pPr>
        <w:spacing w:after="0"/>
        <w:ind w:left="0"/>
        <w:jc w:val="both"/>
      </w:pPr>
      <w:r>
        <w:rPr>
          <w:rFonts w:ascii="Times New Roman"/>
          <w:b w:val="false"/>
          <w:i w:val="false"/>
          <w:color w:val="000000"/>
          <w:sz w:val="28"/>
        </w:rPr>
        <w:t>
      5. Субсидиялар түрі, қуаттылығын көрсете отырып_____________________</w:t>
      </w:r>
    </w:p>
    <w:bookmarkEnd w:id="126"/>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500 бас ірі қара малдың еркек дарағы болатын (қуаттылығы азық беретін үстелдері бір басқа 30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көң сақтау орны және еріген суды жинауға арналған мүйісі;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ірі қара малға арналған электрондық таразысы бар бөлгіш және бекіткіш; сәйкестендірудің электрондық тәсілдерін есептегіші; жануарларды тиеуге және түсіруге арналған сатысы, азықтың қажетті көлемінің болуы және ірі қара малдың еркек дарақтарын астықпен бордақылауға арналған рационның сақталуы бар ірі қара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1000 бас ұсақ малдың еркек дарағы болатын (қуаттылығы азық беретін үстелдері бір басқа 10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ұсақ малға арналған электрондық таразысы бар бөлгіш және бекіткіш; жануарларды тиеуге және түсіруге арналған сатысы, азықтың қажетті көлемінің болуы қажетті азық көлемі бар ұсақ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қуаты тәулігіне кемінде 50 бас ірі қара мал/ тәулігіне кемінде 300 бас ұсақ мал болатын ет өңдеуші кәсіпорындар (қуаты техникалық құжаттамаға сәйкес анықталады): мал союға арналған автоматтандырылған технологиялық желісі, етті сақтайтын тоңазытқыш камералары, дайын өнімді сақтауға арналған тоңазытқыш камералары, тыныс-тіршілік жүйесінің инфрақұрылымы және жабдықтары, ветеринариялық-санитариялық сараптама зертханасы бар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Сою қуаты тәулігіне бір ауысымда кемінде 100 бас шошқа болатын, есепке алу нөмірі бар ет өңдеуші кәсіпорындар (қуаты техникалық құжаттамаға сәйкес анықталады): </w:t>
            </w:r>
          </w:p>
          <w:p>
            <w:pPr>
              <w:spacing w:after="20"/>
              <w:ind w:left="20"/>
              <w:jc w:val="both"/>
            </w:pPr>
            <w:r>
              <w:rPr>
                <w:rFonts w:ascii="Times New Roman"/>
                <w:b w:val="false"/>
                <w:i w:val="false"/>
                <w:color w:val="000000"/>
                <w:sz w:val="20"/>
              </w:rPr>
              <w:t>
мал союға арналған автоматтандырылған технологиялық желісі, ет сақтайтын тоңазытқыш камералары, дайын өнімді сақтауға арналған тоңазытқыш камералары, тіршілік ету жүйесінің инфрақұрылымы мен жабдықтары, ветеринариялық – санитариялық сараптама жөніндегі зертханасы бар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 бар шошқаларды союмен айналысатын сою пункті:</w:t>
            </w:r>
          </w:p>
          <w:p>
            <w:pPr>
              <w:spacing w:after="20"/>
              <w:ind w:left="20"/>
              <w:jc w:val="both"/>
            </w:pPr>
            <w:r>
              <w:rPr>
                <w:rFonts w:ascii="Times New Roman"/>
                <w:b w:val="false"/>
                <w:i w:val="false"/>
                <w:color w:val="000000"/>
                <w:sz w:val="20"/>
              </w:rPr>
              <w:t>
мал союға арналған технологиялық желісі, ет сақтайтын тоңазытқыш камералары, дайын өнімді сақтауға арналған тоңазытқыш камералары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 онда:</w:t>
            </w:r>
          </w:p>
          <w:p>
            <w:pPr>
              <w:spacing w:after="20"/>
              <w:ind w:left="20"/>
              <w:jc w:val="both"/>
            </w:pPr>
            <w:r>
              <w:rPr>
                <w:rFonts w:ascii="Times New Roman"/>
                <w:b w:val="false"/>
                <w:i w:val="false"/>
                <w:color w:val="000000"/>
                <w:sz w:val="20"/>
              </w:rPr>
              <w:t>
1) жобалық қуаты тәулігіне кемінде 1500 бас ірі қара малды соятын және етін сүйектен ажырататын өзінің жабдығы (қуаты техникалық құжаттамаға сәйкес анықталады):</w:t>
            </w:r>
          </w:p>
          <w:p>
            <w:pPr>
              <w:spacing w:after="20"/>
              <w:ind w:left="20"/>
              <w:jc w:val="both"/>
            </w:pPr>
            <w:r>
              <w:rPr>
                <w:rFonts w:ascii="Times New Roman"/>
                <w:b w:val="false"/>
                <w:i w:val="false"/>
                <w:color w:val="000000"/>
                <w:sz w:val="20"/>
              </w:rPr>
              <w:t>
2) сойылған ірі қара малдың қалдықтарын кәдеге жарататын өз жүйесі бар;</w:t>
            </w:r>
          </w:p>
          <w:p>
            <w:pPr>
              <w:spacing w:after="20"/>
              <w:ind w:left="20"/>
              <w:jc w:val="both"/>
            </w:pPr>
            <w:r>
              <w:rPr>
                <w:rFonts w:ascii="Times New Roman"/>
                <w:b w:val="false"/>
                <w:i w:val="false"/>
                <w:color w:val="000000"/>
                <w:sz w:val="20"/>
              </w:rPr>
              <w:t>
3) халықаралық сапа стандартына (халықаралық аудитпен расталған)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600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байламай күтіп-бағуға арналған қора-жайы;</w:t>
            </w:r>
          </w:p>
          <w:p>
            <w:pPr>
              <w:spacing w:after="20"/>
              <w:ind w:left="20"/>
              <w:jc w:val="both"/>
            </w:pPr>
            <w:r>
              <w:rPr>
                <w:rFonts w:ascii="Times New Roman"/>
                <w:b w:val="false"/>
                <w:i w:val="false"/>
                <w:color w:val="000000"/>
                <w:sz w:val="20"/>
              </w:rPr>
              <w:t>
2) автоматтандырылған сауу қондырғысы (карусель, шырша, параллель, тандем, роботталған машина) бар сауу залы;</w:t>
            </w:r>
          </w:p>
          <w:p>
            <w:pPr>
              <w:spacing w:after="20"/>
              <w:ind w:left="20"/>
              <w:jc w:val="both"/>
            </w:pPr>
            <w:r>
              <w:rPr>
                <w:rFonts w:ascii="Times New Roman"/>
                <w:b w:val="false"/>
                <w:i w:val="false"/>
                <w:color w:val="000000"/>
                <w:sz w:val="20"/>
              </w:rPr>
              <w:t>
3) азық тарату және суару;</w:t>
            </w:r>
          </w:p>
          <w:p>
            <w:pPr>
              <w:spacing w:after="20"/>
              <w:ind w:left="20"/>
              <w:jc w:val="both"/>
            </w:pPr>
            <w:r>
              <w:rPr>
                <w:rFonts w:ascii="Times New Roman"/>
                <w:b w:val="false"/>
                <w:i w:val="false"/>
                <w:color w:val="000000"/>
                <w:sz w:val="20"/>
              </w:rPr>
              <w:t>
4) азықтық цехтары;</w:t>
            </w:r>
          </w:p>
          <w:p>
            <w:pPr>
              <w:spacing w:after="20"/>
              <w:ind w:left="20"/>
              <w:jc w:val="both"/>
            </w:pPr>
            <w:r>
              <w:rPr>
                <w:rFonts w:ascii="Times New Roman"/>
                <w:b w:val="false"/>
                <w:i w:val="false"/>
                <w:color w:val="000000"/>
                <w:sz w:val="20"/>
              </w:rPr>
              <w:t>
5) ветеринариялық пункті;</w:t>
            </w:r>
          </w:p>
          <w:p>
            <w:pPr>
              <w:spacing w:after="20"/>
              <w:ind w:left="20"/>
              <w:jc w:val="both"/>
            </w:pPr>
            <w:r>
              <w:rPr>
                <w:rFonts w:ascii="Times New Roman"/>
                <w:b w:val="false"/>
                <w:i w:val="false"/>
                <w:color w:val="000000"/>
                <w:sz w:val="20"/>
              </w:rPr>
              <w:t>
6) азық дайындау үшін жер алқаптары (өздігінен дайындаған жағдайда) бар;</w:t>
            </w:r>
          </w:p>
          <w:p>
            <w:pPr>
              <w:spacing w:after="20"/>
              <w:ind w:left="20"/>
              <w:jc w:val="both"/>
            </w:pPr>
            <w:r>
              <w:rPr>
                <w:rFonts w:ascii="Times New Roman"/>
                <w:b w:val="false"/>
                <w:i w:val="false"/>
                <w:color w:val="000000"/>
                <w:sz w:val="20"/>
              </w:rPr>
              <w:t>
7) агроөнеркәсіптік кешен саласындағы кадрларды кәсіптік даярлауды, қайта даярлауды және олардың біліктілігін арттыруды жүзеге асыратын ұйымдар берген тиісті сертификатпен (куәлікпен) расталған сүт өндіру бағыттары бойынша кадрлардың біліктілігін жыл сайын арттыру (бұл талап 2024 жылдан бастап пайдалануға берілген (пайдалануға беру актісіне сәйкес) тауарлық сүт фермаларына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400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күтіп-бағуға арналған қора-жайы;</w:t>
            </w:r>
          </w:p>
          <w:p>
            <w:pPr>
              <w:spacing w:after="20"/>
              <w:ind w:left="20"/>
              <w:jc w:val="both"/>
            </w:pPr>
            <w:r>
              <w:rPr>
                <w:rFonts w:ascii="Times New Roman"/>
                <w:b w:val="false"/>
                <w:i w:val="false"/>
                <w:color w:val="000000"/>
                <w:sz w:val="20"/>
              </w:rPr>
              <w:t>
2) тасымалданатын сауу қондырғыларын қоса алғанда, автоматтандырылған немесе машинамен саууға арналған жабдығы;</w:t>
            </w:r>
          </w:p>
          <w:p>
            <w:pPr>
              <w:spacing w:after="20"/>
              <w:ind w:left="20"/>
              <w:jc w:val="both"/>
            </w:pPr>
            <w:r>
              <w:rPr>
                <w:rFonts w:ascii="Times New Roman"/>
                <w:b w:val="false"/>
                <w:i w:val="false"/>
                <w:color w:val="000000"/>
                <w:sz w:val="20"/>
              </w:rPr>
              <w:t>
3) азық тарату және суару;</w:t>
            </w:r>
          </w:p>
          <w:p>
            <w:pPr>
              <w:spacing w:after="20"/>
              <w:ind w:left="20"/>
              <w:jc w:val="both"/>
            </w:pPr>
            <w:r>
              <w:rPr>
                <w:rFonts w:ascii="Times New Roman"/>
                <w:b w:val="false"/>
                <w:i w:val="false"/>
                <w:color w:val="000000"/>
                <w:sz w:val="20"/>
              </w:rPr>
              <w:t>
4) азықтық цехтары;</w:t>
            </w:r>
          </w:p>
          <w:p>
            <w:pPr>
              <w:spacing w:after="20"/>
              <w:ind w:left="20"/>
              <w:jc w:val="both"/>
            </w:pPr>
            <w:r>
              <w:rPr>
                <w:rFonts w:ascii="Times New Roman"/>
                <w:b w:val="false"/>
                <w:i w:val="false"/>
                <w:color w:val="000000"/>
                <w:sz w:val="20"/>
              </w:rPr>
              <w:t>
5) ветеринариялық пункті бар;</w:t>
            </w:r>
          </w:p>
          <w:p>
            <w:pPr>
              <w:spacing w:after="20"/>
              <w:ind w:left="20"/>
              <w:jc w:val="both"/>
            </w:pPr>
            <w:r>
              <w:rPr>
                <w:rFonts w:ascii="Times New Roman"/>
                <w:b w:val="false"/>
                <w:i w:val="false"/>
                <w:color w:val="000000"/>
                <w:sz w:val="20"/>
              </w:rPr>
              <w:t>
6) агроөнеркәсіптік кешен саласындағы кадрларды кәсіптік даярлауды, қайта даярлауды және олардың біліктілігін арттыруды жүзеге асыратын ұйымдар берген тиісті сертификатпен (куәлікпен) расталған сүт өндіру бағыттары бойынша кадрлардың біліктілігін жыл сайын арттыру (бұл талап 2024 жылдан бастап пайдалануға берілген (пайдалануға беру актісіне сәйкес) тауарлық-сүт фермаларына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 басы 50 бастан басталатын шаруашылық тауарлық сүт фермасы (қуаты техникалық құжаттамаға сәйкес және/немесе бағымдағы сиыр басының нақты болуына қарай анықталады), оның</w:t>
            </w:r>
          </w:p>
          <w:p>
            <w:pPr>
              <w:spacing w:after="20"/>
              <w:ind w:left="20"/>
              <w:jc w:val="both"/>
            </w:pPr>
            <w:r>
              <w:rPr>
                <w:rFonts w:ascii="Times New Roman"/>
                <w:b w:val="false"/>
                <w:i w:val="false"/>
                <w:color w:val="000000"/>
                <w:sz w:val="20"/>
              </w:rPr>
              <w:t>
1) сиырларды күтіп-бағуға арналған қора-жайы;</w:t>
            </w:r>
          </w:p>
          <w:p>
            <w:pPr>
              <w:spacing w:after="20"/>
              <w:ind w:left="20"/>
              <w:jc w:val="both"/>
            </w:pPr>
            <w:r>
              <w:rPr>
                <w:rFonts w:ascii="Times New Roman"/>
                <w:b w:val="false"/>
                <w:i w:val="false"/>
                <w:color w:val="000000"/>
                <w:sz w:val="20"/>
              </w:rPr>
              <w:t>
2) тасымалданатын сауу қондырғыларын қоса алғанда, машинамен саууға арналған жабдығы;</w:t>
            </w:r>
          </w:p>
          <w:p>
            <w:pPr>
              <w:spacing w:after="20"/>
              <w:ind w:left="20"/>
              <w:jc w:val="both"/>
            </w:pPr>
            <w:r>
              <w:rPr>
                <w:rFonts w:ascii="Times New Roman"/>
                <w:b w:val="false"/>
                <w:i w:val="false"/>
                <w:color w:val="000000"/>
                <w:sz w:val="20"/>
              </w:rPr>
              <w:t>
3) ветеринариялық препараттарды сақтау орны;</w:t>
            </w:r>
          </w:p>
          <w:p>
            <w:pPr>
              <w:spacing w:after="20"/>
              <w:ind w:left="20"/>
              <w:jc w:val="both"/>
            </w:pPr>
            <w:r>
              <w:rPr>
                <w:rFonts w:ascii="Times New Roman"/>
                <w:b w:val="false"/>
                <w:i w:val="false"/>
                <w:color w:val="000000"/>
                <w:sz w:val="20"/>
              </w:rPr>
              <w:t>
4) малға арналған бекіткіші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дайындауды жүзеге асыратын ауыл шаруашылығы өндірістік кооперативі:</w:t>
            </w:r>
          </w:p>
          <w:p>
            <w:pPr>
              <w:spacing w:after="20"/>
              <w:ind w:left="20"/>
              <w:jc w:val="both"/>
            </w:pPr>
            <w:r>
              <w:rPr>
                <w:rFonts w:ascii="Times New Roman"/>
                <w:b w:val="false"/>
                <w:i w:val="false"/>
                <w:color w:val="000000"/>
                <w:sz w:val="20"/>
              </w:rPr>
              <w:t>
1) жеке сүт қабылдау пунктінің болуы немесе меншікті/жалға алынған сүт тасығыштың болуы;</w:t>
            </w:r>
          </w:p>
          <w:p>
            <w:pPr>
              <w:spacing w:after="20"/>
              <w:ind w:left="20"/>
              <w:jc w:val="both"/>
            </w:pPr>
            <w:r>
              <w:rPr>
                <w:rFonts w:ascii="Times New Roman"/>
                <w:b w:val="false"/>
                <w:i w:val="false"/>
                <w:color w:val="000000"/>
                <w:sz w:val="20"/>
              </w:rPr>
              <w:t>
2) машинамен сауатын жабдықтың болуы (ауыл шарқұралымдары (шаруа қожалығы/фермерлік шаруа қожалығы) болып табылатын ауыл шаруашылығы өндірістік кооперативінің мүшелері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фабрикасы (қуаты техникалық құжаттамаға сәйкес және/немесе өткен жылғы нақты өндіріс (24-СХ нысаны бойынша жылдық статистикалық деректердің негізінде, қызметін 12 айдан аз уақыт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w:t>
            </w:r>
          </w:p>
          <w:p>
            <w:pPr>
              <w:spacing w:after="20"/>
              <w:ind w:left="20"/>
              <w:jc w:val="both"/>
            </w:pPr>
            <w:r>
              <w:rPr>
                <w:rFonts w:ascii="Times New Roman"/>
                <w:b w:val="false"/>
                <w:i w:val="false"/>
                <w:color w:val="000000"/>
                <w:sz w:val="20"/>
              </w:rPr>
              <w:t>
1) құстарды ұстауға арналған жабдықтардың/үй-жайлардың, азықтандырудың, сумен жабдықтаудың, желдетудің автоматтандырылған жүйесінің, құс сою желісі (сою цехы) болуы;</w:t>
            </w:r>
          </w:p>
          <w:p>
            <w:pPr>
              <w:spacing w:after="20"/>
              <w:ind w:left="20"/>
              <w:jc w:val="both"/>
            </w:pPr>
            <w:r>
              <w:rPr>
                <w:rFonts w:ascii="Times New Roman"/>
                <w:b w:val="false"/>
                <w:i w:val="false"/>
                <w:color w:val="000000"/>
                <w:sz w:val="20"/>
              </w:rPr>
              <w:t>
2) мына сертификаттардың бірінің болуы: ХАССП азық-түлік қауіпсіздігі жүйесі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Мыналары бар жүн өңдеу кәсіпорындарында: </w:t>
            </w:r>
          </w:p>
          <w:p>
            <w:pPr>
              <w:spacing w:after="20"/>
              <w:ind w:left="20"/>
              <w:jc w:val="both"/>
            </w:pPr>
            <w:r>
              <w:rPr>
                <w:rFonts w:ascii="Times New Roman"/>
                <w:b w:val="false"/>
                <w:i w:val="false"/>
                <w:color w:val="000000"/>
                <w:sz w:val="20"/>
              </w:rPr>
              <w:t>
1) жүнді жуатын жеке жабдығы, кептіру қондырғылары (сумен жабдықтау және су бұру жүйелерімен жабдықталған аймақ, санитариялық нормаларға сәйкес желдету және жарықтандыру) және/немесе иіру қондырғылары 350 килограмм/сағ (қуаты техникалық құжаттамаға сәйкес айқындалады);</w:t>
            </w:r>
          </w:p>
          <w:p>
            <w:pPr>
              <w:spacing w:after="20"/>
              <w:ind w:left="20"/>
              <w:jc w:val="both"/>
            </w:pPr>
            <w:r>
              <w:rPr>
                <w:rFonts w:ascii="Times New Roman"/>
                <w:b w:val="false"/>
                <w:i w:val="false"/>
                <w:color w:val="000000"/>
                <w:sz w:val="20"/>
              </w:rPr>
              <w:t>
2) сарқынды суларды бұрудың меншікті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Қарап-тексеру нәтижелері бойынша тиісті бағанға инфрақұрылымның әрбір өлшемшарты бойынша жеке-жеке қанатбелгі қойылады.</w:t>
      </w:r>
    </w:p>
    <w:p>
      <w:pPr>
        <w:spacing w:after="0"/>
        <w:ind w:left="0"/>
        <w:jc w:val="both"/>
      </w:pPr>
      <w:r>
        <w:rPr>
          <w:rFonts w:ascii="Times New Roman"/>
          <w:b w:val="false"/>
          <w:i w:val="false"/>
          <w:color w:val="000000"/>
          <w:sz w:val="28"/>
        </w:rPr>
        <w:t xml:space="preserve">
      Арнайы комиссияның қорытындысы: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Арнайы комиссияның құрамы: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ұйымның атауы және лауазымы) (қолы) </w:t>
      </w:r>
    </w:p>
    <w:p>
      <w:pPr>
        <w:spacing w:after="0"/>
        <w:ind w:left="0"/>
        <w:jc w:val="both"/>
      </w:pPr>
      <w:r>
        <w:rPr>
          <w:rFonts w:ascii="Times New Roman"/>
          <w:b w:val="false"/>
          <w:i w:val="false"/>
          <w:color w:val="000000"/>
          <w:sz w:val="28"/>
        </w:rPr>
        <w:t xml:space="preserve">
      _________________ __________ _______________________________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Тауар өндірушінің қолы________________________________________________</w:t>
      </w:r>
    </w:p>
    <w:p>
      <w:pPr>
        <w:spacing w:after="0"/>
        <w:ind w:left="0"/>
        <w:jc w:val="both"/>
      </w:pPr>
      <w:r>
        <w:rPr>
          <w:rFonts w:ascii="Times New Roman"/>
          <w:b w:val="false"/>
          <w:i w:val="false"/>
          <w:color w:val="000000"/>
          <w:sz w:val="28"/>
        </w:rPr>
        <w:t>
      Осы қорытынды субсидиялаудың мемлекеттік ақпараттық жүйесінде орналастырылуы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439" w:id="127"/>
    <w:p>
      <w:pPr>
        <w:spacing w:after="0"/>
        <w:ind w:left="0"/>
        <w:jc w:val="left"/>
      </w:pPr>
      <w:r>
        <w:rPr>
          <w:rFonts w:ascii="Times New Roman"/>
          <w:b/>
          <w:i w:val="false"/>
          <w:color w:val="000000"/>
        </w:rPr>
        <w:t xml:space="preserve"> Субсидиялар алуға арналған өтінімді қарау нәтижелері туралы хабарлама 20 ____ жылғы "___" _________№_____</w:t>
      </w:r>
    </w:p>
    <w:bookmarkEnd w:id="127"/>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15.06.2026 </w:t>
      </w:r>
      <w:r>
        <w:rPr>
          <w:rFonts w:ascii="Times New Roman"/>
          <w:b w:val="false"/>
          <w:i w:val="false"/>
          <w:color w:val="ff0000"/>
          <w:sz w:val="28"/>
        </w:rPr>
        <w:t>№ 240</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Тауар өндірушінің атауы __________________________________________</w:t>
      </w:r>
    </w:p>
    <w:p>
      <w:pPr>
        <w:spacing w:after="0"/>
        <w:ind w:left="0"/>
        <w:jc w:val="both"/>
      </w:pPr>
      <w:r>
        <w:rPr>
          <w:rFonts w:ascii="Times New Roman"/>
          <w:b w:val="false"/>
          <w:i w:val="false"/>
          <w:color w:val="000000"/>
          <w:sz w:val="28"/>
        </w:rPr>
        <w:t>
      (аты,әкесінің аты бар болса), тегі)</w:t>
      </w:r>
    </w:p>
    <w:p>
      <w:pPr>
        <w:spacing w:after="0"/>
        <w:ind w:left="0"/>
        <w:jc w:val="both"/>
      </w:pPr>
      <w:r>
        <w:rPr>
          <w:rFonts w:ascii="Times New Roman"/>
          <w:b w:val="false"/>
          <w:i w:val="false"/>
          <w:color w:val="000000"/>
          <w:sz w:val="28"/>
        </w:rPr>
        <w:t>
      Жүгіну мақсаты __________________________________________________</w:t>
      </w:r>
    </w:p>
    <w:p>
      <w:pPr>
        <w:spacing w:after="0"/>
        <w:ind w:left="0"/>
        <w:jc w:val="both"/>
      </w:pPr>
      <w:r>
        <w:rPr>
          <w:rFonts w:ascii="Times New Roman"/>
          <w:b w:val="false"/>
          <w:i w:val="false"/>
          <w:color w:val="000000"/>
          <w:sz w:val="28"/>
        </w:rPr>
        <w:t>
      (субсидиялар түрі)</w:t>
      </w:r>
    </w:p>
    <w:p>
      <w:pPr>
        <w:spacing w:after="0"/>
        <w:ind w:left="0"/>
        <w:jc w:val="both"/>
      </w:pPr>
      <w:r>
        <w:rPr>
          <w:rFonts w:ascii="Times New Roman"/>
          <w:b w:val="false"/>
          <w:i w:val="false"/>
          <w:color w:val="000000"/>
          <w:sz w:val="28"/>
        </w:rPr>
        <w:t>
      Жүгінген күні 20 ____ жылғы "____" _________________________________</w:t>
      </w:r>
    </w:p>
    <w:p>
      <w:pPr>
        <w:spacing w:after="0"/>
        <w:ind w:left="0"/>
        <w:jc w:val="both"/>
      </w:pPr>
      <w:r>
        <w:rPr>
          <w:rFonts w:ascii="Times New Roman"/>
          <w:b w:val="false"/>
          <w:i w:val="false"/>
          <w:color w:val="000000"/>
          <w:sz w:val="28"/>
        </w:rPr>
        <w:t>
      Шешім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(астананың, облыстың, республикалық маңызы бар</w:t>
      </w:r>
    </w:p>
    <w:p>
      <w:pPr>
        <w:spacing w:after="0"/>
        <w:ind w:left="0"/>
        <w:jc w:val="both"/>
      </w:pPr>
      <w:r>
        <w:rPr>
          <w:rFonts w:ascii="Times New Roman"/>
          <w:b w:val="false"/>
          <w:i w:val="false"/>
          <w:color w:val="000000"/>
          <w:sz w:val="28"/>
        </w:rPr>
        <w:t>
      қаланың) (көрсетілетін қызметті берушінің) жауапты орындаушысы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 жылғы "___" ________ _____сағат___де қол қойылып, жіберілді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 xml:space="preserve">мал шаруашылығының </w:t>
            </w:r>
            <w:r>
              <w:br/>
            </w:r>
            <w:r>
              <w:rPr>
                <w:rFonts w:ascii="Times New Roman"/>
                <w:b w:val="false"/>
                <w:i w:val="false"/>
                <w:color w:val="000000"/>
                <w:sz w:val="20"/>
              </w:rPr>
              <w:t xml:space="preserve">өнімділігін және өнім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6" w:id="128"/>
    <w:p>
      <w:pPr>
        <w:spacing w:after="0"/>
        <w:ind w:left="0"/>
        <w:jc w:val="left"/>
      </w:pPr>
      <w:r>
        <w:rPr>
          <w:rFonts w:ascii="Times New Roman"/>
          <w:b/>
          <w:i w:val="false"/>
          <w:color w:val="000000"/>
        </w:rPr>
        <w:t xml:space="preserve"> Мемлекеттік қызмет көрсетуден уәжді бас тарту</w:t>
      </w:r>
    </w:p>
    <w:bookmarkEnd w:id="128"/>
    <w:bookmarkStart w:name="z1457" w:id="129"/>
    <w:p>
      <w:pPr>
        <w:spacing w:after="0"/>
        <w:ind w:left="0"/>
        <w:jc w:val="both"/>
      </w:pPr>
      <w:r>
        <w:rPr>
          <w:rFonts w:ascii="Times New Roman"/>
          <w:b w:val="false"/>
          <w:i w:val="false"/>
          <w:color w:val="000000"/>
          <w:sz w:val="28"/>
        </w:rPr>
        <w:t>
      Берілген күні: [берілген күні] [Көрсетілетін қызметті алушының атауы]</w:t>
      </w:r>
    </w:p>
    <w:bookmarkEnd w:id="129"/>
    <w:bookmarkStart w:name="z1458" w:id="130"/>
    <w:p>
      <w:pPr>
        <w:spacing w:after="0"/>
        <w:ind w:left="0"/>
        <w:jc w:val="both"/>
      </w:pPr>
      <w:r>
        <w:rPr>
          <w:rFonts w:ascii="Times New Roman"/>
          <w:b w:val="false"/>
          <w:i w:val="false"/>
          <w:color w:val="000000"/>
          <w:sz w:val="28"/>
        </w:rPr>
        <w:t>
      Тіркеу орны:</w:t>
      </w:r>
    </w:p>
    <w:bookmarkEnd w:id="130"/>
    <w:bookmarkStart w:name="z1459" w:id="131"/>
    <w:p>
      <w:pPr>
        <w:spacing w:after="0"/>
        <w:ind w:left="0"/>
        <w:jc w:val="both"/>
      </w:pPr>
      <w:r>
        <w:rPr>
          <w:rFonts w:ascii="Times New Roman"/>
          <w:b w:val="false"/>
          <w:i w:val="false"/>
          <w:color w:val="000000"/>
          <w:sz w:val="28"/>
        </w:rPr>
        <w:t>
      Облыс: [Облыс]</w:t>
      </w:r>
    </w:p>
    <w:bookmarkEnd w:id="131"/>
    <w:bookmarkStart w:name="z1460" w:id="132"/>
    <w:p>
      <w:pPr>
        <w:spacing w:after="0"/>
        <w:ind w:left="0"/>
        <w:jc w:val="both"/>
      </w:pPr>
      <w:r>
        <w:rPr>
          <w:rFonts w:ascii="Times New Roman"/>
          <w:b w:val="false"/>
          <w:i w:val="false"/>
          <w:color w:val="000000"/>
          <w:sz w:val="28"/>
        </w:rPr>
        <w:t>
      Аудан: [Аудан]</w:t>
      </w:r>
    </w:p>
    <w:bookmarkEnd w:id="132"/>
    <w:bookmarkStart w:name="z1461" w:id="133"/>
    <w:p>
      <w:pPr>
        <w:spacing w:after="0"/>
        <w:ind w:left="0"/>
        <w:jc w:val="both"/>
      </w:pPr>
      <w:r>
        <w:rPr>
          <w:rFonts w:ascii="Times New Roman"/>
          <w:b w:val="false"/>
          <w:i w:val="false"/>
          <w:color w:val="000000"/>
          <w:sz w:val="28"/>
        </w:rPr>
        <w:t>
      Қала\елді мекен: [қала\елді мекен]</w:t>
      </w:r>
    </w:p>
    <w:bookmarkEnd w:id="133"/>
    <w:bookmarkStart w:name="z1462" w:id="134"/>
    <w:p>
      <w:pPr>
        <w:spacing w:after="0"/>
        <w:ind w:left="0"/>
        <w:jc w:val="both"/>
      </w:pPr>
      <w:r>
        <w:rPr>
          <w:rFonts w:ascii="Times New Roman"/>
          <w:b w:val="false"/>
          <w:i w:val="false"/>
          <w:color w:val="000000"/>
          <w:sz w:val="28"/>
        </w:rPr>
        <w:t xml:space="preserve">
      Жеке сәйкестендіру нөмірі/бизнес сәйкестендіру нөмірі: [жеке сәйкестендіру нөмірі/бизнес сәйкестендіру нөмірі] </w:t>
      </w:r>
    </w:p>
    <w:bookmarkEnd w:id="134"/>
    <w:bookmarkStart w:name="z1463" w:id="135"/>
    <w:p>
      <w:pPr>
        <w:spacing w:after="0"/>
        <w:ind w:left="0"/>
        <w:jc w:val="both"/>
      </w:pPr>
      <w:r>
        <w:rPr>
          <w:rFonts w:ascii="Times New Roman"/>
          <w:b w:val="false"/>
          <w:i w:val="false"/>
          <w:color w:val="000000"/>
          <w:sz w:val="28"/>
        </w:rPr>
        <w:t>
      Мемлекеттік тіркеу күні: [күні] бастап</w:t>
      </w:r>
    </w:p>
    <w:bookmarkEnd w:id="135"/>
    <w:bookmarkStart w:name="z1464" w:id="136"/>
    <w:p>
      <w:pPr>
        <w:spacing w:after="0"/>
        <w:ind w:left="0"/>
        <w:jc w:val="both"/>
      </w:pPr>
      <w:r>
        <w:rPr>
          <w:rFonts w:ascii="Times New Roman"/>
          <w:b w:val="false"/>
          <w:i w:val="false"/>
          <w:color w:val="000000"/>
          <w:sz w:val="28"/>
        </w:rPr>
        <w:t>
      Бас тарту себебі: [Бас тарту себебі]</w:t>
      </w:r>
    </w:p>
    <w:bookmarkEnd w:id="136"/>
    <w:bookmarkStart w:name="z1465" w:id="137"/>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