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7063" w14:textId="ce47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2015 жылғы 26 ақпандағы № 139 және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олардың іске асырылуын мониторингілеу және бағалау қағидаларын бекіту туралы" Қазақстан Республикасы Ұлттық экономика министрінің 2015 жылғы 27 ақпандағы № 149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6 наурыздағы № 17 бұйрығы. Қазақстан Республикасының Әділет министрлігінде 2019 жылғы 11 наурызда № 18375 болып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Қазақстан Республикасы Ұлттық экономика министрінің 2015 жылғы 26 ақпандағы № 139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 тіркеу тізілімінде № 10685 болып тіркелген, "Әділет" ақпараттық-құқықтық жүйесінде 2015 жылы 10 сәуірде ресми жарияланған):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стратегияларының орындалуы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"4. Даму жоспарының орындалуы жөніндегі есепті әзірлеу, "Самұрық-Қазына" ұлттық әл-ауқат қоры" акционерлік қоғамын (бұдан әрі – Қор) қоспағанда,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 бөлімдерінің құрылымына сәйкес,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 нысандары мен көрсеткіштер тізбесіне сәйкес жүзеге асырылады. </w:t>
      </w:r>
    </w:p>
    <w:bookmarkEnd w:id="4"/>
    <w:p>
      <w:pPr>
        <w:spacing w:after="0"/>
        <w:ind w:left="0"/>
        <w:jc w:val="both"/>
      </w:pPr>
      <w:r>
        <w:rPr>
          <w:rFonts w:ascii="Times New Roman"/>
          <w:b w:val="false"/>
          <w:i w:val="false"/>
          <w:color w:val="000000"/>
          <w:sz w:val="28"/>
        </w:rPr>
        <w:t>
      Акциялары (қатысу үлестері) компанияға заңды тұлғалар қабылдайтын шешімдерді айқындау құқығын беретін заңды тұлғаларға қатысты даму жоспарларының орындалуы жөніндегі есептің нысандары мен көрсеткіштер тізбесі ақпараттық сипатқа ғана ие және ол компанияның директорлар кеңесінің бекіту нысанасы болып табылмайды.</w:t>
      </w:r>
    </w:p>
    <w:p>
      <w:pPr>
        <w:spacing w:after="0"/>
        <w:ind w:left="0"/>
        <w:jc w:val="both"/>
      </w:pPr>
      <w:r>
        <w:rPr>
          <w:rFonts w:ascii="Times New Roman"/>
          <w:b w:val="false"/>
          <w:i w:val="false"/>
          <w:color w:val="000000"/>
          <w:sz w:val="28"/>
        </w:rPr>
        <w:t>
      Даму жоспарының есебіне түсіндірме жазбада даму жоспары есебінің әрбір бөлімі бойынша түсініктемелер қамтылған және оның ажырамас бөлігі болып табылады.</w:t>
      </w:r>
    </w:p>
    <w:p>
      <w:pPr>
        <w:spacing w:after="0"/>
        <w:ind w:left="0"/>
        <w:jc w:val="both"/>
      </w:pPr>
      <w:r>
        <w:rPr>
          <w:rFonts w:ascii="Times New Roman"/>
          <w:b w:val="false"/>
          <w:i w:val="false"/>
          <w:color w:val="000000"/>
          <w:sz w:val="28"/>
        </w:rPr>
        <w:t>
      Қордың даму жоспарының орындалуы жөніндегі есепті әзірлеу Қордың Директорлар кеңесінің шешімімен бекітілетін Қордың даму жоспарының орындалуы жөніндегі есепті әзірлеу, бекіту, мониторингілеу, іске асырылуын бағалау, ұсыну қағидалары шеңберінде жүзеге асырылады.";</w:t>
      </w:r>
    </w:p>
    <w:p>
      <w:pPr>
        <w:spacing w:after="0"/>
        <w:ind w:left="0"/>
        <w:jc w:val="both"/>
      </w:pPr>
      <w:r>
        <w:rPr>
          <w:rFonts w:ascii="Times New Roman"/>
          <w:b w:val="false"/>
          <w:i w:val="false"/>
          <w:color w:val="000000"/>
          <w:sz w:val="28"/>
        </w:rPr>
        <w:t xml:space="preserve">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 бөлімдерінің </w:t>
      </w:r>
      <w:r>
        <w:rPr>
          <w:rFonts w:ascii="Times New Roman"/>
          <w:b w:val="false"/>
          <w:i w:val="false"/>
          <w:color w:val="000000"/>
          <w:sz w:val="28"/>
        </w:rPr>
        <w:t>құрылымын</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есептің нысандары мен көрсеткіштер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 w:id="5"/>
    <w:p>
      <w:pPr>
        <w:spacing w:after="0"/>
        <w:ind w:left="0"/>
        <w:jc w:val="both"/>
      </w:pPr>
      <w:r>
        <w:rPr>
          <w:rFonts w:ascii="Times New Roman"/>
          <w:b w:val="false"/>
          <w:i w:val="false"/>
          <w:color w:val="000000"/>
          <w:sz w:val="28"/>
        </w:rPr>
        <w:t xml:space="preserve">
      2)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олардың іске асырылуын мониторингілеу және бағалау қағидаларын бекіту туралы" Қазақстан Республикасы Ұлттық экономика министрінің 2015 жылғы 27 ақпандағы № 149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10663 болып тіркелген, "Әділет" ақпараттық-құқықтық жүйесінде 2015 жылы 9 сәуірде ресми жарияланған):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стратегияларын әзірлеу, бекіту, сондай-ақ олардың іске асырылуын мониторингілеу және бағалау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"7. Компанияның даму стратегиясы даму стратегиясында көзделген даму стратегиясына қажетті негіздемелерді, стратегиялық картаны, схеманы, кестелерді, компания қызметінің негізгі көрсеткіштеріне берілген нысаналы мәндер бойынша есептеулер кіретін қосымшаларды қамтиды.</w:t>
      </w:r>
    </w:p>
    <w:bookmarkEnd w:id="7"/>
    <w:p>
      <w:pPr>
        <w:spacing w:after="0"/>
        <w:ind w:left="0"/>
        <w:jc w:val="both"/>
      </w:pPr>
      <w:r>
        <w:rPr>
          <w:rFonts w:ascii="Times New Roman"/>
          <w:b w:val="false"/>
          <w:i w:val="false"/>
          <w:color w:val="000000"/>
          <w:sz w:val="28"/>
        </w:rPr>
        <w:t xml:space="preserve">
      Компанияның стратегиялық картасы компания қызметінің негізгі көрсеткіштеріне мемлекеттік жоспарлау жүйесінің құжаттары көрсеткіштерінің декомпозициясын қамтиды және осы Қағидарларға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нысан бойынша жасалады.";</w:t>
      </w:r>
    </w:p>
    <w:bookmarkStart w:name="z11" w:id="8"/>
    <w:p>
      <w:pPr>
        <w:spacing w:after="0"/>
        <w:ind w:left="0"/>
        <w:jc w:val="both"/>
      </w:pPr>
      <w:r>
        <w:rPr>
          <w:rFonts w:ascii="Times New Roman"/>
          <w:b w:val="false"/>
          <w:i w:val="false"/>
          <w:color w:val="000000"/>
          <w:sz w:val="28"/>
        </w:rPr>
        <w:t>
      мынадай мазмұндағы 7-1-тармақпен толықтырылсын:</w:t>
      </w:r>
    </w:p>
    <w:bookmarkEnd w:id="8"/>
    <w:bookmarkStart w:name="z12" w:id="9"/>
    <w:p>
      <w:pPr>
        <w:spacing w:after="0"/>
        <w:ind w:left="0"/>
        <w:jc w:val="both"/>
      </w:pPr>
      <w:r>
        <w:rPr>
          <w:rFonts w:ascii="Times New Roman"/>
          <w:b w:val="false"/>
          <w:i w:val="false"/>
          <w:color w:val="000000"/>
          <w:sz w:val="28"/>
        </w:rPr>
        <w:t>
      "7-1. Тиісті саланы (аяны) басқару жөніндегі уәкілетті орган (бұдан әрі – тиісті саланың уәкілетті органы) жоспарланған онжылдық кезеңнің алдындағы жылдың бірінші мамырынан кешіктірмей, компанияға мемлекеттік жоспарлау жүйесінің құжаттарында көзделген индикаторлар мен нәтижелер көрсеткіштеріне қол жеткізуге ықпал ететін сандық және сапалық көрсеткіштерді жолдайды.";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"8. Компанияның атқарушы органы жоспарланған он жылдық кезеңнің алдындағы жылдың бірінші маусымынан кешіктірмей даму стратегиясының жобасын әзірлеуді жүзеге асырады және оны, Қорды қоспағанда, тиісті саланы басқару жөніндегі уәкілетті органға қарауға және келісуге енгізеді.</w:t>
      </w:r>
    </w:p>
    <w:bookmarkEnd w:id="10"/>
    <w:p>
      <w:pPr>
        <w:spacing w:after="0"/>
        <w:ind w:left="0"/>
        <w:jc w:val="both"/>
      </w:pPr>
      <w:r>
        <w:rPr>
          <w:rFonts w:ascii="Times New Roman"/>
          <w:b w:val="false"/>
          <w:i w:val="false"/>
          <w:color w:val="000000"/>
          <w:sz w:val="28"/>
        </w:rPr>
        <w:t>
      Тиісті саланың уәкілетті органы даму стратегиясының жобасын келіп түскен күнінен бастап он жұмыс күні ішінде қарайды.</w:t>
      </w:r>
    </w:p>
    <w:p>
      <w:pPr>
        <w:spacing w:after="0"/>
        <w:ind w:left="0"/>
        <w:jc w:val="both"/>
      </w:pPr>
      <w:r>
        <w:rPr>
          <w:rFonts w:ascii="Times New Roman"/>
          <w:b w:val="false"/>
          <w:i w:val="false"/>
          <w:color w:val="000000"/>
          <w:sz w:val="28"/>
        </w:rPr>
        <w:t>
      Ескертулер болған жағдайда, компанияның атқарушы органы бес жұмыс күні ішінде даму стратегиясының жобасын пысықтайды және оны тиісті саланың уәкілетті органына қайтадан келісуге ұсынады.</w:t>
      </w:r>
    </w:p>
    <w:p>
      <w:pPr>
        <w:spacing w:after="0"/>
        <w:ind w:left="0"/>
        <w:jc w:val="both"/>
      </w:pPr>
      <w:r>
        <w:rPr>
          <w:rFonts w:ascii="Times New Roman"/>
          <w:b w:val="false"/>
          <w:i w:val="false"/>
          <w:color w:val="000000"/>
          <w:sz w:val="28"/>
        </w:rPr>
        <w:t>
      Тиісті саланың уәкілетті органы пысықталған даму стратегиясының жобасын он жұмыс күні ішінде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"12. Қорды қоспағанда, тиісті саланың уәкілетті органы компанияның директорлар кеңесі мақұлдаған компанияның даму стратегиясын бекіту туралы Қазақстан Республикасының Үкіметі қаулысының жобасын жоспарланған он жылдық кезеңнің алдындағы жылдың бірінші қарашасына дейін Қазақстан Республикасының Үкіметіне енгізуді қамтамасыз етеді.</w:t>
      </w:r>
    </w:p>
    <w:bookmarkEnd w:id="11"/>
    <w:p>
      <w:pPr>
        <w:spacing w:after="0"/>
        <w:ind w:left="0"/>
        <w:jc w:val="both"/>
      </w:pPr>
      <w:r>
        <w:rPr>
          <w:rFonts w:ascii="Times New Roman"/>
          <w:b w:val="false"/>
          <w:i w:val="false"/>
          <w:color w:val="000000"/>
          <w:sz w:val="28"/>
        </w:rPr>
        <w:t>
      Мемлекеттік жоспарлау жөніндегі уәкілетті орган директорлар кеңесі және Ұлттық әл-ауқат қорын басқару жөніндегі кеңес мақұлдаған Қордың даму стратегиясын бекіту туралы Қазақстан Республикасының Үкіметі қаулысының жобасын жоспарланып отырған он жылдық кезеңнің алдындағы жылдың бірінші желтоқсанынан кешіктірмей Қазақстан Республикасының Үкіметіне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3-бөлігі мынадай редакцияда жазылсын:</w:t>
      </w:r>
    </w:p>
    <w:bookmarkStart w:name="z18" w:id="12"/>
    <w:p>
      <w:pPr>
        <w:spacing w:after="0"/>
        <w:ind w:left="0"/>
        <w:jc w:val="both"/>
      </w:pPr>
      <w:r>
        <w:rPr>
          <w:rFonts w:ascii="Times New Roman"/>
          <w:b w:val="false"/>
          <w:i w:val="false"/>
          <w:color w:val="000000"/>
          <w:sz w:val="28"/>
        </w:rPr>
        <w:t>
      "Даму стратегиясының іске асырылуын мониторингілеу бойынша есеп нысаны осы Қағидаларға 1-1-қосымшада берілген.";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"21. Мониторинг жүргізудің қорытындысы бойынша тиісті саланың уәкілетті органы даму стратегиясының іске асырылуы бойынша қорытынды дайындайды.</w:t>
      </w:r>
    </w:p>
    <w:bookmarkEnd w:id="13"/>
    <w:p>
      <w:pPr>
        <w:spacing w:after="0"/>
        <w:ind w:left="0"/>
        <w:jc w:val="both"/>
      </w:pPr>
      <w:r>
        <w:rPr>
          <w:rFonts w:ascii="Times New Roman"/>
          <w:b w:val="false"/>
          <w:i w:val="false"/>
          <w:color w:val="000000"/>
          <w:sz w:val="28"/>
        </w:rPr>
        <w:t>
      Қорытынды еркін нысанда жасалады және мынадай:</w:t>
      </w:r>
    </w:p>
    <w:p>
      <w:pPr>
        <w:spacing w:after="0"/>
        <w:ind w:left="0"/>
        <w:jc w:val="both"/>
      </w:pPr>
      <w:r>
        <w:rPr>
          <w:rFonts w:ascii="Times New Roman"/>
          <w:b w:val="false"/>
          <w:i w:val="false"/>
          <w:color w:val="000000"/>
          <w:sz w:val="28"/>
        </w:rPr>
        <w:t>
      1) компанияның даму стратегиясының орындалуы бойынша есепте ұсынылған ақпаратты талдау және қорытындылауды;</w:t>
      </w:r>
    </w:p>
    <w:p>
      <w:pPr>
        <w:spacing w:after="0"/>
        <w:ind w:left="0"/>
        <w:jc w:val="both"/>
      </w:pPr>
      <w:r>
        <w:rPr>
          <w:rFonts w:ascii="Times New Roman"/>
          <w:b w:val="false"/>
          <w:i w:val="false"/>
          <w:color w:val="000000"/>
          <w:sz w:val="28"/>
        </w:rPr>
        <w:t>
      2) қызметтің жоспарланған түйінді көрсеткіштеріне қол жеткізу дәрежесі (нақты нәтиженің жоспарланғаннан ауытқулары болған жағдайда соңғы нәтижеге ықпал еткен себептерді және факторларды ашу кажет) және қызметтің түйінді көрсеткіштеріне қол жеткізу үшін өткізілген/жоспарланатын іс-шаралар туралы;</w:t>
      </w:r>
    </w:p>
    <w:p>
      <w:pPr>
        <w:spacing w:after="0"/>
        <w:ind w:left="0"/>
        <w:jc w:val="both"/>
      </w:pPr>
      <w:r>
        <w:rPr>
          <w:rFonts w:ascii="Times New Roman"/>
          <w:b w:val="false"/>
          <w:i w:val="false"/>
          <w:color w:val="000000"/>
          <w:sz w:val="28"/>
        </w:rPr>
        <w:t>
      3) жекелеген мақсаттарды, міндеттерді, іс-шараларды, ресурстарды қайта бөлуді қайта қарау және проблемаларды шешуге жаңа тәсілдерді әзірлеген жағдайда олар бойынша ақпарат;</w:t>
      </w:r>
    </w:p>
    <w:p>
      <w:pPr>
        <w:spacing w:after="0"/>
        <w:ind w:left="0"/>
        <w:jc w:val="both"/>
      </w:pPr>
      <w:r>
        <w:rPr>
          <w:rFonts w:ascii="Times New Roman"/>
          <w:b w:val="false"/>
          <w:i w:val="false"/>
          <w:color w:val="000000"/>
          <w:sz w:val="28"/>
        </w:rPr>
        <w:t>
      4) компания қызметінің тиімділігін арттыру бойынша және компанияның даму стратегиясын түзету бойынша ұсыныстарды;</w:t>
      </w:r>
    </w:p>
    <w:p>
      <w:pPr>
        <w:spacing w:after="0"/>
        <w:ind w:left="0"/>
        <w:jc w:val="both"/>
      </w:pPr>
      <w:r>
        <w:rPr>
          <w:rFonts w:ascii="Times New Roman"/>
          <w:b w:val="false"/>
          <w:i w:val="false"/>
          <w:color w:val="000000"/>
          <w:sz w:val="28"/>
        </w:rPr>
        <w:t>
      5) компанияның жалпы саланы және экономиканың дамуына ықпал ету дәрежесі туралы мәліметтерді қамтиды.</w:t>
      </w:r>
    </w:p>
    <w:p>
      <w:pPr>
        <w:spacing w:after="0"/>
        <w:ind w:left="0"/>
        <w:jc w:val="both"/>
      </w:pPr>
      <w:r>
        <w:rPr>
          <w:rFonts w:ascii="Times New Roman"/>
          <w:b w:val="false"/>
          <w:i w:val="false"/>
          <w:color w:val="000000"/>
          <w:sz w:val="28"/>
        </w:rPr>
        <w:t>
      Даму стратегиясының іске асырылуын мониторингілеу жөніндегі есеп пен қорытынды даму стратегиясының іске асырылуын мониторингілеу нәтижесі болып табылады.";</w:t>
      </w:r>
    </w:p>
    <w:bookmarkStart w:name="z21"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4"/>
    <w:bookmarkStart w:name="z22"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1-1 және 4-қосымшалармен толықтырылсын.</w:t>
      </w:r>
    </w:p>
    <w:bookmarkEnd w:id="15"/>
    <w:bookmarkStart w:name="z23" w:id="16"/>
    <w:p>
      <w:pPr>
        <w:spacing w:after="0"/>
        <w:ind w:left="0"/>
        <w:jc w:val="both"/>
      </w:pPr>
      <w:r>
        <w:rPr>
          <w:rFonts w:ascii="Times New Roman"/>
          <w:b w:val="false"/>
          <w:i w:val="false"/>
          <w:color w:val="000000"/>
          <w:sz w:val="28"/>
        </w:rPr>
        <w:t xml:space="preserve">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мониторингілеу және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End w:id="17"/>
    <w:bookmarkStart w:name="z25"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bookmarkEnd w:id="18"/>
    <w:bookmarkStart w:name="z26" w:id="19"/>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19"/>
    <w:bookmarkStart w:name="z27"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28" w:id="2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мәтінін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21"/>
    <w:bookmarkStart w:name="z29" w:id="22"/>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22"/>
    <w:bookmarkStart w:name="z30" w:id="23"/>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3"/>
    <w:bookmarkStart w:name="z31"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4"/>
    <w:bookmarkStart w:name="z32"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Акционері мемлекет болып </w:t>
            </w:r>
            <w:r>
              <w:br/>
            </w:r>
            <w:r>
              <w:rPr>
                <w:rFonts w:ascii="Times New Roman"/>
                <w:b w:val="false"/>
                <w:i w:val="false"/>
                <w:color w:val="000000"/>
                <w:sz w:val="20"/>
              </w:rPr>
              <w:t xml:space="preserve">табылатын  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жоспарларының орындалуы</w:t>
            </w:r>
            <w:r>
              <w:br/>
            </w:r>
            <w:r>
              <w:rPr>
                <w:rFonts w:ascii="Times New Roman"/>
                <w:b w:val="false"/>
                <w:i w:val="false"/>
                <w:color w:val="000000"/>
                <w:sz w:val="20"/>
              </w:rPr>
              <w:t xml:space="preserve">жөніндегі есептерді әзірлеу </w:t>
            </w:r>
            <w:r>
              <w:br/>
            </w:r>
            <w:r>
              <w:rPr>
                <w:rFonts w:ascii="Times New Roman"/>
                <w:b w:val="false"/>
                <w:i w:val="false"/>
                <w:color w:val="000000"/>
                <w:sz w:val="20"/>
              </w:rPr>
              <w:t>және ұсыну қағидаларына</w:t>
            </w:r>
            <w:r>
              <w:br/>
            </w:r>
            <w:r>
              <w:rPr>
                <w:rFonts w:ascii="Times New Roman"/>
                <w:b w:val="false"/>
                <w:i w:val="false"/>
                <w:color w:val="000000"/>
                <w:sz w:val="20"/>
              </w:rPr>
              <w:t>1-қосымша</w:t>
            </w:r>
          </w:p>
        </w:tc>
      </w:tr>
    </w:tbl>
    <w:bookmarkStart w:name="z35" w:id="26"/>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 бөлімдерінің құрылымы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(ұлттық холдинг, жарғылық капиталына мемлекет қатысатын ұлттық компания) (бұдан әрі – Компания)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құрылуы туралы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жағдай бойынша Қазақстан Республикасының резидент еместерін қоса алғанда, топ ішіндегі барлық ұйымдарды көрсете отырып, Компанияның корпоративтік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ұйымдастырушылық құрылымы (қызметкерлердің санын көрсете отырып) схемасы және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мақсаттар, міндеттер, оның ішінде Компанияның және акциялары (қатысу үлестері) Компанияға заңды тұлғалар қабылдайтын шешімдерді айқындау құқығын беретін осы заңды тұлғалардың қызметі тиімділігінің түйінді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стратегиясында көрсетілген қазметтің стратегиялық бағыттарын қоса алғанда есепті кезеңдегі Даму жоспарын іске асыру бойынша іс-шаралар,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шешуш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және/немесе оның еншілес және тәуелді ұйымдарының негізгі өндірістік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қайта құрылуы және олардың негіздемесі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бюджетпен қарым-қатынасы: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заңамасына сәйкес республикалық бюджеттен түсімдер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заңнамасына сәйкесКомпанияның даму жоспарының көрсеткіштері тізбесінде көрсетілген салықтарды және бюджетке төленетін басқа да міндетті төлемдердің жоспарланып отырған төлемі (жанама салықтарды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пакетіне арналған дивидендтердің жоспарланып отырған төлемі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заңды тұлғалардың акциялары (қатысу үлестері) Қоғамға осы заңды тұлғалардың шешімдерін анықтауға құқығы бар күрделі салымдар мен инвестициялардың жалпы сомасы мынадай түрлерге бөлінеді:</w:t>
            </w:r>
          </w:p>
          <w:p>
            <w:pPr>
              <w:spacing w:after="20"/>
              <w:ind w:left="20"/>
              <w:jc w:val="both"/>
            </w:pPr>
            <w:r>
              <w:rPr>
                <w:rFonts w:ascii="Times New Roman"/>
                <w:b w:val="false"/>
                <w:i w:val="false"/>
                <w:color w:val="000000"/>
                <w:sz w:val="20"/>
              </w:rPr>
              <w:t>
инвестициялық жобаларды қоса алғанда күрделі салымдар (жаңа жобаларға күрделі салымдар, қолданыстағы жобаларға күрделі салымдар), құрылыстарды салу және жаңғырту; негізгі құралдарды сатып алу; материалдық емес активтер мен басқа инвестицияларды сатып алу;</w:t>
            </w:r>
          </w:p>
          <w:p>
            <w:pPr>
              <w:spacing w:after="20"/>
              <w:ind w:left="20"/>
              <w:jc w:val="both"/>
            </w:pPr>
            <w:r>
              <w:rPr>
                <w:rFonts w:ascii="Times New Roman"/>
                <w:b w:val="false"/>
                <w:i w:val="false"/>
                <w:color w:val="000000"/>
                <w:sz w:val="20"/>
              </w:rPr>
              <w:t>
акцияларды (қатысу үлестерін) сатып алуды қоса алғанда, инвестициялар; жарғылық капиталға және басқа да инвестицияларға жарналар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 (қатысу үлестері) Компанияға осы заңды тұлғалар қабылдайтын шешімдерді айқындау құқығын беретін Компаниялар мен заңды тұлғалардың қаржылық тұрақтылығы: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қарыз алу бөлінісінде қарыз алу құрылымы мен өтеу кестесі (оның ішінде еншілес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(қатысу үлестері) Компанияға осы заңды тұлғалар қабылдайтын шешімдерді айқындау құқығын беретін Компаниялар мен заңды тұлғалардың қаржылық тұрақтылығының негізгі көрсеткіштері, оның ішінде борыш деңгейін сипаттайтын көрсеткіштерді міндетті көрсете отырып (борыш/ EBІTDA (Earnіngs before іnterest, taxes, deprecіatіon and amortіzatіon) коэффициенті: нақты экономика секторының компанияларына, қаржылық левередж коэффициенті, пайыздарды жабу коэффициенті, ағымдағы өтімділік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Компанияның және оның еншілес ұйымдарының борыштық жүктемесі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Қаржы-шаруашылық қызметтің негізгі көрсеткіштері, өсу немесе төмендеу себептерін талдау, оның ішінде: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уақытша бос ақшалай қаражатты басқару, оларды орналастыру саясаты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 саясаты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пакеті (қатысу үлестері) Компанияға тиесілі ұйымдарды ескергендегі есептік кезеңі ішіндегі Компанияның шоғырланған кадр саясаты (қызметкерлердің жоспарланған орташа жылдық саны, орташа жалақысы,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пакеті (қатысу үлестері) Компанияға тиесілі Компанияның және/немесе ұйымдардың кадрлық саясаты (қызметкерлердің жоспарланған орташа жылдық саны, орташа жалақысы,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ескергендегі есептік кезең ішіндегі шоғырланған әкімшілік шығыстар, өсу немесе төмендеу негіздемелері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әкімшілік шығыстарды көбейту немесе азайту үшін негіздеу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тұрғын емес үй-жайларды жалға алу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(қатысу үлестері) Компанияға осы заңды тұлғалар қабылдайтын шешімдерді тікелей айқындау құқығын беретін Компаниялар мен заңды тұлғалардың негізгі шоғырландырылған көрсеткіштерінің болжамы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(қатысу үлестері) Компанияға осы заңды тұлғалар қабылдайтын шешімдерді тікелей айқындау құқығын беретін Компаниялар мен заңды тұлғалардың негізгі шоғырландырылмаған көрсеткіштерінің болжамы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 (қатысу үлестері) Компанияға осы заңды тұлғалар қабылдайтын шешімдерді айқындау құқығын беретін Компаниялар мен заңды тұлғаларда корпоративтік басқару стандарттарын дамытуға және енгізуге бағытталған жоспарланатын іс-шаралар бойынша ақпарат </w:t>
            </w:r>
          </w:p>
        </w:tc>
      </w:tr>
    </w:tbl>
    <w:p>
      <w:pPr>
        <w:spacing w:after="0"/>
        <w:ind w:left="0"/>
        <w:jc w:val="both"/>
      </w:pPr>
      <w:r>
        <w:rPr>
          <w:rFonts w:ascii="Times New Roman"/>
          <w:b w:val="false"/>
          <w:i w:val="false"/>
          <w:color w:val="000000"/>
          <w:sz w:val="28"/>
        </w:rPr>
        <w:t>
      Ескертпе: Компанияның мақсаттарын, міндеттерін, шешуші көрсеткіштерін, қызметтің қаржы-шаруашылық көрсеткіштерін және басқа да мәліметтерді ашу үшін орынды болып табылса, даму жоспары басқа тармақтармен, тармақшалармен және қосымшалармен толықтырыла алады.</w:t>
      </w:r>
    </w:p>
    <w:p>
      <w:pPr>
        <w:spacing w:after="0"/>
        <w:ind w:left="0"/>
        <w:jc w:val="both"/>
      </w:pPr>
      <w:r>
        <w:rPr>
          <w:rFonts w:ascii="Times New Roman"/>
          <w:b w:val="false"/>
          <w:i w:val="false"/>
          <w:color w:val="000000"/>
          <w:sz w:val="28"/>
        </w:rPr>
        <w:t>
      Даму жоспары тармақтармен, тармақшалармен және қосымшалармен толықтырылса, әрбір толықтырылған тармақтың, тармақшаның және қосымшаның тиісті атауы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Акционері мемлекет болып </w:t>
            </w:r>
            <w:r>
              <w:br/>
            </w:r>
            <w:r>
              <w:rPr>
                <w:rFonts w:ascii="Times New Roman"/>
                <w:b w:val="false"/>
                <w:i w:val="false"/>
                <w:color w:val="000000"/>
                <w:sz w:val="20"/>
              </w:rPr>
              <w:t xml:space="preserve">табылатын 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жоспарларының орындалуы</w:t>
            </w:r>
            <w:r>
              <w:br/>
            </w:r>
            <w:r>
              <w:rPr>
                <w:rFonts w:ascii="Times New Roman"/>
                <w:b w:val="false"/>
                <w:i w:val="false"/>
                <w:color w:val="000000"/>
                <w:sz w:val="20"/>
              </w:rPr>
              <w:t xml:space="preserve">жөніндегі есептерді әзірлеу </w:t>
            </w:r>
            <w:r>
              <w:br/>
            </w:r>
            <w:r>
              <w:rPr>
                <w:rFonts w:ascii="Times New Roman"/>
                <w:b w:val="false"/>
                <w:i w:val="false"/>
                <w:color w:val="000000"/>
                <w:sz w:val="20"/>
              </w:rPr>
              <w:t>және ұсыну қағидаларына</w:t>
            </w:r>
            <w:r>
              <w:br/>
            </w:r>
            <w:r>
              <w:rPr>
                <w:rFonts w:ascii="Times New Roman"/>
                <w:b w:val="false"/>
                <w:i w:val="false"/>
                <w:color w:val="000000"/>
                <w:sz w:val="20"/>
              </w:rPr>
              <w:t>2-қосымша</w:t>
            </w:r>
          </w:p>
        </w:tc>
      </w:tr>
    </w:tbl>
    <w:bookmarkStart w:name="z38" w:id="27"/>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есептің нысандары мен көрсеткіштер тізбесі</w:t>
      </w:r>
    </w:p>
    <w:bookmarkEnd w:id="27"/>
    <w:p>
      <w:pPr>
        <w:spacing w:after="0"/>
        <w:ind w:left="0"/>
        <w:jc w:val="both"/>
      </w:pPr>
      <w:r>
        <w:rPr>
          <w:rFonts w:ascii="Times New Roman"/>
          <w:b w:val="false"/>
          <w:i w:val="false"/>
          <w:color w:val="000000"/>
          <w:sz w:val="28"/>
        </w:rPr>
        <w:t>
      1. Ұлттық басқарушы холдинг (ұлттық холдинг, жарғылық капиталына мемлекет қатысатын ұлттық компания) (бұдан әрі – Компания) туралы жалпы мәліметтер:</w:t>
      </w:r>
    </w:p>
    <w:p>
      <w:pPr>
        <w:spacing w:after="0"/>
        <w:ind w:left="0"/>
        <w:jc w:val="both"/>
      </w:pPr>
      <w:r>
        <w:rPr>
          <w:rFonts w:ascii="Times New Roman"/>
          <w:b w:val="false"/>
          <w:i w:val="false"/>
          <w:color w:val="000000"/>
          <w:sz w:val="28"/>
        </w:rPr>
        <w:t>
      1.1. Компанияны құру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 (е-mаіl), сайты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ІD-код (эмбебап сәйкестендіру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 (қайта тіркеу)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(мемлекеттік орган)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құру тарихы: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(қайта ұйымдастыру) туралы Қазақстан Республикасының Үкіметі қаулысының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болып табылатыны не табылмайтыны, табиғи монополия саласы, ұйымды табиғи монополиялар субъектілерінің мемлекеттік тіркеліміне енгізу туралы шешім қашан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болып табылатыны не табылмайтыны: арнайы табиғатты пайдалану құқығын кім және қашан берді, табиғатты пайдаланудың сипатын ашу (тұрақты немесе уақытша, иеліктен шығарылатын немесе иеліктен шығарылмайтын, қайтарымды немесе өтеусіз негізде сатып алынған, бастапқы немесе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табылатыны не табылмайтыны: жер қойнауын пайдалану құқығын кім және қашан берді, жер қойнауы бойынша операцияларды ашу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жарғылық капиталдың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туралы шешімді қашан және кім қабылдады (Қазақстан Республикасы Үкіметінің қаулысы, мемлекеттік басқару органының бұйрығы, акционерлердің (қатысушылардың) жалпы жиналысының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номиналды құны,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Компания тобының, оның тобына кіретін, оның ішінде _________ жағдай бойынша Қазақстан Республикасының резиденттері емес болып табылатын барлық ұйымдар көрсетілген, корпоративтік құрылымы.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 (ҰҚН)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 (қатысу үлестері)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 (қатысу үлестері)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 (қатысу үлестері)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 (қатысу үлестері)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Квазимемлекеттік сектор субъектілерінің саны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ҰҚН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Компанияның ұйымдық құрылымы (қызметкерлер саны көрсетілген), схемасы және сипаттамасы.</w:t>
      </w:r>
    </w:p>
    <w:p>
      <w:pPr>
        <w:spacing w:after="0"/>
        <w:ind w:left="0"/>
        <w:jc w:val="both"/>
      </w:pPr>
      <w:r>
        <w:rPr>
          <w:rFonts w:ascii="Times New Roman"/>
          <w:b w:val="false"/>
          <w:i w:val="false"/>
          <w:color w:val="000000"/>
          <w:sz w:val="28"/>
        </w:rPr>
        <w:t>
      2. Компанияның және акциялары (қатысу үлестері) Компанияға заңды тұлғалар қабылдайтын шешімдерді тікелей айқындау құқығын беретін заңды тұлғалардың есепті кезеңдегі мақсаттары мен міндеттері, оның ішінде қызметі тиімділігінің түйінді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бірінші деңгейдегі құжаты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екінші деңгейдегі құжаты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стратегиясының мақсаттары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стратегиясының міндеттері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стратегиясының түйінді көрсеткіштері (ТК) (сандық немесе сапалық)</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тың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нысаналы индикатор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тың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көрсет кіштері**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көрсеткіштердің мәні*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1-түз ету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-түз ету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Даму жоспарының түйінді көрсеткіштерінің мәні Компанияның және оның еншілес ұйымдарының каржылық, экономикалық және өндірістік көрсеткіштерінің өзара байланысын қамтамасыз ету және салыстыру жолымен айқындалады.</w:t>
      </w:r>
    </w:p>
    <w:p>
      <w:pPr>
        <w:spacing w:after="0"/>
        <w:ind w:left="0"/>
        <w:jc w:val="both"/>
      </w:pPr>
      <w:r>
        <w:rPr>
          <w:rFonts w:ascii="Times New Roman"/>
          <w:b w:val="false"/>
          <w:i w:val="false"/>
          <w:color w:val="000000"/>
          <w:sz w:val="28"/>
        </w:rPr>
        <w:t>
      ** даму жоспарында нәтижелер көрсеткіштеріне қол жеткізбеу себептері көрсетіледі.</w:t>
      </w:r>
    </w:p>
    <w:p>
      <w:pPr>
        <w:spacing w:after="0"/>
        <w:ind w:left="0"/>
        <w:jc w:val="both"/>
      </w:pPr>
      <w:r>
        <w:rPr>
          <w:rFonts w:ascii="Times New Roman"/>
          <w:b w:val="false"/>
          <w:i w:val="false"/>
          <w:color w:val="000000"/>
          <w:sz w:val="28"/>
        </w:rPr>
        <w:t>
      3. Компанияның Даму стратегиясында көрсетілген қызметтің стратегиялық бағыттары ескеріле отырып, есепті кезендегі Даму жоспарын іске асыру жөніндегі іс-шаралар, оның ішінде мыналар бойынша:</w:t>
      </w:r>
    </w:p>
    <w:p>
      <w:pPr>
        <w:spacing w:after="0"/>
        <w:ind w:left="0"/>
        <w:jc w:val="both"/>
      </w:pPr>
      <w:r>
        <w:rPr>
          <w:rFonts w:ascii="Times New Roman"/>
          <w:b w:val="false"/>
          <w:i w:val="false"/>
          <w:color w:val="000000"/>
          <w:sz w:val="28"/>
        </w:rPr>
        <w:t>
      3.1. қызметтің түйінді көрсеткіштеріне қол жеткізу: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көрсеткіштерінің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көрсеткіштердің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активтерді қайта құрылымдау және оның негіздемесі: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Компания тобының құрылымы (топқа кіретін барлық ұйымдардың атауын көрсете отырып)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түрі (бейінді, бейінді емес,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активті қайта құрылымдау (бөлу, бөліп шығару, қосу, жою, сату (иеліктен шығару), жаңаларын құру, акцияларды (қатысу үлестерін) сатып алу және тағы басқа)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Компания тобының құрылымы (топқа кіретін барлық ұйымдардың атауын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активтер – бұл Компания тобына кіретін заңды тұлғалар.</w:t>
      </w:r>
    </w:p>
    <w:p>
      <w:pPr>
        <w:spacing w:after="0"/>
        <w:ind w:left="0"/>
        <w:jc w:val="both"/>
      </w:pPr>
      <w:r>
        <w:rPr>
          <w:rFonts w:ascii="Times New Roman"/>
          <w:b w:val="false"/>
          <w:i w:val="false"/>
          <w:color w:val="000000"/>
          <w:sz w:val="28"/>
        </w:rPr>
        <w:t>
      4. Есепті кезеңдегі бюджетпен қатынастары:</w:t>
      </w:r>
    </w:p>
    <w:p>
      <w:pPr>
        <w:spacing w:after="0"/>
        <w:ind w:left="0"/>
        <w:jc w:val="both"/>
      </w:pPr>
      <w:r>
        <w:rPr>
          <w:rFonts w:ascii="Times New Roman"/>
          <w:b w:val="false"/>
          <w:i w:val="false"/>
          <w:color w:val="000000"/>
          <w:sz w:val="28"/>
        </w:rPr>
        <w:t>
      4.1. Қазақстан Республикасының бюджет заңнамасына сәйкес республикалық бюджеттен және жергілікті бюджеттерден түсімдер: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бірінші деңгейдегі құжаты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екінші деңгейдегі құжаты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ұйымының атауы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тың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нысаналы индикатор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тың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 кі-ші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жоспардың орындалуы жөніндегі есепте нәтиже көрсеткіштеріне қол жеткізбеудің себептері көрсетіледі.</w:t>
      </w:r>
    </w:p>
    <w:p>
      <w:pPr>
        <w:spacing w:after="0"/>
        <w:ind w:left="0"/>
        <w:jc w:val="both"/>
      </w:pPr>
      <w:r>
        <w:rPr>
          <w:rFonts w:ascii="Times New Roman"/>
          <w:b w:val="false"/>
          <w:i w:val="false"/>
          <w:color w:val="000000"/>
          <w:sz w:val="28"/>
        </w:rPr>
        <w:t>
      4.2. Қазақстан Республикасының салық заңнамасына сәйкес компанияның даму жоспарының көрсеткіштер тізбесінде көрсетілген бюджетке жоспарланған салықтар мен өзге де міндетті төлемдерді (жанама салықтарды қоспағанда) төлеу: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төлемдерді төлеу,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шикі мұнайға, газ конденсатына салынатын рента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арнайы төлемдері мен салықтары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 мен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нысан шоғырландырылған деректер бойынша толтырылады</w:t>
      </w:r>
    </w:p>
    <w:p>
      <w:pPr>
        <w:spacing w:after="0"/>
        <w:ind w:left="0"/>
        <w:jc w:val="both"/>
      </w:pPr>
      <w:r>
        <w:rPr>
          <w:rFonts w:ascii="Times New Roman"/>
          <w:b w:val="false"/>
          <w:i w:val="false"/>
          <w:color w:val="000000"/>
          <w:sz w:val="28"/>
        </w:rPr>
        <w:t>
      4.3. Мемлекеттік акциялар пакетіне дивидендтер төлеу: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 минус белгісімен көрсетіледі),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 бөлу, оның ішінде мыналарға: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берілетін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 пакеті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пайдадан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шығындарын жабу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Мынадай түрлер бойынша бөліністе компаниялар мен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w:t>
      </w:r>
    </w:p>
    <w:p>
      <w:pPr>
        <w:spacing w:after="0"/>
        <w:ind w:left="0"/>
        <w:jc w:val="both"/>
      </w:pPr>
      <w:r>
        <w:rPr>
          <w:rFonts w:ascii="Times New Roman"/>
          <w:b w:val="false"/>
          <w:i w:val="false"/>
          <w:color w:val="000000"/>
          <w:sz w:val="28"/>
        </w:rPr>
        <w:t>
      күрделі салымдар, оның ішінде инвестицялық жобалар (жаңа жобаларға күрделі салымдар, қазіргі жобаларға күрделі салымдар); объектілерді салу және жаңғырту; негізгі құралдарды сатып алу; материалдық емес активтерді сатып алу және өзге де салымдар;</w:t>
      </w:r>
    </w:p>
    <w:p>
      <w:pPr>
        <w:spacing w:after="0"/>
        <w:ind w:left="0"/>
        <w:jc w:val="both"/>
      </w:pPr>
      <w:r>
        <w:rPr>
          <w:rFonts w:ascii="Times New Roman"/>
          <w:b w:val="false"/>
          <w:i w:val="false"/>
          <w:color w:val="000000"/>
          <w:sz w:val="28"/>
        </w:rPr>
        <w:t>
      инвестициялар, оның ішінде акциялар пакетін (қатысу үлесін) сатып алу; жарғылық капиталға салымдар және өзге де инвестициялар: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бірінші деңгейдегі құжаты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екінші деңгейдегі құжаты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игеру басталған кү ні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 далануға беру дің жос пар лы күні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нысаналы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нысаналы индикатор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көрсеткішкі**</w:t>
            </w: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 дар,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 циялық жобалар,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жобаларға күрделі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 ры</w:t>
            </w:r>
          </w:p>
          <w:p>
            <w:pPr>
              <w:spacing w:after="20"/>
              <w:ind w:left="20"/>
              <w:jc w:val="both"/>
            </w:pPr>
            <w:r>
              <w:rPr>
                <w:rFonts w:ascii="Times New Roman"/>
                <w:b w:val="false"/>
                <w:i w:val="false"/>
                <w:color w:val="000000"/>
                <w:sz w:val="20"/>
              </w:rPr>
              <w:t>
қолданыс тағы жобаларға</w:t>
            </w:r>
          </w:p>
          <w:p>
            <w:pPr>
              <w:spacing w:after="20"/>
              <w:ind w:left="20"/>
              <w:jc w:val="both"/>
            </w:pPr>
            <w:r>
              <w:rPr>
                <w:rFonts w:ascii="Times New Roman"/>
                <w:b w:val="false"/>
                <w:i w:val="false"/>
                <w:color w:val="000000"/>
                <w:sz w:val="20"/>
              </w:rPr>
              <w:t>
күрделі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дарды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 алдық емес актив терді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 циялар,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пакетін (қатысу үлестерін)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игерілгені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игерілгені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Компанияның және акциялары (қатысу үлестері) Компанияға осы заңды тұлғалар қабылдайтын шешімдерді айқындауға құқық беретін заңды тұлғалардың қаржылық тұрақтылығы</w:t>
      </w:r>
    </w:p>
    <w:p>
      <w:pPr>
        <w:spacing w:after="0"/>
        <w:ind w:left="0"/>
        <w:jc w:val="both"/>
      </w:pPr>
      <w:r>
        <w:rPr>
          <w:rFonts w:ascii="Times New Roman"/>
          <w:b w:val="false"/>
          <w:i w:val="false"/>
          <w:color w:val="000000"/>
          <w:sz w:val="28"/>
        </w:rPr>
        <w:t>
      6.1. ішкі және сыртқы қарыз алу бөлінісінде қарыз алудың құрылымы мен өтеу кестесі (оның ішінде еншілес ұйымдардың):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үш-ін негіз</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(жалғыз акционер) және/немесе Директорлар кеңесі жиналысының шешімі және/немесе басқалар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w:t>
            </w:r>
          </w:p>
          <w:p>
            <w:pPr>
              <w:spacing w:after="20"/>
              <w:ind w:left="20"/>
              <w:jc w:val="both"/>
            </w:pPr>
            <w:r>
              <w:rPr>
                <w:rFonts w:ascii="Times New Roman"/>
                <w:b w:val="false"/>
                <w:i w:val="false"/>
                <w:color w:val="000000"/>
                <w:sz w:val="20"/>
              </w:rPr>
              <w:t>
(Кепілдік шарты)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(Кепілдік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кезеңі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күні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(Кепілдендірілген қарыз мерзімі)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қарыз (НҚ)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кезеңінің аяқталу күні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Күндермен есептелгендегі қалған мерзім</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НҚ-ны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6.2. Компанияның және акциялары (қатысу үлестері) Компанияға осы заңды тұлғалар, оның ішінде борыш деңгейін сипаттайтын көрсеткіштерді (нақты экономика сенкторының команиялары үшін: борыш коэффициенті/EBІTDA (Earnіngs before іnterest, taxes, deprecіatіon and amortіzatіon), қаржылық левередж коэффициенті, проценттерді жабу коэффициенті, ағымдағы өтімділік коэффициенті) көрсете отырып, қабылдайтын шешімдерді айқындау құқығын беретін заңды тұлғалардың қаржылық тұрақтылығының негізгі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ұйымдарының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p>
            <w:pPr>
              <w:spacing w:after="20"/>
              <w:ind w:left="20"/>
              <w:jc w:val="both"/>
            </w:pPr>
            <w:r>
              <w:rPr>
                <w:rFonts w:ascii="Times New Roman"/>
                <w:b w:val="false"/>
                <w:i w:val="false"/>
                <w:color w:val="000000"/>
                <w:sz w:val="20"/>
              </w:rPr>
              <w:t>
беруші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қарыз</w:t>
            </w:r>
          </w:p>
          <w:p>
            <w:pPr>
              <w:spacing w:after="20"/>
              <w:ind w:left="20"/>
              <w:jc w:val="both"/>
            </w:pPr>
            <w:r>
              <w:rPr>
                <w:rFonts w:ascii="Times New Roman"/>
                <w:b w:val="false"/>
                <w:i w:val="false"/>
                <w:color w:val="000000"/>
                <w:sz w:val="20"/>
              </w:rPr>
              <w:t>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коэффициенті /ЕВІТDА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 өтеу коэффициенті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Жалпы компания бойынша қаржылық тұрақтылық көрсеткіштерін міндетті түрде нормативпен салыстыра отырып, есептеу қажет</w:t>
      </w:r>
    </w:p>
    <w:p>
      <w:pPr>
        <w:spacing w:after="0"/>
        <w:ind w:left="0"/>
        <w:jc w:val="both"/>
      </w:pPr>
      <w:r>
        <w:rPr>
          <w:rFonts w:ascii="Times New Roman"/>
          <w:b w:val="false"/>
          <w:i w:val="false"/>
          <w:color w:val="000000"/>
          <w:sz w:val="28"/>
        </w:rPr>
        <w:t>
      Борыш коэффициенті/ЕВІTDA – бұл Компанияға салынатын борыштық жүктеменің көрсеткіші, оның қолда бар міндеттемелерді өтеу қабілеттігі (төлем қабілеттігі). Компанияның қарыздары бойынша есептеу үшін қажет қаражат түсімдерінің көрсеткіші ретінде, бұл жағдайда EBІTDA көрсеткіші – проценттер, салықтар мен амортизация шегерілгенге дейінгі пайда пайданылады.</w:t>
      </w:r>
    </w:p>
    <w:p>
      <w:pPr>
        <w:spacing w:after="0"/>
        <w:ind w:left="0"/>
        <w:jc w:val="both"/>
      </w:pPr>
      <w:r>
        <w:rPr>
          <w:rFonts w:ascii="Times New Roman"/>
          <w:b w:val="false"/>
          <w:i w:val="false"/>
          <w:color w:val="000000"/>
          <w:sz w:val="28"/>
        </w:rPr>
        <w:t>
      Мынадай формула бойынша есептеледі:</w:t>
      </w:r>
    </w:p>
    <w:p>
      <w:pPr>
        <w:spacing w:after="0"/>
        <w:ind w:left="0"/>
        <w:jc w:val="both"/>
      </w:pPr>
      <w:r>
        <w:rPr>
          <w:rFonts w:ascii="Times New Roman"/>
          <w:b w:val="false"/>
          <w:i w:val="false"/>
          <w:color w:val="000000"/>
          <w:sz w:val="28"/>
        </w:rPr>
        <w:t xml:space="preserve">
      Борыш коэффициенті/ЕВІTDA = жиынтық міндеттемелер / EBІTDA </w:t>
      </w:r>
    </w:p>
    <w:p>
      <w:pPr>
        <w:spacing w:after="0"/>
        <w:ind w:left="0"/>
        <w:jc w:val="both"/>
      </w:pPr>
      <w:r>
        <w:rPr>
          <w:rFonts w:ascii="Times New Roman"/>
          <w:b w:val="false"/>
          <w:i w:val="false"/>
          <w:color w:val="000000"/>
          <w:sz w:val="28"/>
        </w:rPr>
        <w:t>
      Борыш коэффициентінің/ЕВІTDA ұсынылатын мәні: &lt;3, &gt;4-5 мәні Компанияның борыштық жүктемесінің тым үлкендігін және өздерінің қарыздарын өтеудің ықтимал проблемарын білдіреді.</w:t>
      </w:r>
    </w:p>
    <w:p>
      <w:pPr>
        <w:spacing w:after="0"/>
        <w:ind w:left="0"/>
        <w:jc w:val="both"/>
      </w:pPr>
      <w:r>
        <w:rPr>
          <w:rFonts w:ascii="Times New Roman"/>
          <w:b w:val="false"/>
          <w:i w:val="false"/>
          <w:color w:val="000000"/>
          <w:sz w:val="28"/>
        </w:rPr>
        <w:t>
      Қаржылық левередж коэффициенті компанияның қаржылық тәуекеліне тікелей пропорционалды және компания активтерін қаржыландыру көздеріндегі қарыз қаражатының үлесін көрсетеді.</w:t>
      </w:r>
    </w:p>
    <w:p>
      <w:pPr>
        <w:spacing w:after="0"/>
        <w:ind w:left="0"/>
        <w:jc w:val="both"/>
      </w:pP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LC - қарыз капитал;</w:t>
      </w:r>
    </w:p>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Ұсынылатын DR мәні: &lt;1, &gt;1 мәні компанияның қаржылық тұрақтылығына теріс әсер етуі мүмкін оның борыштық жүктемесі жоғары екендігі туралы куәландырады.</w:t>
      </w:r>
    </w:p>
    <w:p>
      <w:pPr>
        <w:spacing w:after="0"/>
        <w:ind w:left="0"/>
        <w:jc w:val="both"/>
      </w:pPr>
      <w:r>
        <w:rPr>
          <w:rFonts w:ascii="Times New Roman"/>
          <w:b w:val="false"/>
          <w:i w:val="false"/>
          <w:color w:val="000000"/>
          <w:sz w:val="28"/>
        </w:rPr>
        <w:t>
      Проценттерді жабу коэффициенті – Компанияның өзінің борыштық міндеттемелеріне қызмет көрсету қабілеттігін сипаттайды. Көрсеткіш бір жылдағы проценттер мен салықтарды және сол кезеңдегі борыштық міндеттемелер бойынша процентті төлеуге дейін пайданы салыстырады.</w:t>
      </w:r>
    </w:p>
    <w:p>
      <w:pPr>
        <w:spacing w:after="0"/>
        <w:ind w:left="0"/>
        <w:jc w:val="both"/>
      </w:pPr>
      <w:r>
        <w:rPr>
          <w:rFonts w:ascii="Times New Roman"/>
          <w:b w:val="false"/>
          <w:i w:val="false"/>
          <w:color w:val="000000"/>
          <w:sz w:val="28"/>
        </w:rPr>
        <w:t>
      Мына формула бойынша есептеледі:</w:t>
      </w:r>
    </w:p>
    <w:p>
      <w:pPr>
        <w:spacing w:after="0"/>
        <w:ind w:left="0"/>
        <w:jc w:val="both"/>
      </w:pPr>
      <w:r>
        <w:rPr>
          <w:rFonts w:ascii="Times New Roman"/>
          <w:b w:val="false"/>
          <w:i w:val="false"/>
          <w:color w:val="000000"/>
          <w:sz w:val="28"/>
        </w:rPr>
        <w:t>
      Проценттерді жабу коэффициенті = EBІT / Төлеуге жататын проценттер</w:t>
      </w:r>
    </w:p>
    <w:p>
      <w:pPr>
        <w:spacing w:after="0"/>
        <w:ind w:left="0"/>
        <w:jc w:val="both"/>
      </w:pPr>
      <w:r>
        <w:rPr>
          <w:rFonts w:ascii="Times New Roman"/>
          <w:b w:val="false"/>
          <w:i w:val="false"/>
          <w:color w:val="000000"/>
          <w:sz w:val="28"/>
        </w:rPr>
        <w:t xml:space="preserve">
      Ұсынылатын мән: проценттерді жабу коэффициенті төмен болған сайын Компанияның кредиттік ауыртпалығы жоғарылайды және банкрот болу ықтималдылығы жоғарылайды. Коэффициенті 1,5-тен төмен болса, Компанияның өз борышына қызмет көрсету мүмкіндігіне күмән тудырады. Коэффициенті 1-ден аз болуы шекті болып есептеледі. </w:t>
      </w:r>
    </w:p>
    <w:p>
      <w:pPr>
        <w:spacing w:after="0"/>
        <w:ind w:left="0"/>
        <w:jc w:val="both"/>
      </w:pPr>
      <w:r>
        <w:rPr>
          <w:rFonts w:ascii="Times New Roman"/>
          <w:b w:val="false"/>
          <w:i w:val="false"/>
          <w:color w:val="000000"/>
          <w:sz w:val="28"/>
        </w:rPr>
        <w:t>
      Ағымдағы өтімділік коэффициенті - компанияның қолда бар айналым қаражаты есебінен ағымдағы берешегін өтеу қабілеттігін анықтау үшін есептеледі.</w:t>
      </w:r>
    </w:p>
    <w:p>
      <w:pPr>
        <w:spacing w:after="0"/>
        <w:ind w:left="0"/>
        <w:jc w:val="both"/>
      </w:pP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CA-ағымдағы активтер;</w:t>
      </w:r>
    </w:p>
    <w:p>
      <w:pPr>
        <w:spacing w:after="0"/>
        <w:ind w:left="0"/>
        <w:jc w:val="both"/>
      </w:pPr>
      <w:r>
        <w:rPr>
          <w:rFonts w:ascii="Times New Roman"/>
          <w:b w:val="false"/>
          <w:i w:val="false"/>
          <w:color w:val="000000"/>
          <w:sz w:val="28"/>
        </w:rPr>
        <w:t>
      CL - ағымдағы міндеттемелер.</w:t>
      </w:r>
    </w:p>
    <w:p>
      <w:pPr>
        <w:spacing w:after="0"/>
        <w:ind w:left="0"/>
        <w:jc w:val="both"/>
      </w:pPr>
      <w:r>
        <w:rPr>
          <w:rFonts w:ascii="Times New Roman"/>
          <w:b w:val="false"/>
          <w:i w:val="false"/>
          <w:color w:val="000000"/>
          <w:sz w:val="28"/>
        </w:rPr>
        <w:t>
      Ұсынылатын CR мәні: 1 - 2. &lt;1 мәні төлем қабілеттігін жоғалту ықтималдығы туралы, &gt;4 мәні - қарыз қаражатын пайдаланудың жеткіліксіз белсенділігі туралы куәландырады және оның салдары ретінде меншікті капитал рентабельділігінің мәні аз.</w:t>
      </w:r>
    </w:p>
    <w:p>
      <w:pPr>
        <w:spacing w:after="0"/>
        <w:ind w:left="0"/>
        <w:jc w:val="both"/>
      </w:pPr>
      <w:r>
        <w:rPr>
          <w:rFonts w:ascii="Times New Roman"/>
          <w:b w:val="false"/>
          <w:i w:val="false"/>
          <w:color w:val="000000"/>
          <w:sz w:val="28"/>
        </w:rPr>
        <w:t>
      6.3. компанияның және оның еншілес ұйымдарының есепті кезеңдегі борыштық жүктемесі: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бос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еншілес және тәуелді ұйымдарының пайдасына берілгендерді қоспағанда, Компанияның (ұйымның) тартылған қарыздар сомасын және берілген корпоративтік кепілгерліктерін қоса алғанда, Компанияның (ұйымның) шекті қарыз алу сыйымдылығы мен қаржылық міндеттемелерінің көлемі* арасындағы айырмашылық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шекті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(ұйымның) уәкілетті органы (лауазымды тұлғасы) Компания (ұйым) үшін бекіткен нормативтік мәндерге жететін қарыз алу сыйымдылығының коэффициенттері** Компанияның (ұйымның) корпоративтік кепілгерліктерін және корпоративтік кепілдіктерін ұсыну, қарыздарды тарту үшін қолжетімді ең көп жол берілетін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Қаржылық міндеттемелер көлемі – шартқа негізделген:</w:t>
      </w:r>
    </w:p>
    <w:p>
      <w:pPr>
        <w:spacing w:after="0"/>
        <w:ind w:left="0"/>
        <w:jc w:val="both"/>
      </w:pPr>
      <w:r>
        <w:rPr>
          <w:rFonts w:ascii="Times New Roman"/>
          <w:b w:val="false"/>
          <w:i w:val="false"/>
          <w:color w:val="000000"/>
          <w:sz w:val="28"/>
        </w:rPr>
        <w:t>
      ақша қаражатын немесе өзге қаржылық активті басқа субъектіге беру;</w:t>
      </w:r>
    </w:p>
    <w:p>
      <w:pPr>
        <w:spacing w:after="0"/>
        <w:ind w:left="0"/>
        <w:jc w:val="both"/>
      </w:pPr>
      <w:r>
        <w:rPr>
          <w:rFonts w:ascii="Times New Roman"/>
          <w:b w:val="false"/>
          <w:i w:val="false"/>
          <w:color w:val="000000"/>
          <w:sz w:val="28"/>
        </w:rPr>
        <w:t>
      әлеуетті түрде субъект үшін пайдасыз шарттарда басқа субъектімен қаржылық активтермен немесе қаржылық міндеттемелермен алмасу міндеттемесі;</w:t>
      </w:r>
    </w:p>
    <w:p>
      <w:pPr>
        <w:spacing w:after="0"/>
        <w:ind w:left="0"/>
        <w:jc w:val="both"/>
      </w:pPr>
      <w:r>
        <w:rPr>
          <w:rFonts w:ascii="Times New Roman"/>
          <w:b w:val="false"/>
          <w:i w:val="false"/>
          <w:color w:val="000000"/>
          <w:sz w:val="28"/>
        </w:rPr>
        <w:t>
      есеп айырысуы субъектінің меншікті үлестік құралдарымен жүзеге асырылатын немесе асырылуы мүмкін және: оған сәйкес субъект меншікті үлестік құралдарының ауыспалы санын беретін немесе беруге міндетті болатын;</w:t>
      </w:r>
    </w:p>
    <w:p>
      <w:pPr>
        <w:spacing w:after="0"/>
        <w:ind w:left="0"/>
        <w:jc w:val="both"/>
      </w:pPr>
      <w:r>
        <w:rPr>
          <w:rFonts w:ascii="Times New Roman"/>
          <w:b w:val="false"/>
          <w:i w:val="false"/>
          <w:color w:val="000000"/>
          <w:sz w:val="28"/>
        </w:rPr>
        <w:t>
      есеп айырысу тіркелген ақша қаражатының сомасын немесе басқа қаржылық активін меншікті үлестік құралдарының тіркелген санына айырбастауға қарағанда, басқа тәсілмен жүргізілетін немесе жүргізілуі мүмкін шарт болып табылатын кез келген міндеттемелер көлемі. Бұл мақсаттарда меншікті үлестік құралдар болашақта субъектінің меншікті үлестік құралдарын алуға немесе жеткізуге жасалған шарттар болып табылатын құралдарды қамтымайды.</w:t>
      </w:r>
    </w:p>
    <w:p>
      <w:pPr>
        <w:spacing w:after="0"/>
        <w:ind w:left="0"/>
        <w:jc w:val="both"/>
      </w:pPr>
      <w:r>
        <w:rPr>
          <w:rFonts w:ascii="Times New Roman"/>
          <w:b w:val="false"/>
          <w:i w:val="false"/>
          <w:color w:val="000000"/>
          <w:sz w:val="28"/>
        </w:rPr>
        <w:t>
      ** қарыз алу сыйымдылығының коэффициенттері – Компания (ұйым) Компания (ұйым) үшін қарыз алу сыйымдылығының нормативтік мәнін дербес айқындайды.</w:t>
      </w:r>
    </w:p>
    <w:p>
      <w:pPr>
        <w:spacing w:after="0"/>
        <w:ind w:left="0"/>
        <w:jc w:val="both"/>
      </w:pPr>
      <w:r>
        <w:rPr>
          <w:rFonts w:ascii="Times New Roman"/>
          <w:b w:val="false"/>
          <w:i w:val="false"/>
          <w:color w:val="000000"/>
          <w:sz w:val="28"/>
        </w:rPr>
        <w:t>
      7. Мыналарды қоса алғанда, қаржылық-шаруашылық қызметтің негізгі көрсеткіштері, өсу немесе төмендеу себептерін негіздей отырып, талдау:</w:t>
      </w:r>
    </w:p>
    <w:p>
      <w:pPr>
        <w:spacing w:after="0"/>
        <w:ind w:left="0"/>
        <w:jc w:val="both"/>
      </w:pPr>
      <w:r>
        <w:rPr>
          <w:rFonts w:ascii="Times New Roman"/>
          <w:b w:val="false"/>
          <w:i w:val="false"/>
          <w:color w:val="000000"/>
          <w:sz w:val="28"/>
        </w:rPr>
        <w:t>
      7.1. Есепті кезеңде уақытша бос ақша қаражатын басқару, оларды орналастыру саясаты:</w:t>
      </w:r>
    </w:p>
    <w:p>
      <w:pPr>
        <w:spacing w:after="0"/>
        <w:ind w:left="0"/>
        <w:jc w:val="both"/>
      </w:pPr>
      <w:r>
        <w:rPr>
          <w:rFonts w:ascii="Times New Roman"/>
          <w:b w:val="false"/>
          <w:i w:val="false"/>
          <w:color w:val="000000"/>
          <w:sz w:val="28"/>
        </w:rPr>
        <w:t>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депозиттерге орналастырылған ақша қаражаты,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толтыруға және мемлекеттік тапсырмаларды орындауға бөлінген республикалық бюджет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толықтыруға және мемлекеттік тапсырмаларды орындауға бөлінген Қазақстан Республикасы Ұлттық қорының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беру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бағалы қағаздар,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бағалы қағаздары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Ағымдағы/корреспонденттік шоттар,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банкттердегі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қаржылық құралдар, оның ішінде: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уақытша-бос ақша қаражатының көлемі бойынша ақпарат жылдың аяғында (есепті/жоспарлы) көрсетіледі.</w:t>
      </w:r>
    </w:p>
    <w:p>
      <w:pPr>
        <w:spacing w:after="0"/>
        <w:ind w:left="0"/>
        <w:jc w:val="both"/>
      </w:pPr>
      <w:r>
        <w:rPr>
          <w:rFonts w:ascii="Times New Roman"/>
          <w:b w:val="false"/>
          <w:i w:val="false"/>
          <w:color w:val="000000"/>
          <w:sz w:val="28"/>
        </w:rPr>
        <w:t>
      * осыған ұқсас нысан әрбір еншілес ұйым бойынша бөлек толтырылады. Еншілес ұйым бойынша нысандар тек ақпараттық сипатқа ғана ие және ол компанияның директорлар кеңесінің бекіту нысанасы болып табылмайды.</w:t>
      </w:r>
    </w:p>
    <w:p>
      <w:pPr>
        <w:spacing w:after="0"/>
        <w:ind w:left="0"/>
        <w:jc w:val="both"/>
      </w:pPr>
      <w:r>
        <w:rPr>
          <w:rFonts w:ascii="Times New Roman"/>
          <w:b w:val="false"/>
          <w:i w:val="false"/>
          <w:color w:val="000000"/>
          <w:sz w:val="28"/>
        </w:rPr>
        <w:t>
      7.2. дивидендтік саясатты және олардың негіздемесі: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n-түзету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еншілес ұйымдарынан (ЕҰ) дивидендтер түсімі,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7.3. Акцияларының бақылау пакеті (қатысу үлестері) Компанияға тиесілі ұйымдарды ескере отырып, Компанияның есепті кезеңдегі шоғырландырылған кадр саясаты (қызметкерлердің жоспарланған орташа жылдық саны, орташа айлық жалақысы, еңбекақы төлеу қоры, кадрлардың тұрақтамау деңгейі)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еден жуушылар және тағы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Ортана тізімдік саны бойынша,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еден жуушылар және тағы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еден жуушылар және тағы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нәтижелері бойынша сыйлықақы беру,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берілген несие,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тұрақтамаушылық деңгейі,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7.4 Компанияның және/немесе акцияларының бақылау пакеті (қатысу үлестері) Компанияға тиесілі ұйымдардың есепті кезеңдегі кадрлық саясаты (жұмыскерлердің орташа жылдық саны, орташа айлық жалақысы, еңбекақы төлеу қоры, кадрлардың тұрақтамау деңгейі)*:</w:t>
      </w:r>
    </w:p>
    <w:p>
      <w:pPr>
        <w:spacing w:after="0"/>
        <w:ind w:left="0"/>
        <w:jc w:val="both"/>
      </w:pPr>
      <w:r>
        <w:rPr>
          <w:rFonts w:ascii="Times New Roman"/>
          <w:b w:val="false"/>
          <w:i w:val="false"/>
          <w:color w:val="000000"/>
          <w:sz w:val="28"/>
        </w:rPr>
        <w:t>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еден жуушылар және тағы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саны бойынша,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еден жуушылар және тағы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еден жуушылар және тағы сол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еден жуушылар және тағы сол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нәтижелері бойынша сыйлықақы беру,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сол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сол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тұрақтамаушылық деңгейі,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 бойынша нысан тек ақпараттық сипатқа ғана ие және ол компанияның директорлар кеңесінің бекіту нысанасы болып табылмайды.</w:t>
      </w:r>
    </w:p>
    <w:p>
      <w:pPr>
        <w:spacing w:after="0"/>
        <w:ind w:left="0"/>
        <w:jc w:val="both"/>
      </w:pPr>
      <w:r>
        <w:rPr>
          <w:rFonts w:ascii="Times New Roman"/>
          <w:b w:val="false"/>
          <w:i w:val="false"/>
          <w:color w:val="000000"/>
          <w:sz w:val="28"/>
        </w:rPr>
        <w:t>
      7.5. Еншілес ұйымдарды ескере отырып, есепті кезеңдегі шоғырландырылған әкімшілік шығыстар, өсуі немесе төмендеуі негізделген болжам: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түсетін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активтерге қызмет көрсету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көрсетумен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бойынша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7.6. Өсу немесе төмендеу негізделген есепті кезеңдегі әкімшілік шығыстар:</w:t>
      </w:r>
    </w:p>
    <w:p>
      <w:pPr>
        <w:spacing w:after="0"/>
        <w:ind w:left="0"/>
        <w:jc w:val="both"/>
      </w:pPr>
      <w:r>
        <w:rPr>
          <w:rFonts w:ascii="Times New Roman"/>
          <w:b w:val="false"/>
          <w:i w:val="false"/>
          <w:color w:val="000000"/>
          <w:sz w:val="28"/>
        </w:rPr>
        <w:t>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түсетін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активтерге қызмет көрсету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көрсетумен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бойынша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 бойынша нысан тек ақпараттық сипатқа ғана ие және ол компанияның директорлар кеңесінің бекіту нысанасы болып табылмайды.</w:t>
      </w:r>
    </w:p>
    <w:p>
      <w:pPr>
        <w:spacing w:after="0"/>
        <w:ind w:left="0"/>
        <w:jc w:val="both"/>
      </w:pPr>
      <w:r>
        <w:rPr>
          <w:rFonts w:ascii="Times New Roman"/>
          <w:b w:val="false"/>
          <w:i w:val="false"/>
          <w:color w:val="000000"/>
          <w:sz w:val="28"/>
        </w:rPr>
        <w:t>
      7.7. тұрғын емес үй-жайларды жалға алу бойынша шығыстар:</w:t>
      </w:r>
    </w:p>
    <w:p>
      <w:pPr>
        <w:spacing w:after="0"/>
        <w:ind w:left="0"/>
        <w:jc w:val="both"/>
      </w:pPr>
      <w:r>
        <w:rPr>
          <w:rFonts w:ascii="Times New Roman"/>
          <w:b w:val="false"/>
          <w:i w:val="false"/>
          <w:color w:val="000000"/>
          <w:sz w:val="28"/>
        </w:rPr>
        <w:t>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шығыстар,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ауданның 1 шаршы метр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нормативтерге сәйкес үй-жайлардың алаңы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орналасқан жердің ауданы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кабинеті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демалыс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төрағасының қабылдау бөлмесі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мүшесінің) кабинеті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мүшесінің) демалыс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мүшесінің)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кабинеті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демалыс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мүшесінің)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жұмыскерінің кабинеті (1 жұмыскерге арналған)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жиналыс өткізетін зал, мұрағат, көбейту - көшірме қызметі, гардероб, сервер бөлмесі, қойма жабдықтары, нысандық киімдер, дәрі-дәрмектер, техникалық құралдар, мүкәммалдар және кеңселік керек-жарақтар және тағы басқа қоймасы)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үй-жайлар (дәліздер, венкамералар, дәретханалар, жеке бас гигиенасына арналған</w:t>
            </w:r>
          </w:p>
          <w:p>
            <w:pPr>
              <w:spacing w:after="20"/>
              <w:ind w:left="20"/>
              <w:jc w:val="both"/>
            </w:pPr>
            <w:r>
              <w:rPr>
                <w:rFonts w:ascii="Times New Roman"/>
                <w:b w:val="false"/>
                <w:i w:val="false"/>
                <w:color w:val="000000"/>
                <w:sz w:val="20"/>
              </w:rPr>
              <w:t>
үй-жайлар және тағы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нормативтерге сәйкес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Орналастырылатын алаңдарға белгіленген лимиттер асып кеткен жағдайда, түсіндіру талап етіледі</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сипатқа ғана ие және ол компанияның директорлар кеңесінің бекіту нысанасы болып табылмайды.</w:t>
      </w:r>
    </w:p>
    <w:p>
      <w:pPr>
        <w:spacing w:after="0"/>
        <w:ind w:left="0"/>
        <w:jc w:val="both"/>
      </w:pPr>
      <w:r>
        <w:rPr>
          <w:rFonts w:ascii="Times New Roman"/>
          <w:b w:val="false"/>
          <w:i w:val="false"/>
          <w:color w:val="000000"/>
          <w:sz w:val="28"/>
        </w:rPr>
        <w:t>
      7.8 акциялары (қатысу үлестері) Компанияға осы заңды тұлғалар қабылдайтын шешімдерді тікелей айқындау құқығын беретін Компаниялар мен заңды тұлғалардың негізгі шоғырландырылған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сатудан және қызмет көрсетуден алынатын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бойынша кірістер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салынатын инвестициялармен жасалатын операциялардан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құралдардың әділ құнын өзгертуден түсетін кірістер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алынатын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алынатын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алынатын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шығынды қалпына келтіруден алынатын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 (шарттардың талаптарын бұзғаны үшін есептелген айыппұлдардан, өсімақыдан, тұрақсыздық айыптарынан алынатын кіріс; сақтандыру жағдайлары; өзге кірістер және тағы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ұйымдардың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сату және қызметтер көрсету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проценттерді төлеуге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құралдардың әділ құнын өзгертуден болатын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шығару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түсетін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жалдау бойынша шығыстар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(шарттардың талаптарын бұзғаны үшін айыппұлдар, өсімақылар, тұрақсыздық айыптары; сот шығасылары мен төрелік сот алымдарын өтеуге арналған; өзге де шығыстар және тағы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үлестік қатысу әдісімен ескерілетін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кіріс/шығын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табыстылығы,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басталғанға дейінгі ақшалай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ақшалай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Компания қызметінің негізгі шоғырландырылған қаржылық көрсеткіштеріне Компанияның есепке алу саясаты туралы ақпарат және көрсеткіштердің есептері көрсетілген түсіндірме жазба қоса беріледі.</w:t>
      </w:r>
    </w:p>
    <w:p>
      <w:pPr>
        <w:spacing w:after="0"/>
        <w:ind w:left="0"/>
        <w:jc w:val="both"/>
      </w:pPr>
      <w:r>
        <w:rPr>
          <w:rFonts w:ascii="Times New Roman"/>
          <w:b w:val="false"/>
          <w:i w:val="false"/>
          <w:color w:val="000000"/>
          <w:sz w:val="28"/>
        </w:rPr>
        <w:t>
      7.9.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шоғырландырылмаған көрсеткіштері:</w:t>
      </w:r>
    </w:p>
    <w:p>
      <w:pPr>
        <w:spacing w:after="0"/>
        <w:ind w:left="0"/>
        <w:jc w:val="both"/>
      </w:pPr>
      <w:r>
        <w:rPr>
          <w:rFonts w:ascii="Times New Roman"/>
          <w:b w:val="false"/>
          <w:i w:val="false"/>
          <w:color w:val="000000"/>
          <w:sz w:val="28"/>
        </w:rPr>
        <w:t>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сатудан және қызмет көрсетуден түсетін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бойынша кірістер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салынатын инвестициялармен жасалатын операциялардан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құралдардың әділ құнын өзгертуден түсетін кірістер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шығынды қалпына келтіруден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 (шарттардың талаптарын бұзғаны үшін есептелген айыппұлдардан, өсімақыдан, тұрақсыздық айыптарынан түсетін кіріс; сақтандыру жағдайлары; өзге кірістер және тағы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сату және қызметтер көрсету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проценттерді төлеуге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құралдардың әділ құнын өзгертуден болатын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шығару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түсетін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жалдау бойынша шығыстар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(шарттардың талаптарын бұзғаны үшін айыппұлдар, өсімақылар, тұрақсыздық айыптары; сот шығасылары мен төрелік сот алымдарын өтеуге арналған; өзге де шығыстар және тағы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үлестік қатысу әдісімен ескерілетін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кіріс/шығын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 бойынша нысан тек ақпараттық сипатқа ие ғана және ол компания директорлар кеңесінің бекіту нысанасы болып табылмайды.</w:t>
      </w:r>
    </w:p>
    <w:p>
      <w:pPr>
        <w:spacing w:after="0"/>
        <w:ind w:left="0"/>
        <w:jc w:val="both"/>
      </w:pPr>
      <w:r>
        <w:rPr>
          <w:rFonts w:ascii="Times New Roman"/>
          <w:b w:val="false"/>
          <w:i w:val="false"/>
          <w:color w:val="000000"/>
          <w:sz w:val="28"/>
        </w:rPr>
        <w:t>
      8. Компанияда және акциялары (қатысу үлестері) Компанияға заңды тұлғалармен қабылданатын шешімдерді айқындау құқығын беретін осы заңды тұлғалардағы корпоративтік басқару стандарттарын дамытуға және енгізуге бағытталған іс-шаралар жөніндегі ақпарат, оның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Компаниянын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еншілес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еншілес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6 наурыздағы</w:t>
            </w:r>
            <w:r>
              <w:br/>
            </w:r>
            <w:r>
              <w:rPr>
                <w:rFonts w:ascii="Times New Roman"/>
                <w:b w:val="false"/>
                <w:i w:val="false"/>
                <w:color w:val="000000"/>
                <w:sz w:val="20"/>
              </w:rPr>
              <w:t>№ 17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Акционері мемлекет болып </w:t>
            </w:r>
            <w:r>
              <w:br/>
            </w:r>
            <w:r>
              <w:rPr>
                <w:rFonts w:ascii="Times New Roman"/>
                <w:b w:val="false"/>
                <w:i w:val="false"/>
                <w:color w:val="000000"/>
                <w:sz w:val="20"/>
              </w:rPr>
              <w:t xml:space="preserve">табылатын 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холдингтердің, ұлттық</w:t>
            </w:r>
            <w:r>
              <w:br/>
            </w:r>
            <w:r>
              <w:rPr>
                <w:rFonts w:ascii="Times New Roman"/>
                <w:b w:val="false"/>
                <w:i w:val="false"/>
                <w:color w:val="000000"/>
                <w:sz w:val="20"/>
              </w:rPr>
              <w:t xml:space="preserve">компаниялардың даму </w:t>
            </w:r>
            <w:r>
              <w:br/>
            </w:r>
            <w:r>
              <w:rPr>
                <w:rFonts w:ascii="Times New Roman"/>
                <w:b w:val="false"/>
                <w:i w:val="false"/>
                <w:color w:val="000000"/>
                <w:sz w:val="20"/>
              </w:rPr>
              <w:t>стратегияларын</w:t>
            </w:r>
            <w:r>
              <w:br/>
            </w:r>
            <w:r>
              <w:rPr>
                <w:rFonts w:ascii="Times New Roman"/>
                <w:b w:val="false"/>
                <w:i w:val="false"/>
                <w:color w:val="000000"/>
                <w:sz w:val="20"/>
              </w:rPr>
              <w:t xml:space="preserve">әзірлеу, бекіту, сондай-ақ </w:t>
            </w:r>
            <w:r>
              <w:br/>
            </w:r>
            <w:r>
              <w:rPr>
                <w:rFonts w:ascii="Times New Roman"/>
                <w:b w:val="false"/>
                <w:i w:val="false"/>
                <w:color w:val="000000"/>
                <w:sz w:val="20"/>
              </w:rPr>
              <w:t>олардың іске</w:t>
            </w:r>
            <w:r>
              <w:br/>
            </w:r>
            <w:r>
              <w:rPr>
                <w:rFonts w:ascii="Times New Roman"/>
                <w:b w:val="false"/>
                <w:i w:val="false"/>
                <w:color w:val="000000"/>
                <w:sz w:val="20"/>
              </w:rPr>
              <w:t xml:space="preserve">асырылуын мониторингілеу </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28"/>
    <w:p>
      <w:pPr>
        <w:spacing w:after="0"/>
        <w:ind w:left="0"/>
        <w:jc w:val="left"/>
      </w:pPr>
      <w:r>
        <w:rPr>
          <w:rFonts w:ascii="Times New Roman"/>
          <w:b/>
          <w:i w:val="false"/>
          <w:color w:val="000000"/>
        </w:rPr>
        <w:t xml:space="preserve"> Компанияның стратегиялық картасы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жүйесінің </w:t>
            </w:r>
          </w:p>
          <w:p>
            <w:pPr>
              <w:spacing w:after="20"/>
              <w:ind w:left="20"/>
              <w:jc w:val="both"/>
            </w:pPr>
            <w:r>
              <w:rPr>
                <w:rFonts w:ascii="Times New Roman"/>
                <w:b w:val="false"/>
                <w:i w:val="false"/>
                <w:color w:val="000000"/>
                <w:sz w:val="20"/>
              </w:rPr>
              <w:t>
бірінші деңгейдегі құжаты (бұдан әрі - МЖЖ)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жүйесінің </w:t>
            </w:r>
          </w:p>
          <w:p>
            <w:pPr>
              <w:spacing w:after="20"/>
              <w:ind w:left="20"/>
              <w:jc w:val="both"/>
            </w:pPr>
            <w:r>
              <w:rPr>
                <w:rFonts w:ascii="Times New Roman"/>
                <w:b w:val="false"/>
                <w:i w:val="false"/>
                <w:color w:val="000000"/>
                <w:sz w:val="20"/>
              </w:rPr>
              <w:t>
екінші деңгейдегі құжат (МЖЖ)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жүйесінің </w:t>
            </w:r>
          </w:p>
          <w:p>
            <w:pPr>
              <w:spacing w:after="20"/>
              <w:ind w:left="20"/>
              <w:jc w:val="both"/>
            </w:pPr>
            <w:r>
              <w:rPr>
                <w:rFonts w:ascii="Times New Roman"/>
                <w:b w:val="false"/>
                <w:i w:val="false"/>
                <w:color w:val="000000"/>
                <w:sz w:val="20"/>
              </w:rPr>
              <w:t>
үшінші деңгейдегі құжат (МЖЖ)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қызметінің даму стратегиясында көзделген түйінді көрсеткіштері (ҚТК)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n-ҚТК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Акционері мемлекет болып </w:t>
            </w:r>
            <w:r>
              <w:br/>
            </w:r>
            <w:r>
              <w:rPr>
                <w:rFonts w:ascii="Times New Roman"/>
                <w:b w:val="false"/>
                <w:i w:val="false"/>
                <w:color w:val="000000"/>
                <w:sz w:val="20"/>
              </w:rPr>
              <w:t xml:space="preserve">табылатын 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холдингтердің, ұлттық</w:t>
            </w:r>
            <w:r>
              <w:br/>
            </w:r>
            <w:r>
              <w:rPr>
                <w:rFonts w:ascii="Times New Roman"/>
                <w:b w:val="false"/>
                <w:i w:val="false"/>
                <w:color w:val="000000"/>
                <w:sz w:val="20"/>
              </w:rPr>
              <w:t xml:space="preserve">компаниялардың даму </w:t>
            </w:r>
            <w:r>
              <w:br/>
            </w:r>
            <w:r>
              <w:rPr>
                <w:rFonts w:ascii="Times New Roman"/>
                <w:b w:val="false"/>
                <w:i w:val="false"/>
                <w:color w:val="000000"/>
                <w:sz w:val="20"/>
              </w:rPr>
              <w:t>стратегияларын</w:t>
            </w:r>
            <w:r>
              <w:br/>
            </w:r>
            <w:r>
              <w:rPr>
                <w:rFonts w:ascii="Times New Roman"/>
                <w:b w:val="false"/>
                <w:i w:val="false"/>
                <w:color w:val="000000"/>
                <w:sz w:val="20"/>
              </w:rPr>
              <w:t xml:space="preserve">әзірлеу, бекіту, сондай-ақ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29"/>
    <w:p>
      <w:pPr>
        <w:spacing w:after="0"/>
        <w:ind w:left="0"/>
        <w:jc w:val="left"/>
      </w:pPr>
      <w:r>
        <w:rPr>
          <w:rFonts w:ascii="Times New Roman"/>
          <w:b/>
          <w:i w:val="false"/>
          <w:color w:val="000000"/>
        </w:rPr>
        <w:t xml:space="preserve"> Даму стратегиясының орындалуын мониторингілеу жөніндегі есеп</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атауы (бұдан әрі - СБА)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көрсеткішінің атауы (ҚТК)*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ҚТК-нің мағынасы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себептері</w:t>
            </w:r>
          </w:p>
          <w:p>
            <w:pPr>
              <w:spacing w:after="20"/>
              <w:ind w:left="20"/>
              <w:jc w:val="both"/>
            </w:pPr>
            <w:r>
              <w:rPr>
                <w:rFonts w:ascii="Times New Roman"/>
                <w:b w:val="false"/>
                <w:i w:val="false"/>
                <w:color w:val="000000"/>
                <w:sz w:val="20"/>
              </w:rPr>
              <w:t>
(толық көлемде орындамау)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(алдынала қабылданған/ жоспарланатын)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ауытқулар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ауытқулар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n-міндет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n-міндет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қызметтің түйінді көрсеткіші Компанияның мақсаттары мен міндеттеріне байланыстырылады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6 наурыздағы</w:t>
            </w:r>
            <w:r>
              <w:br/>
            </w:r>
            <w:r>
              <w:rPr>
                <w:rFonts w:ascii="Times New Roman"/>
                <w:b w:val="false"/>
                <w:i w:val="false"/>
                <w:color w:val="000000"/>
                <w:sz w:val="20"/>
              </w:rPr>
              <w:t>№ 17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 xml:space="preserve">табылатын 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холдингтердің, ұлттық</w:t>
            </w:r>
            <w:r>
              <w:br/>
            </w:r>
            <w:r>
              <w:rPr>
                <w:rFonts w:ascii="Times New Roman"/>
                <w:b w:val="false"/>
                <w:i w:val="false"/>
                <w:color w:val="000000"/>
                <w:sz w:val="20"/>
              </w:rPr>
              <w:t xml:space="preserve">компаниялардың даму </w:t>
            </w:r>
            <w:r>
              <w:br/>
            </w:r>
            <w:r>
              <w:rPr>
                <w:rFonts w:ascii="Times New Roman"/>
                <w:b w:val="false"/>
                <w:i w:val="false"/>
                <w:color w:val="000000"/>
                <w:sz w:val="20"/>
              </w:rPr>
              <w:t>стратегияларын</w:t>
            </w:r>
            <w:r>
              <w:br/>
            </w:r>
            <w:r>
              <w:rPr>
                <w:rFonts w:ascii="Times New Roman"/>
                <w:b w:val="false"/>
                <w:i w:val="false"/>
                <w:color w:val="000000"/>
                <w:sz w:val="20"/>
              </w:rPr>
              <w:t xml:space="preserve">әзірлеу, бекіту, сондай-ақ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мониторингілеу және</w:t>
            </w:r>
            <w:r>
              <w:br/>
            </w:r>
            <w:r>
              <w:rPr>
                <w:rFonts w:ascii="Times New Roman"/>
                <w:b w:val="false"/>
                <w:i w:val="false"/>
                <w:color w:val="000000"/>
                <w:sz w:val="20"/>
              </w:rPr>
              <w:t>бағалау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30"/>
    <w:p>
      <w:pPr>
        <w:spacing w:after="0"/>
        <w:ind w:left="0"/>
        <w:jc w:val="left"/>
      </w:pPr>
      <w:r>
        <w:rPr>
          <w:rFonts w:ascii="Times New Roman"/>
          <w:b/>
          <w:i w:val="false"/>
          <w:color w:val="000000"/>
        </w:rPr>
        <w:t xml:space="preserve"> Компанияның қаржылық-шаруашылық қызметінің тиімділігін егжей-тегжейлі талдау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себептері (толық көлемде орындамауы)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тізімдік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тобының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(шығын минус таңбасымен көрсетіледі)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пакетіне берілетін дивиденттер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 және бюджетке төленетін өзге де міндетті төлемдер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рентабельділік коэффициенті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рентабельділік коэффициенті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Акционері мемлекет </w:t>
            </w:r>
            <w:r>
              <w:br/>
            </w:r>
            <w:r>
              <w:rPr>
                <w:rFonts w:ascii="Times New Roman"/>
                <w:b w:val="false"/>
                <w:i w:val="false"/>
                <w:color w:val="000000"/>
                <w:sz w:val="20"/>
              </w:rPr>
              <w:t xml:space="preserve">болып табылатын ұлттық </w:t>
            </w:r>
            <w:r>
              <w:br/>
            </w:r>
            <w:r>
              <w:rPr>
                <w:rFonts w:ascii="Times New Roman"/>
                <w:b w:val="false"/>
                <w:i w:val="false"/>
                <w:color w:val="000000"/>
                <w:sz w:val="20"/>
              </w:rPr>
              <w:t xml:space="preserve">басқарушы холдингтердің, </w:t>
            </w:r>
            <w:r>
              <w:br/>
            </w:r>
            <w:r>
              <w:rPr>
                <w:rFonts w:ascii="Times New Roman"/>
                <w:b w:val="false"/>
                <w:i w:val="false"/>
                <w:color w:val="000000"/>
                <w:sz w:val="20"/>
              </w:rPr>
              <w:t xml:space="preserve">ұлттық холдингтердің, ұлттық </w:t>
            </w:r>
            <w:r>
              <w:br/>
            </w:r>
            <w:r>
              <w:rPr>
                <w:rFonts w:ascii="Times New Roman"/>
                <w:b w:val="false"/>
                <w:i w:val="false"/>
                <w:color w:val="000000"/>
                <w:sz w:val="20"/>
              </w:rPr>
              <w:t xml:space="preserve">компаниялардың даму </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 xml:space="preserve">сондай-ақ олардың іске </w:t>
            </w:r>
            <w:r>
              <w:br/>
            </w:r>
            <w:r>
              <w:rPr>
                <w:rFonts w:ascii="Times New Roman"/>
                <w:b w:val="false"/>
                <w:i w:val="false"/>
                <w:color w:val="000000"/>
                <w:sz w:val="20"/>
              </w:rPr>
              <w:t xml:space="preserve">асырылуын мониторингілеу </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1-қосымша</w:t>
            </w:r>
          </w:p>
        </w:tc>
      </w:tr>
    </w:tbl>
    <w:bookmarkStart w:name="z72" w:id="31"/>
    <w:p>
      <w:pPr>
        <w:spacing w:after="0"/>
        <w:ind w:left="0"/>
        <w:jc w:val="left"/>
      </w:pPr>
      <w:r>
        <w:rPr>
          <w:rFonts w:ascii="Times New Roman"/>
          <w:b/>
          <w:i w:val="false"/>
          <w:color w:val="000000"/>
        </w:rPr>
        <w:t xml:space="preserve"> Даму жоспары бөлімдерінің құрылымы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(ұлттық холдинг, жарғылық капиталына мемлекет қатысатын ұлттық компания) (бұдан әрі – Компания)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құрылуы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жағдай бойынша Қазақстан Республикасының резидент еместерін қоса алғанда, топ ішіндегі барлық ұйымдарды көрсете отырып, Компанияның корпоративтік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ұйымдастырушылық құрылымы (жұмыскерлердің санын көрсете отырып) схемасы және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бөліп көрсетілген бес жылдық кезеңге арналған Компания мен акциялары (қатысу үлестері) Компанияға заңды тұлғалар қабылдайтын шешімдерді айқындау құқығын беретін осы заңды тұлғалардың мақсаттары мен міндеттері, оның ішінде қызметі тиімділігінің түйінді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 іске асыру бойынша Компания жоспарлайтын іс-шаралар,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және/немесе оның еншілес және тәуелді ұйымдарының негізгі өндірістік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қарым-қатынасы: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заңамасына сәйкес республикалық бюджеттен жоспарланып отырған түсімдер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заңнамасына сәйкес Компанияның даму жоспарының көрсеткіштері тізбесінде көрсетілген салықтарды және бюджетке төленетін басқа да міндетті төлемдердің жоспарланып отырған төлемі (жанама салықтарды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пакетіне арналған дивидендтердің жоспарланып отырған төлемі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заңды тұлғалардың акциялары (қатысу үлестері) Қоғамға осы заңды тұлғалардың шешімдерін анықтауға құқығы бар күрделі салымдар мен инвестициялардың жалпы сомасы мынадай түрлерге бөлінеді:</w:t>
            </w:r>
          </w:p>
          <w:p>
            <w:pPr>
              <w:spacing w:after="20"/>
              <w:ind w:left="20"/>
              <w:jc w:val="both"/>
            </w:pPr>
            <w:r>
              <w:rPr>
                <w:rFonts w:ascii="Times New Roman"/>
                <w:b w:val="false"/>
                <w:i w:val="false"/>
                <w:color w:val="000000"/>
                <w:sz w:val="20"/>
              </w:rPr>
              <w:t>
инвестициялық жобаларды қоса алғанда күрделі салымдар (жаңа жобаларға күрделі салымдар, қолданыстағы жобаларға күрделі салымдар), құрылыстарды салу және жаңғырту; негізгі құралдарды сатып алу; материалдық емес активтер мен басқа инвестицияларды сатып алу;</w:t>
            </w:r>
          </w:p>
          <w:p>
            <w:pPr>
              <w:spacing w:after="20"/>
              <w:ind w:left="20"/>
              <w:jc w:val="both"/>
            </w:pPr>
            <w:r>
              <w:rPr>
                <w:rFonts w:ascii="Times New Roman"/>
                <w:b w:val="false"/>
                <w:i w:val="false"/>
                <w:color w:val="000000"/>
                <w:sz w:val="20"/>
              </w:rPr>
              <w:t>
акцияларды (қатысу үлестерін) сатып алуды қоса алғанда, инвестициялар; жарғылық капиталға және басқа да инвестицияларға жарналар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акциялары (қатысу үлестері) Компанияға заңды тұлғалар қабылдайтын шешімдерді айқындау құқығын беретін осы заңды тұлғалардың қаржылық тұрақтылығы: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қарыз алу бөлінісінде қарыз алу құрылымы мен өтеу кестесі (оның ішінде еншілес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акциялары (қатысу үлестері) Компанияға заңды тұлғалар қабылдайтын шешімдерді айқындау құқығын беретін осы заңды тұлғалардың қаржылық тұрақтылығының негізгі көрсеткіштері, оның ішінде борыш деңгейін сипаттайтын көрсеткіштерді міндетті түрде көрсете отырып (борыш/ EBІTDA (Earnіngs before іnterest, taxes, deprecіatіon and amortіzatіon) коэффициенті: экономиканың нақты секторының компанияларына, қаржылық левередж коэффициенті, пайыздарды жабу коэффициенті, ағымдағы өтімділік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оның еншілес ұйымдарының ағымдағы жылдағы борыштық жүктемесін айқынау (ағымдағы жылғы 1 қаңтардағы жағдай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қызметінің негізгі көрсеткіштері, өсу немесе төмендеу себептерінің негіздемесімен талдау,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ақшалай қаражатты басқару, оларды орналастыру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 саясаты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пакеті (қатысу үлестері) Компанияға тиесілі ұйымдарды ескере отырып, есепті кезеңдегі Компанияның шоғырландырылған кадр саясаты (жұмыскерлердің жоспарланған орташа жылдық саны, орташа жалақысы, еңбекақы төлеу қоры, кадрлардың тұрақтамау деңгейі) (жұмыскерлердің жоспарланған орташа жылдық саны, орташа жалақысы,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пакеті (қатысу үлестері) Компанияға тиесілі Компанияның және/немесе ұйымдардың кадр саясаты (жұмыскерлердің жоспарланған орташа жылдық саны, орташа жалақысы,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ескере отырып, есепті кезеңдегі шоғырландырылған әкімшілік шығыстар, өсу немесе төмендеу негіздемелері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өсу немесе төмендеу негіздемелері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қызметкерлердің тұрғын емес үй-жайларын жалға алу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шоғырландырылмаған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акциялары (қатысу үлестері) Компанияға заңды тұлғалар қабылдайтын шешімдерді тікелей айқындау құқығын беретін осы заңды тұлғаларда корпоративтік басқарудың стандарттарын дамытуға және енгізуге бағытталған іс-шаралар бойынша ақпарат</w:t>
            </w:r>
          </w:p>
        </w:tc>
      </w:tr>
    </w:tbl>
    <w:p>
      <w:pPr>
        <w:spacing w:after="0"/>
        <w:ind w:left="0"/>
        <w:jc w:val="both"/>
      </w:pPr>
      <w:r>
        <w:rPr>
          <w:rFonts w:ascii="Times New Roman"/>
          <w:b w:val="false"/>
          <w:i w:val="false"/>
          <w:color w:val="000000"/>
          <w:sz w:val="28"/>
        </w:rPr>
        <w:t>
      Ескертпе: Компанияның мақсаттарын, міндеттерін, түйінді көрсеткіштерін, қаржы-шаруашылық қызметінің көрсеткіштерін және басқа да мәліметтерді ашу үшін қажетті болса, даму жоспарын басқа тармақтармен, тармақшалармен және қосымшалармен толықтыруға болады.</w:t>
      </w:r>
    </w:p>
    <w:p>
      <w:pPr>
        <w:spacing w:after="0"/>
        <w:ind w:left="0"/>
        <w:jc w:val="both"/>
      </w:pPr>
      <w:r>
        <w:rPr>
          <w:rFonts w:ascii="Times New Roman"/>
          <w:b w:val="false"/>
          <w:i w:val="false"/>
          <w:color w:val="000000"/>
          <w:sz w:val="28"/>
        </w:rPr>
        <w:t>
      Даму жоспары тармақтармен, тармақшалармен және қосымшалармен толықтырылған жағдайда, әрбір толықтырылған тармақтың, тармақшаның және қосымшаның тиісті атауы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6 наурыздағы</w:t>
            </w:r>
            <w:r>
              <w:br/>
            </w:r>
            <w:r>
              <w:rPr>
                <w:rFonts w:ascii="Times New Roman"/>
                <w:b w:val="false"/>
                <w:i w:val="false"/>
                <w:color w:val="000000"/>
                <w:sz w:val="20"/>
              </w:rPr>
              <w:t>№ 17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Акционері мемлекет болып </w:t>
            </w:r>
            <w:r>
              <w:br/>
            </w:r>
            <w:r>
              <w:rPr>
                <w:rFonts w:ascii="Times New Roman"/>
                <w:b w:val="false"/>
                <w:i w:val="false"/>
                <w:color w:val="000000"/>
                <w:sz w:val="20"/>
              </w:rPr>
              <w:t xml:space="preserve">табылатын 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 xml:space="preserve">сондай-ақ олардың іске </w:t>
            </w:r>
            <w:r>
              <w:br/>
            </w:r>
            <w:r>
              <w:rPr>
                <w:rFonts w:ascii="Times New Roman"/>
                <w:b w:val="false"/>
                <w:i w:val="false"/>
                <w:color w:val="000000"/>
                <w:sz w:val="20"/>
              </w:rPr>
              <w:t>асырылуын мониторингілеу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2-қосымша</w:t>
            </w:r>
          </w:p>
        </w:tc>
      </w:tr>
    </w:tbl>
    <w:bookmarkStart w:name="z75" w:id="32"/>
    <w:p>
      <w:pPr>
        <w:spacing w:after="0"/>
        <w:ind w:left="0"/>
        <w:jc w:val="left"/>
      </w:pPr>
      <w:r>
        <w:rPr>
          <w:rFonts w:ascii="Times New Roman"/>
          <w:b/>
          <w:i w:val="false"/>
          <w:color w:val="000000"/>
        </w:rPr>
        <w:t xml:space="preserve"> Даму жоспарының көрсеткіштер тізбесі</w:t>
      </w:r>
    </w:p>
    <w:bookmarkEnd w:id="32"/>
    <w:p>
      <w:pPr>
        <w:spacing w:after="0"/>
        <w:ind w:left="0"/>
        <w:jc w:val="both"/>
      </w:pPr>
      <w:r>
        <w:rPr>
          <w:rFonts w:ascii="Times New Roman"/>
          <w:b w:val="false"/>
          <w:i w:val="false"/>
          <w:color w:val="000000"/>
          <w:sz w:val="28"/>
        </w:rPr>
        <w:t xml:space="preserve">
      1. Ұлттық басқарушы холдинг (жарғылық капиталына мемлекет қатысатын ұлттық холдинг, ұлттық компания) </w:t>
      </w:r>
    </w:p>
    <w:p>
      <w:pPr>
        <w:spacing w:after="0"/>
        <w:ind w:left="0"/>
        <w:jc w:val="both"/>
      </w:pPr>
      <w:r>
        <w:rPr>
          <w:rFonts w:ascii="Times New Roman"/>
          <w:b w:val="false"/>
          <w:i w:val="false"/>
          <w:color w:val="000000"/>
          <w:sz w:val="28"/>
        </w:rPr>
        <w:t>
      (бұдан әрі – Компания) туралы жалпы мәліметтер:</w:t>
      </w:r>
    </w:p>
    <w:p>
      <w:pPr>
        <w:spacing w:after="0"/>
        <w:ind w:left="0"/>
        <w:jc w:val="both"/>
      </w:pPr>
      <w:r>
        <w:rPr>
          <w:rFonts w:ascii="Times New Roman"/>
          <w:b w:val="false"/>
          <w:i w:val="false"/>
          <w:color w:val="000000"/>
          <w:sz w:val="28"/>
        </w:rPr>
        <w:t>
      1.1 Компанияның құрылуы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 (e-maіl),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(бизнес сәйкестендіру нөмірі)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ІD-коды (әмбебап сәйкестендіру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органдарындағы мемлекеттік тіркеу (қайта тіркеу)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(мемлекеттік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құрылу тарихы: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құру (қайта ұйымдастыру) туралы қаулысының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болып табылатыны не табылмайтыны, табиғи монополия саласы, ұйымды табиғи монополиялар субъектілерінің мемлекеттік тіркеліміне енгізу туралы шешім қашан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пайдаланушы болып табылатыны не табылмайтыны: арнайы табиғатты пайдалану құқығын кім және қашан берді, табиғатты пайдалану сипатын ашу (тұрақты немесе уақытша, иеліктен шығарылатын немесе иеліктен шығарылмайтын, қайтарымды немесе өтеусіз негізде сатып алынған, бастапқы немесе екінші)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табылатыны не табылмайтыны: жер қойнауын пайдалану құқығын кім және қашан берді, жер қойнауы бойынша операцияларды ашу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жарғылық капиталдың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туралы шешімді қашан және кім қабылдады (Қазақстан Республикасы Үкіметінің қаулысы, мемлекеттік басқару органының бұйрығы, акционерлердің (қатысушылардың) жалпы жиналысының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номиналды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Компания тобының, оның тобына кіретін, оның ішінде _________ жағдай бойынша Қазақстан Республикасының резиденттері емес болып табылатын барлық ұйымдар көрсетілген, корпоративтік құрылымы: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 (ҰҚН)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 (қатысу үлестері)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 (қатысу үлестері)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 (қатысу үлестері)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n-деңгейдегі ұйымдар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 (қатысу үлестері)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Квазимемлекеттік сектор субъектілерінің саны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Компанияның ұйымдастырушылық құрылымы (қызметкерлер саны көрсетілген), схемасы және сипаттамасы.</w:t>
      </w:r>
    </w:p>
    <w:p>
      <w:pPr>
        <w:spacing w:after="0"/>
        <w:ind w:left="0"/>
        <w:jc w:val="both"/>
      </w:pPr>
      <w:r>
        <w:rPr>
          <w:rFonts w:ascii="Times New Roman"/>
          <w:b w:val="false"/>
          <w:i w:val="false"/>
          <w:color w:val="000000"/>
          <w:sz w:val="28"/>
        </w:rPr>
        <w:t>
      2. Компанияның және акциялары (қатысу үлестері) Компанияға заңды тұлғалар қабылдайтын шешімдерді тікелей айқындау құқығын беретін заңды тұлғалардың жылдар бойынша бөле отырып, бес жылдық кезеңге арналған қызметінің мақсаттары мен міндеттері, оның ішінде қызметі тиімділігінің түйінді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бірінші деңгейдегі құжат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екінші деңгейдегі құжат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 ния ның Даму страте гиясы ның мақсат тары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 нияның Даму страте гиясы ның міндет 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 нияның Даму страте гиясы ның түйінді көрсет кіштері (ТК) (сандық немесе сапа лық)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 темесі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ныса налы индика 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 сана лы ин</w:t>
            </w:r>
          </w:p>
          <w:p>
            <w:pPr>
              <w:spacing w:after="20"/>
              <w:ind w:left="20"/>
              <w:jc w:val="both"/>
            </w:pPr>
            <w:r>
              <w:rPr>
                <w:rFonts w:ascii="Times New Roman"/>
                <w:b w:val="false"/>
                <w:i w:val="false"/>
                <w:color w:val="000000"/>
                <w:sz w:val="20"/>
              </w:rPr>
              <w:t>
дика 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 же-нің көр-сет кіш-те 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көрсеткіштер мәні*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(алдыңғы)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Даму жоспарының түйінді көрсеткіштерінің мәні Компанияның және оның еншілес ұйымдарының қаржылық, экономикалық және өндірістік көрсеткіштерінің өзара байланысын және салыстыруды қамтамасыз ету жолымен айқындалады.</w:t>
      </w:r>
    </w:p>
    <w:p>
      <w:pPr>
        <w:spacing w:after="0"/>
        <w:ind w:left="0"/>
        <w:jc w:val="both"/>
      </w:pPr>
      <w:r>
        <w:rPr>
          <w:rFonts w:ascii="Times New Roman"/>
          <w:b w:val="false"/>
          <w:i w:val="false"/>
          <w:color w:val="000000"/>
          <w:sz w:val="28"/>
        </w:rPr>
        <w:t>
      ** даму жоспарында нәтижелер көрсеткіштеріне қол жеткізбеу себептері көрсетіледі.</w:t>
      </w:r>
    </w:p>
    <w:p>
      <w:pPr>
        <w:spacing w:after="0"/>
        <w:ind w:left="0"/>
        <w:jc w:val="both"/>
      </w:pPr>
      <w:r>
        <w:rPr>
          <w:rFonts w:ascii="Times New Roman"/>
          <w:b w:val="false"/>
          <w:i w:val="false"/>
          <w:color w:val="000000"/>
          <w:sz w:val="28"/>
        </w:rPr>
        <w:t>
      3. Даму жоспарын іске асыру бойынша Компания жоспарлайтын іс-шаралар, оның ішінде мыналар бойынша:</w:t>
      </w:r>
    </w:p>
    <w:p>
      <w:pPr>
        <w:spacing w:after="0"/>
        <w:ind w:left="0"/>
        <w:jc w:val="both"/>
      </w:pPr>
      <w:r>
        <w:rPr>
          <w:rFonts w:ascii="Times New Roman"/>
          <w:b w:val="false"/>
          <w:i w:val="false"/>
          <w:color w:val="000000"/>
          <w:sz w:val="28"/>
        </w:rPr>
        <w:t>
      3.1 қызметтің түйінді көрсеткіштеріне қол жеткізу: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көрсеткіштерінің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көрсеткіштер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іс-шаралар/көрсеткіштер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лау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іс-шаралар/көрсеткіштер мәні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 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 пар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активтерді қайта құрылымдау және олардың негіздемесі: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тобының қазіргі құрылымы (топқа кіретін барлық ұйымдарды көрсете отырып)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түрі (бейінді, бейінді емес, басқалар)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жоспарланған қайта құрылымдау* (бөлу, бөліп көрсету, қосу, жою, сату (иеліктен шығару), жаңадан құру, акцияларды (қатысу үлестерін) сатып алу және тағы басқа)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1 қаңтардағы жағдай бойынша Компаниялар тобының болжамды құрылымы (топқа кіретін барлық ұйымдарды көрсете отырып)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активтер – бұл Компания тобына кіретін заңды тұлғалар</w:t>
      </w:r>
    </w:p>
    <w:p>
      <w:pPr>
        <w:spacing w:after="0"/>
        <w:ind w:left="0"/>
        <w:jc w:val="both"/>
      </w:pPr>
      <w:r>
        <w:rPr>
          <w:rFonts w:ascii="Times New Roman"/>
          <w:b w:val="false"/>
          <w:i w:val="false"/>
          <w:color w:val="000000"/>
          <w:sz w:val="28"/>
        </w:rPr>
        <w:t>
      ** есепті бес жылдық кезеңнен кейінгі жылдың 1 қаңтарына Компаниялар тобының құрылымы көрсетіледі</w:t>
      </w:r>
    </w:p>
    <w:p>
      <w:pPr>
        <w:spacing w:after="0"/>
        <w:ind w:left="0"/>
        <w:jc w:val="both"/>
      </w:pPr>
      <w:r>
        <w:rPr>
          <w:rFonts w:ascii="Times New Roman"/>
          <w:b w:val="false"/>
          <w:i w:val="false"/>
          <w:color w:val="000000"/>
          <w:sz w:val="28"/>
        </w:rPr>
        <w:t>
      4. Бюджетпен қатынасы:</w:t>
      </w:r>
    </w:p>
    <w:p>
      <w:pPr>
        <w:spacing w:after="0"/>
        <w:ind w:left="0"/>
        <w:jc w:val="both"/>
      </w:pPr>
      <w:r>
        <w:rPr>
          <w:rFonts w:ascii="Times New Roman"/>
          <w:b w:val="false"/>
          <w:i w:val="false"/>
          <w:color w:val="000000"/>
          <w:sz w:val="28"/>
        </w:rPr>
        <w:t>
      4.1 Қазақстан Республикасының бюджет заңнамасына сәйкес республикалық бюджеттен жоспарланатын түсімдер: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бірінші деңгейдегі құжат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екінші деңгейдегі құжат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 нияның не-месе он-ың ен-ші-лес ұйымы 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 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 жет тік бағ дарлама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 жет тік бағ дарлама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 налы мақсаты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мінде-тттер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бастама/ныса налы индикатор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 желер көрсеткіші-**</w:t>
            </w: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p>
            <w:pPr>
              <w:spacing w:after="20"/>
              <w:ind w:left="20"/>
              <w:jc w:val="both"/>
            </w:pPr>
            <w:r>
              <w:rPr>
                <w:rFonts w:ascii="Times New Roman"/>
                <w:b w:val="false"/>
                <w:i w:val="false"/>
                <w:color w:val="000000"/>
                <w:sz w:val="20"/>
              </w:rPr>
              <w:t>
(алдың 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p>
            <w:pPr>
              <w:spacing w:after="20"/>
              <w:ind w:left="20"/>
              <w:jc w:val="both"/>
            </w:pPr>
            <w:r>
              <w:rPr>
                <w:rFonts w:ascii="Times New Roman"/>
                <w:b w:val="false"/>
                <w:i w:val="false"/>
                <w:color w:val="000000"/>
                <w:sz w:val="20"/>
              </w:rPr>
              <w:t>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даму жоспарында нәтижелер көрсеткіштеріне қол жеткізбеу себептері көрсетіледі</w:t>
      </w:r>
    </w:p>
    <w:p>
      <w:pPr>
        <w:spacing w:after="0"/>
        <w:ind w:left="0"/>
        <w:jc w:val="both"/>
      </w:pPr>
      <w:r>
        <w:rPr>
          <w:rFonts w:ascii="Times New Roman"/>
          <w:b w:val="false"/>
          <w:i w:val="false"/>
          <w:color w:val="000000"/>
          <w:sz w:val="28"/>
        </w:rPr>
        <w:t>
      4.2 Қазақстан Республикасының салық заңнамасына сәйкес компанияның даму жоспарының көрсеткіштер тізбесінде көрсетілген бюджетке жоспарланған салықтар мен өзге де міндетті төлемдерді (жанама салықтарды қоспағанда) төлеу*: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жоспарланған салықтар мен төлемдер,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шикі мұнайға, газ конденсатына салынатын рента салығы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p>
            <w:pPr>
              <w:spacing w:after="20"/>
              <w:ind w:left="20"/>
              <w:jc w:val="both"/>
            </w:pPr>
            <w:r>
              <w:rPr>
                <w:rFonts w:ascii="Times New Roman"/>
                <w:b w:val="false"/>
                <w:i w:val="false"/>
                <w:color w:val="000000"/>
                <w:sz w:val="20"/>
              </w:rPr>
              <w:t>
дың арнайы төлемдері мен салықтары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 төлемақы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 мен төлемдер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нысан шоғырландырылған деректер бойынша толтырылады</w:t>
      </w:r>
    </w:p>
    <w:p>
      <w:pPr>
        <w:spacing w:after="0"/>
        <w:ind w:left="0"/>
        <w:jc w:val="both"/>
      </w:pPr>
      <w:r>
        <w:rPr>
          <w:rFonts w:ascii="Times New Roman"/>
          <w:b w:val="false"/>
          <w:i w:val="false"/>
          <w:color w:val="000000"/>
          <w:sz w:val="28"/>
        </w:rPr>
        <w:t>
      4.3 мемлекеттік акциялар пакетіне жоспарланатын дивидендтер төлемі: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 минус белгісімен көрсетіледі),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 бөлу, оның ішінде мыналарға: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берілетін дивидендтер: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 пакеті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пайдадан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шығындарын жабу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Мынадай түрлер бойынша бөліністе компаниялар мен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w:t>
      </w:r>
    </w:p>
    <w:p>
      <w:pPr>
        <w:spacing w:after="0"/>
        <w:ind w:left="0"/>
        <w:jc w:val="both"/>
      </w:pPr>
      <w:r>
        <w:rPr>
          <w:rFonts w:ascii="Times New Roman"/>
          <w:b w:val="false"/>
          <w:i w:val="false"/>
          <w:color w:val="000000"/>
          <w:sz w:val="28"/>
        </w:rPr>
        <w:t>
      күрделі салымдар, оның ішінде инвестицялық жобалар (жаңа жобаларға күрделі салымдар, қазіргі жобаларға күрделі салымдар);</w:t>
      </w:r>
    </w:p>
    <w:p>
      <w:pPr>
        <w:spacing w:after="0"/>
        <w:ind w:left="0"/>
        <w:jc w:val="both"/>
      </w:pPr>
      <w:r>
        <w:rPr>
          <w:rFonts w:ascii="Times New Roman"/>
          <w:b w:val="false"/>
          <w:i w:val="false"/>
          <w:color w:val="000000"/>
          <w:sz w:val="28"/>
        </w:rPr>
        <w:t>
      объектілерді салу және жаңғырту; негізгі құралдарды сатып алу; материалдық емес активтерді сатып алу және өзге де салымдар;</w:t>
      </w:r>
    </w:p>
    <w:p>
      <w:pPr>
        <w:spacing w:after="0"/>
        <w:ind w:left="0"/>
        <w:jc w:val="both"/>
      </w:pPr>
      <w:r>
        <w:rPr>
          <w:rFonts w:ascii="Times New Roman"/>
          <w:b w:val="false"/>
          <w:i w:val="false"/>
          <w:color w:val="000000"/>
          <w:sz w:val="28"/>
        </w:rPr>
        <w:t>
      инвестициялар, оның ішінде акциялар пакетін (қатысу үлесін) сатып алу; жарғылық капиталға салымдар және өзге де инвестициялар: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жүйесініңбірінші деңгейдегі құжат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жүйесініңекінші деңгейдегі құжат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игерудің басталған күні</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жоспарланған күні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көрсеткіштері**</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 дар, барлы 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лар, барлы 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 ларға күрделі салым 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жоба ларға күрделі салым 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дарды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 алдық емес актив терді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 тиция лар, барлы 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лар пакет терін (қатысу үлесте 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лық капи талға салым 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 басталғанға дейінгі кезеңде игерілді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жылы игерілуі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 дыру көздері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Игерілуі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Акциялары (қатысу үлестері) Компанияға осы заңды тұлғалар қабылдайтын шешімдерді айқындау құқығын беретін Компаниялар мен заңды тұлғалардың қаржылық тұрақтылығы:</w:t>
      </w:r>
    </w:p>
    <w:p>
      <w:pPr>
        <w:spacing w:after="0"/>
        <w:ind w:left="0"/>
        <w:jc w:val="both"/>
      </w:pPr>
      <w:r>
        <w:rPr>
          <w:rFonts w:ascii="Times New Roman"/>
          <w:b w:val="false"/>
          <w:i w:val="false"/>
          <w:color w:val="000000"/>
          <w:sz w:val="28"/>
        </w:rPr>
        <w:t>
      6.1 ішкі және сыртқы қарыз алу бөлінісінде қарыз алудың құрылымы мен өтеу кестесі (оның ішінде еншілес ұйымдардың):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негізі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(жалғыз акционер) отырысының және/немесе Директорлар кеңесінің және/немесе басқа шешімі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алу шарты (Кепіл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кезеңі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шарттары (Кепіл шарттары)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күн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НҚ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1 тоқсан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негізгі қарыз (НҚ)</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 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нің басындағы НҚ</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 леу</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нің басын дағы НҚ</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 леу</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20ХХ </w:t>
            </w:r>
          </w:p>
          <w:p>
            <w:pPr>
              <w:spacing w:after="20"/>
              <w:ind w:left="20"/>
              <w:jc w:val="both"/>
            </w:pPr>
            <w:r>
              <w:rPr>
                <w:rFonts w:ascii="Times New Roman"/>
                <w:b w:val="false"/>
                <w:i w:val="false"/>
                <w:color w:val="000000"/>
                <w:sz w:val="20"/>
              </w:rPr>
              <w:t>
2 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3 тоқсан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20ХХ </w:t>
            </w:r>
          </w:p>
          <w:p>
            <w:pPr>
              <w:spacing w:after="20"/>
              <w:ind w:left="20"/>
              <w:jc w:val="both"/>
            </w:pPr>
            <w:r>
              <w:rPr>
                <w:rFonts w:ascii="Times New Roman"/>
                <w:b w:val="false"/>
                <w:i w:val="false"/>
                <w:color w:val="000000"/>
                <w:sz w:val="20"/>
              </w:rPr>
              <w:t>
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 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тө</w:t>
            </w:r>
          </w:p>
          <w:p>
            <w:pPr>
              <w:spacing w:after="20"/>
              <w:ind w:left="20"/>
              <w:jc w:val="both"/>
            </w:pPr>
            <w:r>
              <w:rPr>
                <w:rFonts w:ascii="Times New Roman"/>
                <w:b w:val="false"/>
                <w:i w:val="false"/>
                <w:color w:val="000000"/>
                <w:sz w:val="20"/>
              </w:rPr>
              <w:t>
леу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 пар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 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кәсіпорындар мен мекемелердің, жарғылық капиталына мемлекет қатысатын заңды тұлғалардың тізіліміне есепті айдан кейінгі айдың 10-күніне дейін тоқсан сайын ұсынылады</w:t>
      </w:r>
    </w:p>
    <w:p>
      <w:pPr>
        <w:spacing w:after="0"/>
        <w:ind w:left="0"/>
        <w:jc w:val="both"/>
      </w:pPr>
      <w:r>
        <w:rPr>
          <w:rFonts w:ascii="Times New Roman"/>
          <w:b w:val="false"/>
          <w:i w:val="false"/>
          <w:color w:val="000000"/>
          <w:sz w:val="28"/>
        </w:rPr>
        <w:t>
      6.2 Компанияның және акциялары (қатысу үлестері) Компанияға осы заңды тұлғалар, оның ішінде борыш деңгейін сипаттайтын көрсеткіштерді (нақты экономика сенкторының команиялары үшін: борыш коэффициенті/EBІTDA (Earnіngs before іnterest, taxes, deprecіatіon and amortіzatіon), қаржылық левередж коэффициенті, проценттерді жабу коэффициенті, ағымдағы өтімділік коэффициенті) көрсете отырып, қабылдайтын шешімдерді айқындау құқығын беретін заңды тұлғалардың қаржылық тұрақтылығының негізгі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ұйымдарының атауы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рыз беруші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коэффициенті/ EBІTDA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 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 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*Мемлекеттік кәсіпорындар мен мекемелердің, жарғылық капиталына мемлекет қатысатын заңды тұлғалардың тізіліміне есепті айдан кейінгі айдың 15-күніне дейін жарты жылдың және бір жылдың қорытындысы бойынша ұсынады</w:t>
      </w:r>
    </w:p>
    <w:p>
      <w:pPr>
        <w:spacing w:after="0"/>
        <w:ind w:left="0"/>
        <w:jc w:val="both"/>
      </w:pPr>
      <w:r>
        <w:rPr>
          <w:rFonts w:ascii="Times New Roman"/>
          <w:b w:val="false"/>
          <w:i w:val="false"/>
          <w:color w:val="000000"/>
          <w:sz w:val="28"/>
        </w:rPr>
        <w:t>
      Жалпы компания бойынша қаржылық тұрақтылық көрсеткіштерін міндетті түрде нормативпен салыстыра отырып, есептеу қажет</w:t>
      </w:r>
    </w:p>
    <w:p>
      <w:pPr>
        <w:spacing w:after="0"/>
        <w:ind w:left="0"/>
        <w:jc w:val="both"/>
      </w:pPr>
      <w:r>
        <w:rPr>
          <w:rFonts w:ascii="Times New Roman"/>
          <w:b w:val="false"/>
          <w:i w:val="false"/>
          <w:color w:val="000000"/>
          <w:sz w:val="28"/>
        </w:rPr>
        <w:t>
      Борыш коэффициенті/ЕВІTDA – бұл Компанияға салынатын борыштық жүктеменің көрсеткіші, оның қолда бар міндеттемелерді өтеу қабілеттігі (төлем қабілеттігі). Компанияның қарыздары бойынша есептеу үшін қажет қаражат түсімдерінің көрсеткіші ретінде, бұл жағдайда EBІTDA көрсеткіші – проценттер, салықтар мен амортизация шегерілгенге дейінгі пайда пайданылады.</w:t>
      </w:r>
    </w:p>
    <w:p>
      <w:pPr>
        <w:spacing w:after="0"/>
        <w:ind w:left="0"/>
        <w:jc w:val="both"/>
      </w:pPr>
      <w:r>
        <w:rPr>
          <w:rFonts w:ascii="Times New Roman"/>
          <w:b w:val="false"/>
          <w:i w:val="false"/>
          <w:color w:val="000000"/>
          <w:sz w:val="28"/>
        </w:rPr>
        <w:t>
      Мынадай формула бойынша есептеледі:</w:t>
      </w:r>
    </w:p>
    <w:p>
      <w:pPr>
        <w:spacing w:after="0"/>
        <w:ind w:left="0"/>
        <w:jc w:val="both"/>
      </w:pPr>
      <w:r>
        <w:rPr>
          <w:rFonts w:ascii="Times New Roman"/>
          <w:b w:val="false"/>
          <w:i w:val="false"/>
          <w:color w:val="000000"/>
          <w:sz w:val="28"/>
        </w:rPr>
        <w:t xml:space="preserve">
      Борыш коэффициенті/ЕВІTDA = жиынтық міндеттемелер / EBІTDA </w:t>
      </w:r>
    </w:p>
    <w:p>
      <w:pPr>
        <w:spacing w:after="0"/>
        <w:ind w:left="0"/>
        <w:jc w:val="both"/>
      </w:pPr>
      <w:r>
        <w:rPr>
          <w:rFonts w:ascii="Times New Roman"/>
          <w:b w:val="false"/>
          <w:i w:val="false"/>
          <w:color w:val="000000"/>
          <w:sz w:val="28"/>
        </w:rPr>
        <w:t>
      Борыш коэффициентінің/ЕВІTDA ұсынылатын мәні: &lt;3, &gt;4-5 мәні Компанияның борыштық жүктемесінің тым үлкендігін және өздерінің қарыздарын өтеудің ықтимал проблемарын білдіреді.</w:t>
      </w:r>
    </w:p>
    <w:p>
      <w:pPr>
        <w:spacing w:after="0"/>
        <w:ind w:left="0"/>
        <w:jc w:val="both"/>
      </w:pPr>
      <w:r>
        <w:rPr>
          <w:rFonts w:ascii="Times New Roman"/>
          <w:b w:val="false"/>
          <w:i w:val="false"/>
          <w:color w:val="000000"/>
          <w:sz w:val="28"/>
        </w:rPr>
        <w:t>
      Қаржылық левередж коэффициенті компанияның қаржылық тәуекеліне тікелей пропорционалды және компания активтерін қаржыландыру көздеріндегі қарыз қаражатының үлесін көрсетеді.</w:t>
      </w:r>
    </w:p>
    <w:p>
      <w:pPr>
        <w:spacing w:after="0"/>
        <w:ind w:left="0"/>
        <w:jc w:val="both"/>
      </w:pP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01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LC - қарыз капитал;</w:t>
      </w:r>
    </w:p>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Ұсынылатын DR мәні: &lt;1, &gt;1 мәні компанияның қаржылық тұрақтылығына теріс әсер етуі мүмкін оның борыштық жүктемесі жоғары екендігі туралы куәландырады.</w:t>
      </w:r>
    </w:p>
    <w:p>
      <w:pPr>
        <w:spacing w:after="0"/>
        <w:ind w:left="0"/>
        <w:jc w:val="both"/>
      </w:pPr>
      <w:r>
        <w:rPr>
          <w:rFonts w:ascii="Times New Roman"/>
          <w:b w:val="false"/>
          <w:i w:val="false"/>
          <w:color w:val="000000"/>
          <w:sz w:val="28"/>
        </w:rPr>
        <w:t>
      Проценттерді жабу коэффициенті – Компанияның өзінің борыштық міндеттемелеріне қызмет көрсету қабілеттігін сипаттайды. Көрсеткіш бір жылдағы проценттер мен салықтарды және сол кезеңдегі борыштық міндеттемелер бойынша процентті төлеуге дейінгі пайданы салыстырады.</w:t>
      </w:r>
    </w:p>
    <w:p>
      <w:pPr>
        <w:spacing w:after="0"/>
        <w:ind w:left="0"/>
        <w:jc w:val="both"/>
      </w:pPr>
      <w:r>
        <w:rPr>
          <w:rFonts w:ascii="Times New Roman"/>
          <w:b w:val="false"/>
          <w:i w:val="false"/>
          <w:color w:val="000000"/>
          <w:sz w:val="28"/>
        </w:rPr>
        <w:t>
      Мына формула бойынша есептеледі:</w:t>
      </w:r>
    </w:p>
    <w:p>
      <w:pPr>
        <w:spacing w:after="0"/>
        <w:ind w:left="0"/>
        <w:jc w:val="both"/>
      </w:pPr>
      <w:r>
        <w:rPr>
          <w:rFonts w:ascii="Times New Roman"/>
          <w:b w:val="false"/>
          <w:i w:val="false"/>
          <w:color w:val="000000"/>
          <w:sz w:val="28"/>
        </w:rPr>
        <w:t>
      Проценттерді жабу коэффициенті = EBІT / Төлеуге жататын проценттер</w:t>
      </w:r>
    </w:p>
    <w:p>
      <w:pPr>
        <w:spacing w:after="0"/>
        <w:ind w:left="0"/>
        <w:jc w:val="both"/>
      </w:pPr>
      <w:r>
        <w:rPr>
          <w:rFonts w:ascii="Times New Roman"/>
          <w:b w:val="false"/>
          <w:i w:val="false"/>
          <w:color w:val="000000"/>
          <w:sz w:val="28"/>
        </w:rPr>
        <w:t xml:space="preserve">
      Ұсынылатын мән: проценттерді жабу коэффициенті төмен болған сайын, Компанияның кредиттік ауыртпалығы жоғарылайды және банкрот болу ықтималдылығы жоғарылайды. Коэффициенті 1,5-тен төмен болса, Компанияның өз борышына қызмет көрсету мүмкіндігіне күмән тудырады. Коэффициенті 1-ден аз болуы шекті болып есептеледі. </w:t>
      </w:r>
    </w:p>
    <w:p>
      <w:pPr>
        <w:spacing w:after="0"/>
        <w:ind w:left="0"/>
        <w:jc w:val="both"/>
      </w:pPr>
      <w:r>
        <w:rPr>
          <w:rFonts w:ascii="Times New Roman"/>
          <w:b w:val="false"/>
          <w:i w:val="false"/>
          <w:color w:val="000000"/>
          <w:sz w:val="28"/>
        </w:rPr>
        <w:t xml:space="preserve">
      Ағымдағы өтімділік коэффициенті - компанияның қолда бар айналым қаражаты есебінен ағымдағы берешегін өтеу қабілеттігін анықтау үшін есептеледі. </w:t>
      </w:r>
    </w:p>
    <w:p>
      <w:pPr>
        <w:spacing w:after="0"/>
        <w:ind w:left="0"/>
        <w:jc w:val="both"/>
      </w:pP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CA-ағымдағы активтер;</w:t>
      </w:r>
    </w:p>
    <w:p>
      <w:pPr>
        <w:spacing w:after="0"/>
        <w:ind w:left="0"/>
        <w:jc w:val="both"/>
      </w:pPr>
      <w:r>
        <w:rPr>
          <w:rFonts w:ascii="Times New Roman"/>
          <w:b w:val="false"/>
          <w:i w:val="false"/>
          <w:color w:val="000000"/>
          <w:sz w:val="28"/>
        </w:rPr>
        <w:t>
      CL - ағымдағы міндеттемелер.</w:t>
      </w:r>
    </w:p>
    <w:p>
      <w:pPr>
        <w:spacing w:after="0"/>
        <w:ind w:left="0"/>
        <w:jc w:val="both"/>
      </w:pPr>
      <w:r>
        <w:rPr>
          <w:rFonts w:ascii="Times New Roman"/>
          <w:b w:val="false"/>
          <w:i w:val="false"/>
          <w:color w:val="000000"/>
          <w:sz w:val="28"/>
        </w:rPr>
        <w:t>
      Ұсынылатын CR мәні: 1 - 2. &lt;1 мәні төлем қабілеттігін жоғалту ықтималдығы туралы, &gt;4 мәні - қарыз қаражатын пайдаланудың жеткіліксіз белсенділігі туралы куәландырады және оның салдары ретінде меншікті капитал рентабельділігінің мәні аз.</w:t>
      </w:r>
    </w:p>
    <w:p>
      <w:pPr>
        <w:spacing w:after="0"/>
        <w:ind w:left="0"/>
        <w:jc w:val="both"/>
      </w:pPr>
      <w:r>
        <w:rPr>
          <w:rFonts w:ascii="Times New Roman"/>
          <w:b w:val="false"/>
          <w:i w:val="false"/>
          <w:color w:val="000000"/>
          <w:sz w:val="28"/>
        </w:rPr>
        <w:t>
      6.3 ағымдағы жылға Компанияның және оның еншілес ұйымдарының борыштық жүктемесін айқындау (ағымдағы жылғы 1 қаңтардағы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бос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еншілес және тәуелді ұйымдарының пайдасына берілгендерді қоспағанда, Компанияның (ұйымның) тартылған қарыздар сомасын және берілген корпоративтік кепілгерліктерін қоса алғанда, Компанияның (ұйымның) шекті қарыз алу сыйымдылығы мен қаржылық міндеттемелерінің көлемі* арасындағы айырмашылық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шекті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сыйымдылығының коэффициенттері** Компанияның (ұйымның) уәкілетті органы (лауазымды тұлғасы) Компания (ұйым) үшін бекіткен нормативтік мәніне жететін қарыздарды тарту компанияның (ұйымның) корпоративтік кепілдіктерін және корпоративтік кепілгерліктерін беру қолжетімді, барынша жол берілетін сома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Қаржылық міндеттемелер көлемі – шартқа негізделген:</w:t>
      </w:r>
    </w:p>
    <w:p>
      <w:pPr>
        <w:spacing w:after="0"/>
        <w:ind w:left="0"/>
        <w:jc w:val="both"/>
      </w:pPr>
      <w:r>
        <w:rPr>
          <w:rFonts w:ascii="Times New Roman"/>
          <w:b w:val="false"/>
          <w:i w:val="false"/>
          <w:color w:val="000000"/>
          <w:sz w:val="28"/>
        </w:rPr>
        <w:t>
      ақша қаражатын немесе өзге қаржылық активті басқа субъектіге беру;</w:t>
      </w:r>
    </w:p>
    <w:p>
      <w:pPr>
        <w:spacing w:after="0"/>
        <w:ind w:left="0"/>
        <w:jc w:val="both"/>
      </w:pPr>
      <w:r>
        <w:rPr>
          <w:rFonts w:ascii="Times New Roman"/>
          <w:b w:val="false"/>
          <w:i w:val="false"/>
          <w:color w:val="000000"/>
          <w:sz w:val="28"/>
        </w:rPr>
        <w:t>
      әлеуетті түрде субъект үшін пайдасыз шарттарда басқа субъектімен қаржылық активтермен немесе қаржылық міндеттемелермен алмасу міндеттемесі;</w:t>
      </w:r>
    </w:p>
    <w:p>
      <w:pPr>
        <w:spacing w:after="0"/>
        <w:ind w:left="0"/>
        <w:jc w:val="both"/>
      </w:pPr>
      <w:r>
        <w:rPr>
          <w:rFonts w:ascii="Times New Roman"/>
          <w:b w:val="false"/>
          <w:i w:val="false"/>
          <w:color w:val="000000"/>
          <w:sz w:val="28"/>
        </w:rPr>
        <w:t>
      есеп айырысуы субъектінің меншікті үлестік құралдарымен жүзеге асырылатын немесе асырылуы мүмкін және: оған сәйкес субъект меншікті үлестік құралдарының ауыспалы санын беретін немесе беруге міндетті болатын;</w:t>
      </w:r>
    </w:p>
    <w:p>
      <w:pPr>
        <w:spacing w:after="0"/>
        <w:ind w:left="0"/>
        <w:jc w:val="both"/>
      </w:pPr>
      <w:r>
        <w:rPr>
          <w:rFonts w:ascii="Times New Roman"/>
          <w:b w:val="false"/>
          <w:i w:val="false"/>
          <w:color w:val="000000"/>
          <w:sz w:val="28"/>
        </w:rPr>
        <w:t>
      есеп айырысу тіркелген ақша қаражатының сомасын немесе басқа қаржылық активін меншікті үлестік құралдарының тіркелген санына айырбастауға қарағанда, басқа тәсілмен жүргізілетін немесе жүргізілуі мүмкін шарт болып табылатын кез келген міндеттемелер көлемі. Бұл мақсаттарда меншікті үлестік құралдар болашақта субъектінің меншікті үлестік құралдарын алуға немесе жеткізуге жасалған шарттар болып табылатын құралдарды қамтымайды.</w:t>
      </w:r>
    </w:p>
    <w:p>
      <w:pPr>
        <w:spacing w:after="0"/>
        <w:ind w:left="0"/>
        <w:jc w:val="both"/>
      </w:pPr>
      <w:r>
        <w:rPr>
          <w:rFonts w:ascii="Times New Roman"/>
          <w:b w:val="false"/>
          <w:i w:val="false"/>
          <w:color w:val="000000"/>
          <w:sz w:val="28"/>
        </w:rPr>
        <w:t>
      ** қарыз алу сыйымдылығының коэффициенттері – Компания (ұйым) Компания (ұйым) үшін қарыз алу сыйымдылығының нормативтік мәнін дербес айқындайды.</w:t>
      </w:r>
    </w:p>
    <w:p>
      <w:pPr>
        <w:spacing w:after="0"/>
        <w:ind w:left="0"/>
        <w:jc w:val="both"/>
      </w:pPr>
      <w:r>
        <w:rPr>
          <w:rFonts w:ascii="Times New Roman"/>
          <w:b w:val="false"/>
          <w:i w:val="false"/>
          <w:color w:val="000000"/>
          <w:sz w:val="28"/>
        </w:rPr>
        <w:t>
       7. Мыналарды қоса алғанда, қаржылық-шаруашылық қызметтің негізгі көрсеткіштері, өсу немесе төмендеу себептерін негіздей отырып, талдау:</w:t>
      </w:r>
    </w:p>
    <w:p>
      <w:pPr>
        <w:spacing w:after="0"/>
        <w:ind w:left="0"/>
        <w:jc w:val="both"/>
      </w:pPr>
      <w:r>
        <w:rPr>
          <w:rFonts w:ascii="Times New Roman"/>
          <w:b w:val="false"/>
          <w:i w:val="false"/>
          <w:color w:val="000000"/>
          <w:sz w:val="28"/>
        </w:rPr>
        <w:t>
       7.1 уақытша бос ақшалай қаражатты басқару, оларды орналастыру саясаты:</w:t>
      </w:r>
    </w:p>
    <w:p>
      <w:pPr>
        <w:spacing w:after="0"/>
        <w:ind w:left="0"/>
        <w:jc w:val="both"/>
      </w:pPr>
      <w:r>
        <w:rPr>
          <w:rFonts w:ascii="Times New Roman"/>
          <w:b w:val="false"/>
          <w:i w:val="false"/>
          <w:color w:val="000000"/>
          <w:sz w:val="28"/>
        </w:rPr>
        <w:t>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p>
            <w:pPr>
              <w:spacing w:after="20"/>
              <w:ind w:left="20"/>
              <w:jc w:val="both"/>
            </w:pPr>
            <w:r>
              <w:rPr>
                <w:rFonts w:ascii="Times New Roman"/>
                <w:b w:val="false"/>
                <w:i w:val="false"/>
                <w:color w:val="000000"/>
                <w:sz w:val="20"/>
              </w:rPr>
              <w:t>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банкттердегі депозиттерде орналасқан ақша қаражаты,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толтықтыруға және мемлекеттік міндеттерді орындауға бөлінген республикалық бюджет қаражаты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толтықтыруға және мемлекеттік міндеттерді орындауға бөлінген Қазақстан Республикасы Ұлттық қорының қаражаты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қаражат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беру қаражаты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бағалы қағаздар,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бағалы қағаздары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Ағымдағы/корреспонденттік шот,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банкттердегі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Ұлттық банкінде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құралдары,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банкттердегі депозиттерде орналасқан ақша қаражаты,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уақытша-бос ақша қаражатының көлемі бойынша ақпарат жылдың аяғында (есепті/жоспарлы) көрсетіледі.</w:t>
      </w:r>
    </w:p>
    <w:p>
      <w:pPr>
        <w:spacing w:after="0"/>
        <w:ind w:left="0"/>
        <w:jc w:val="both"/>
      </w:pPr>
      <w:r>
        <w:rPr>
          <w:rFonts w:ascii="Times New Roman"/>
          <w:b w:val="false"/>
          <w:i w:val="false"/>
          <w:color w:val="000000"/>
          <w:sz w:val="28"/>
        </w:rPr>
        <w:t xml:space="preserve">
      * осыған ұқсас нысан әрбір еншілес ұйым бойынша бөлек толтырылады. Еншілес ұйым бойынша нысандар тек ақпараттық сипатқа ғана ие және ол компанияның директорлар кеңесінің бекіту нысанасы болып табылмайды. </w:t>
      </w:r>
    </w:p>
    <w:p>
      <w:pPr>
        <w:spacing w:after="0"/>
        <w:ind w:left="0"/>
        <w:jc w:val="both"/>
      </w:pPr>
      <w:r>
        <w:rPr>
          <w:rFonts w:ascii="Times New Roman"/>
          <w:b w:val="false"/>
          <w:i w:val="false"/>
          <w:color w:val="000000"/>
          <w:sz w:val="28"/>
        </w:rPr>
        <w:t>
       7.2 дивидендтік саясатты және олардың негіздемесі: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p>
            <w:pPr>
              <w:spacing w:after="20"/>
              <w:ind w:left="20"/>
              <w:jc w:val="both"/>
            </w:pPr>
            <w:r>
              <w:rPr>
                <w:rFonts w:ascii="Times New Roman"/>
                <w:b w:val="false"/>
                <w:i w:val="false"/>
                <w:color w:val="000000"/>
                <w:sz w:val="20"/>
              </w:rPr>
              <w:t>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еншілес ұйымдарынан (ЕҰ) дивидендтердің түсуі,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7.3 Акцияларының бақылау пакеті (қатысу үлестері) Компанияға тиесілі ұйымдарды ескере отырып, Компанияның шоғырландырылған кадр саясаты (жұмыскерлердің жоспарланған орташа жылдық саны, орташа айлық жалақысы, еңбекақы төлеу қоры, кадрлардың тұрақтамау деңгейі):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персоналдың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персоналдың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нәтижелері бойынша сыйлықақы беру,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жұмыскерлердің саны,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берілген несие,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 пар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7.4 Компанияның және/немесе акцияларының бақылау пакеті (қатысу үлестері) Компанияға тиесілі ұйымдардың есепті кезеңдегі кадрлық саясаты (жұмыскерлердің орташа жылдық саны, орташа айлық жалақысы, еңбекақы төлеу қоры, кадрлардың тұрақтамау деңгейі):</w:t>
      </w:r>
    </w:p>
    <w:p>
      <w:pPr>
        <w:spacing w:after="0"/>
        <w:ind w:left="0"/>
        <w:jc w:val="both"/>
      </w:pPr>
      <w:r>
        <w:rPr>
          <w:rFonts w:ascii="Times New Roman"/>
          <w:b w:val="false"/>
          <w:i w:val="false"/>
          <w:color w:val="000000"/>
          <w:sz w:val="28"/>
        </w:rPr>
        <w:t>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 ның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 дың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дың (жүргізуші 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 саны,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 ның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 дың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дың (жүргізуші 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 ның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персоналы ның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дың (жүргізуші 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бойынша сыйлықақы беру,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 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жұмыскерлердің саны,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 ның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 дың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оқытуға арналған шығындар,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лық қызмет көрсету бойынша шығыстар,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лерге берілген несие,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персоналына (жүргізушілер, еден жуушылар және тағы сол сияқты)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 ның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 пар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 пар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 бойынша нысан тек ақпараттық сипатқа ғана ие және ол компанияның директорлар кеңесінің бекіту нысанасы болып табылмайды.</w:t>
      </w:r>
    </w:p>
    <w:p>
      <w:pPr>
        <w:spacing w:after="0"/>
        <w:ind w:left="0"/>
        <w:jc w:val="both"/>
      </w:pPr>
      <w:r>
        <w:rPr>
          <w:rFonts w:ascii="Times New Roman"/>
          <w:b w:val="false"/>
          <w:i w:val="false"/>
          <w:color w:val="000000"/>
          <w:sz w:val="28"/>
        </w:rPr>
        <w:t>
       7.5 Еншілес ұйымдарды ескере отырып, есепті кезеңдегі шоғырландырылған әкімшілік шығыстар, өсуі немесе төмендеуі негізделген болжам: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p>
            <w:pPr>
              <w:spacing w:after="20"/>
              <w:ind w:left="20"/>
              <w:jc w:val="both"/>
            </w:pPr>
            <w:r>
              <w:rPr>
                <w:rFonts w:ascii="Times New Roman"/>
                <w:b w:val="false"/>
                <w:i w:val="false"/>
                <w:color w:val="000000"/>
                <w:sz w:val="20"/>
              </w:rPr>
              <w:t>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еңбегіне ақы төлеу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төлеуден түсетін аударымдар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активтерге қызмет көрсету және жөндеу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 көрсетулер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көрсетілетін қызметтер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көрсетумен байланысты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міндетті төлемдер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 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 пар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7.6 Өсу немесе төмендеу негізделген есепті кезеңдегі әкімшілік шығыстар:</w:t>
      </w:r>
    </w:p>
    <w:p>
      <w:pPr>
        <w:spacing w:after="0"/>
        <w:ind w:left="0"/>
        <w:jc w:val="both"/>
      </w:pPr>
      <w:r>
        <w:rPr>
          <w:rFonts w:ascii="Times New Roman"/>
          <w:b w:val="false"/>
          <w:i w:val="false"/>
          <w:color w:val="000000"/>
          <w:sz w:val="28"/>
        </w:rPr>
        <w:t>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p>
            <w:pPr>
              <w:spacing w:after="20"/>
              <w:ind w:left="20"/>
              <w:jc w:val="both"/>
            </w:pPr>
            <w:r>
              <w:rPr>
                <w:rFonts w:ascii="Times New Roman"/>
                <w:b w:val="false"/>
                <w:i w:val="false"/>
                <w:color w:val="000000"/>
                <w:sz w:val="20"/>
              </w:rPr>
              <w:t>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еңбегіне ақы төлеу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төлемінен түсетін аударымдар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активтерге қызмет көрсету және жөндеу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 көрсетулер бойынша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көрсетілетін қызметтер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көрсетумен байланысты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міндетті төлемдер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 бойынша нысан тек ақпараттық сипатқа ғана ие және ол компания директорлар кеңесінің бекіту нысанасы болып табылмайды.</w:t>
      </w:r>
    </w:p>
    <w:p>
      <w:pPr>
        <w:spacing w:after="0"/>
        <w:ind w:left="0"/>
        <w:jc w:val="both"/>
      </w:pPr>
      <w:r>
        <w:rPr>
          <w:rFonts w:ascii="Times New Roman"/>
          <w:b w:val="false"/>
          <w:i w:val="false"/>
          <w:color w:val="000000"/>
          <w:sz w:val="28"/>
        </w:rPr>
        <w:t>
      7.7 Тұрғын емес үй-жайларды жалға алу бойынша шығыстар</w:t>
      </w:r>
    </w:p>
    <w:p>
      <w:pPr>
        <w:spacing w:after="0"/>
        <w:ind w:left="0"/>
        <w:jc w:val="both"/>
      </w:pPr>
      <w:r>
        <w:rPr>
          <w:rFonts w:ascii="Times New Roman"/>
          <w:b w:val="false"/>
          <w:i w:val="false"/>
          <w:color w:val="000000"/>
          <w:sz w:val="28"/>
        </w:rPr>
        <w:t xml:space="preserve">
      Компанияның (еншілес ұйымның) атауы*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p>
            <w:pPr>
              <w:spacing w:after="20"/>
              <w:ind w:left="20"/>
              <w:jc w:val="both"/>
            </w:pPr>
            <w:r>
              <w:rPr>
                <w:rFonts w:ascii="Times New Roman"/>
                <w:b w:val="false"/>
                <w:i w:val="false"/>
                <w:color w:val="000000"/>
                <w:sz w:val="20"/>
              </w:rPr>
              <w:t>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p>
            <w:pPr>
              <w:spacing w:after="20"/>
              <w:ind w:left="20"/>
              <w:jc w:val="both"/>
            </w:pPr>
            <w:r>
              <w:rPr>
                <w:rFonts w:ascii="Times New Roman"/>
                <w:b w:val="false"/>
                <w:i w:val="false"/>
                <w:color w:val="000000"/>
                <w:sz w:val="20"/>
              </w:rPr>
              <w:t>
(ағымдағы)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шығыстар,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ауданның 1 шаршы метрінің құны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нормативтерге сәйкес үй-жайлардың жалпы алаңы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орналасқан жердің жалпы ауданы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ның кабинеті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ның демалыс бөлмесі</w:t>
            </w:r>
          </w:p>
          <w:p>
            <w:pPr>
              <w:spacing w:after="20"/>
              <w:ind w:left="20"/>
              <w:jc w:val="both"/>
            </w:pPr>
            <w:r>
              <w:rPr>
                <w:rFonts w:ascii="Times New Roman"/>
                <w:b w:val="false"/>
                <w:i w:val="false"/>
                <w:color w:val="000000"/>
                <w:sz w:val="20"/>
              </w:rPr>
              <w:t>
Басқарма төрағасы ның қабылдау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ның қабылдау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 рының (басқару шы директор - басқарма мүшесінің) кабинеті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 рының (басқару шы директор - басқарма мүшесінің) демалыс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 рының (басқару шы директор - басқарма мүшеснің) қабылдау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шы директордың (аппарат басшысы ның) кабинеті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шы директордың (аппарат басшысының) демалыс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шы директордың (аппарат басшысы ның) қабылдау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дық бөлімше басшысы ның (департа мент директорының) кабинеті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дық бөлімше басшысы ның (департа мент директорының) қабылдау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жұмыскерінің кабинеті (1 жұмыскерге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 ренц-зал, мәжіліс залы, мұрағат, көбейту - көшірме қызметі, гардероб, сервер бөлмесі, қойма жабдықта ры, нысандық киімдер, дәрі-дәрмектер, техника лық құралдар, мүкәммалдар және кеңселік керек-жарақтар және тағы басқа қоймасы)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үй-жайлар (дәліздер, венкамералар, дәретханалар, жеке бас гигиенасына арналған</w:t>
            </w:r>
          </w:p>
          <w:p>
            <w:pPr>
              <w:spacing w:after="20"/>
              <w:ind w:left="20"/>
              <w:jc w:val="both"/>
            </w:pPr>
            <w:r>
              <w:rPr>
                <w:rFonts w:ascii="Times New Roman"/>
                <w:b w:val="false"/>
                <w:i w:val="false"/>
                <w:color w:val="000000"/>
                <w:sz w:val="20"/>
              </w:rPr>
              <w:t>
үй-жайлар және тағы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терге сәйкес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алаңы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 пар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Орналастырылатын алаңдарға белгіленген лимиттер асып кеткен жағдайда, түсіндіру талап етіледі</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сипатқа ие және ол компания директорлар кеңесінің бекіту нысанасы болып табылмайды.</w:t>
      </w:r>
    </w:p>
    <w:p>
      <w:pPr>
        <w:spacing w:after="0"/>
        <w:ind w:left="0"/>
        <w:jc w:val="both"/>
      </w:pPr>
      <w:r>
        <w:rPr>
          <w:rFonts w:ascii="Times New Roman"/>
          <w:b w:val="false"/>
          <w:i w:val="false"/>
          <w:color w:val="000000"/>
          <w:sz w:val="28"/>
        </w:rPr>
        <w:t>
       7.8 Акциялары (қатысу үлестері) Компанияға осы заңды тұлғалар қабылдайтын шешімдерді тікелей айқындау құқығын беретін Компаниялар мен заңды тұлғалардың негізгі шоғырландырылған көрсеткіштерінің болжамы: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өткізуден, және қызметтер көрсетуден түсетін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салынатын инвестицияларменжасалатын операциялардан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құралдардың әділ құнын өзгертуден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өзге де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шығарудан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бойынша құнсызданудан болатын шығынды қалпына келтіруден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 де кірістер (шарттардың талаптарын бұзғаны үшін есептелген айыппұлдардан, өсімпұлдардан,</w:t>
            </w:r>
          </w:p>
          <w:p>
            <w:pPr>
              <w:spacing w:after="20"/>
              <w:ind w:left="20"/>
              <w:jc w:val="both"/>
            </w:pPr>
            <w:r>
              <w:rPr>
                <w:rFonts w:ascii="Times New Roman"/>
                <w:b w:val="false"/>
                <w:i w:val="false"/>
                <w:color w:val="000000"/>
                <w:sz w:val="20"/>
              </w:rPr>
              <w:t>
тұрақсыздық айыбынан түсетін кіріс; сақтандыру жағдайлары; өзде де кірістер және тағы басқа)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 пайдасының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қызметтің өзіндік құны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 және қызметтер көрсету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проценттерді төлеуге арналған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құралдардың әділ құнын өзгертуден болатын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өзге де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шығару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түсетін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(шарттардың талаптарын бұзғаны үшін айыппұлдар, өсімпұлдар, тұрақсыздық айыбы; сот шығасыларын және төрелік сот алымдарын өтеу; өзге де шығыстар және тағы басқа)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шығындағы үлес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ұйымдардағы шығындағы үлес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ұйымдардағы шығындағы үлес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кіріс/шығын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табыстылығы,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ақшалай қаражат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w:t>
            </w:r>
          </w:p>
          <w:p>
            <w:pPr>
              <w:spacing w:after="20"/>
              <w:ind w:left="20"/>
              <w:jc w:val="both"/>
            </w:pPr>
            <w:r>
              <w:rPr>
                <w:rFonts w:ascii="Times New Roman"/>
                <w:b w:val="false"/>
                <w:i w:val="false"/>
                <w:color w:val="000000"/>
                <w:sz w:val="20"/>
              </w:rPr>
              <w:t>
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w:t>
            </w:r>
          </w:p>
          <w:p>
            <w:pPr>
              <w:spacing w:after="20"/>
              <w:ind w:left="20"/>
              <w:jc w:val="both"/>
            </w:pPr>
            <w:r>
              <w:rPr>
                <w:rFonts w:ascii="Times New Roman"/>
                <w:b w:val="false"/>
                <w:i w:val="false"/>
                <w:color w:val="000000"/>
                <w:sz w:val="20"/>
              </w:rPr>
              <w:t>
пар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Компания қызметінің негізгі шоғырландырылған қаржылық көрсеткіштеріне Компанияның есепке алу саясаты туралы ақпарат және көрсеткіштердің есептері көрсетілген түсіндірме жазба қоса беріледі.</w:t>
      </w:r>
    </w:p>
    <w:p>
      <w:pPr>
        <w:spacing w:after="0"/>
        <w:ind w:left="0"/>
        <w:jc w:val="both"/>
      </w:pPr>
      <w:r>
        <w:rPr>
          <w:rFonts w:ascii="Times New Roman"/>
          <w:b w:val="false"/>
          <w:i w:val="false"/>
          <w:color w:val="000000"/>
          <w:sz w:val="28"/>
        </w:rPr>
        <w:t>
      7.9 Акциялары (қатысу үлестері) Компанияға осы заңды тұлғалар қабылдайтын шешімдерді тікелей айқындау құқығын беретін Компаниялар мен заңды тұлғалардың негізгі шоғырландырылмаған көрсеткіштерінің болжамы:</w:t>
      </w:r>
    </w:p>
    <w:p>
      <w:pPr>
        <w:spacing w:after="0"/>
        <w:ind w:left="0"/>
        <w:jc w:val="both"/>
      </w:pPr>
      <w:r>
        <w:rPr>
          <w:rFonts w:ascii="Times New Roman"/>
          <w:b w:val="false"/>
          <w:i w:val="false"/>
          <w:color w:val="000000"/>
          <w:sz w:val="28"/>
        </w:rPr>
        <w:t>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p>
            <w:pPr>
              <w:spacing w:after="20"/>
              <w:ind w:left="20"/>
              <w:jc w:val="both"/>
            </w:pPr>
            <w:r>
              <w:rPr>
                <w:rFonts w:ascii="Times New Roman"/>
                <w:b w:val="false"/>
                <w:i w:val="false"/>
                <w:color w:val="000000"/>
                <w:sz w:val="20"/>
              </w:rPr>
              <w:t>
(ағымдағы)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сатудан және қызмет көрсетуден алынатын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салынатын инвестициялар- мен жасалатын операциялардан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құралдардың әділ құнын өзгертуден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өзге де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шығарудан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болған шығынды қалпына келтіруден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(шарттардың талаптарын бұзғаны үшін есептелген айыппұлдардан, өсімақыдан, тұрақсыздық айыптарынан түсетін кіріс; сақтандыру жағдайлары; өзге кірістер және тағы басқа)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 пайдасының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сату және қызметтер көрсету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проценттерді төлеуге арналған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құралдардың әділ құнын өзгертуден болатын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өзге де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w:t>
            </w:r>
          </w:p>
          <w:p>
            <w:pPr>
              <w:spacing w:after="20"/>
              <w:ind w:left="20"/>
              <w:jc w:val="both"/>
            </w:pPr>
            <w:r>
              <w:rPr>
                <w:rFonts w:ascii="Times New Roman"/>
                <w:b w:val="false"/>
                <w:i w:val="false"/>
                <w:color w:val="000000"/>
                <w:sz w:val="20"/>
              </w:rPr>
              <w:t>
шығару жөніндегі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болатын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(шарттардың талаптарын бұзғаны үшін айыппұлдар, өсімақылар, тұрақсыздық айыптары; сот шығасылары мен төрелік сот алымдарын өтеуге арналған; өзге де шығыстар және тағы басқа)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үлестік қатысу әдісімен ескерілетін шығындағы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 ған ұйымдардың шығындағы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кіріс/шығын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басталғанға дейінге ақшалай қаражат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ақшалай қаражат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 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 пар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осыған ұқсас нысан әрбір еншілес ұйым бойынша бөлек толтырылады. Еншілес ұйым бойынша нысандар тек ақпараттық сипатқа ғана ие және ол компанияның директорлар кеңесінің бекіту нысанасы болып табылмайды.</w:t>
      </w:r>
    </w:p>
    <w:p>
      <w:pPr>
        <w:spacing w:after="0"/>
        <w:ind w:left="0"/>
        <w:jc w:val="both"/>
      </w:pPr>
      <w:r>
        <w:rPr>
          <w:rFonts w:ascii="Times New Roman"/>
          <w:b w:val="false"/>
          <w:i w:val="false"/>
          <w:color w:val="000000"/>
          <w:sz w:val="28"/>
        </w:rPr>
        <w:t>
      8. Компаниялар мен акциялары (қатысу үлестері) Компанияға заңды тұлғалар қабылдайтын шешімдерді тікелей айқындау құқығын беретін осы заңды тұлғаларда корпоративтік басқарудың стандарттарын дамытуға және енгізуге бағытталған іс-шаралар бойынша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1-еншілес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n-еншілес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6 наурыздағы</w:t>
            </w:r>
            <w:r>
              <w:br/>
            </w:r>
            <w:r>
              <w:rPr>
                <w:rFonts w:ascii="Times New Roman"/>
                <w:b w:val="false"/>
                <w:i w:val="false"/>
                <w:color w:val="000000"/>
                <w:sz w:val="20"/>
              </w:rPr>
              <w:t>№ 17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Акционері мемлекет болып </w:t>
            </w:r>
            <w:r>
              <w:br/>
            </w:r>
            <w:r>
              <w:rPr>
                <w:rFonts w:ascii="Times New Roman"/>
                <w:b w:val="false"/>
                <w:i w:val="false"/>
                <w:color w:val="000000"/>
                <w:sz w:val="20"/>
              </w:rPr>
              <w:t>табылатын ұлттық</w:t>
            </w:r>
            <w:r>
              <w:br/>
            </w:r>
            <w:r>
              <w:rPr>
                <w:rFonts w:ascii="Times New Roman"/>
                <w:b w:val="false"/>
                <w:i w:val="false"/>
                <w:color w:val="000000"/>
                <w:sz w:val="20"/>
              </w:rPr>
              <w:t xml:space="preserve">басқарушы холдингтердің, </w:t>
            </w:r>
            <w:r>
              <w:br/>
            </w:r>
            <w:r>
              <w:rPr>
                <w:rFonts w:ascii="Times New Roman"/>
                <w:b w:val="false"/>
                <w:i w:val="false"/>
                <w:color w:val="000000"/>
                <w:sz w:val="20"/>
              </w:rPr>
              <w:t xml:space="preserve">ұлттық холдингтердің, ұлттық </w:t>
            </w:r>
            <w:r>
              <w:br/>
            </w:r>
            <w:r>
              <w:rPr>
                <w:rFonts w:ascii="Times New Roman"/>
                <w:b w:val="false"/>
                <w:i w:val="false"/>
                <w:color w:val="000000"/>
                <w:sz w:val="20"/>
              </w:rPr>
              <w:t>компаниялардың даму</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сондай-ақ олардың іске </w:t>
            </w:r>
            <w:r>
              <w:br/>
            </w:r>
            <w:r>
              <w:rPr>
                <w:rFonts w:ascii="Times New Roman"/>
                <w:b w:val="false"/>
                <w:i w:val="false"/>
                <w:color w:val="000000"/>
                <w:sz w:val="20"/>
              </w:rPr>
              <w:t>асырылуын мониторингілеу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3-қосымша</w:t>
            </w:r>
          </w:p>
        </w:tc>
      </w:tr>
    </w:tbl>
    <w:bookmarkStart w:name="z98" w:id="33"/>
    <w:p>
      <w:pPr>
        <w:spacing w:after="0"/>
        <w:ind w:left="0"/>
        <w:jc w:val="left"/>
      </w:pPr>
      <w:r>
        <w:rPr>
          <w:rFonts w:ascii="Times New Roman"/>
          <w:b/>
          <w:i w:val="false"/>
          <w:color w:val="000000"/>
        </w:rPr>
        <w:t xml:space="preserve"> Компания қызметінің стратегиялық бағыттары бойынша даму жоспарының іске асырылуын мониторингілеу жөніндегі есеп</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бірінші деңгейдегі құжаты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екінші деңгейдегі құжаты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 нияның Даму стратегиясының</w:t>
            </w:r>
          </w:p>
          <w:p>
            <w:pPr>
              <w:spacing w:after="20"/>
              <w:ind w:left="20"/>
              <w:jc w:val="both"/>
            </w:pPr>
            <w:r>
              <w:rPr>
                <w:rFonts w:ascii="Times New Roman"/>
                <w:b w:val="false"/>
                <w:i w:val="false"/>
                <w:color w:val="000000"/>
                <w:sz w:val="20"/>
              </w:rPr>
              <w:t>
мақсат тары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 міндеттері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 нияның Даму страте гиясы ның түйінді көрсет кіштері (ТК) (сан дық немесе сапа лық)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теу әдістемесі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нысаналы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 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көрсеткіштердің мәні*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ті жылдың фак 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 дың ғы жылғы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 дыңғы жы лға қараған да есепті жылға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 рі (толық көлемде орындалмауы)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(ал дын ала қабылдан ған/ жос парлана тын)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Компанияның қаржылық-шаруашылық қызметі бойынша даму стратегиясының іске асырылуын мониторингілеу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себептеі (толық көлемде орындалмау)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пакетіне берілетін дивидендтер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мен бюджетке төленетін басқа міндетті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 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түрі активтің атауы (бейінді, бейінді емес, басқалар)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пакетінің (қатысу үлесінің) шығару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коэффициенті /EBІTDA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