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fb086db" w14:textId="fb086db">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"Қазақстан Республикасының мемлекеттік кірістер органдары көрсететін мемлекеттік қызметтер регламенттерін бекіту туралы" Қазақстан Республикасы Қаржы министрінің 2015 жылғы 4 маусымдағы № 348 бұйрығына өзгерістер мен толықтырулар енгізу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Қазақстан Республикасы Қаржы министрінің 2019 жылғы 18 ақпандағы № 119 бұйрығы. Қазақстан Республикасының Әділет министрлігінде 2019 жылғы 22 ақпанда № 18338 болып тіркелді. Күші жойылды - Қазақстан Республикасы Қаржы министрінің м.а. 2020 жылғы 10 шiлдедегi № 665 бұйрығымен</w:t>
      </w:r>
    </w:p>
    <w:p>
      <w:pPr>
        <w:spacing w:after="0"/>
        <w:ind w:left="0"/>
        <w:jc w:val="both"/>
      </w:pPr>
      <w:r>
        <w:rPr>
          <w:rFonts w:ascii="Times New Roman"/>
          <w:b w:val="false"/>
          <w:i w:val="false"/>
          <w:color w:val="ff0000"/>
          <w:sz w:val="28"/>
        </w:rPr>
        <w:t xml:space="preserve">
      Ескерту. Күші жойылды – ҚР Қаржы министрінің м.а. 10.07.2020 </w:t>
      </w:r>
      <w:r>
        <w:rPr>
          <w:rFonts w:ascii="Times New Roman"/>
          <w:b w:val="false"/>
          <w:i w:val="false"/>
          <w:color w:val="ff0000"/>
          <w:sz w:val="28"/>
        </w:rPr>
        <w:t>№ 665</w:t>
      </w:r>
      <w:r>
        <w:rPr>
          <w:rFonts w:ascii="Times New Roman"/>
          <w:b w:val="false"/>
          <w:i w:val="false"/>
          <w:color w:val="ff0000"/>
          <w:sz w:val="28"/>
        </w:rPr>
        <w:t xml:space="preserve"> (алғашқы ресми жарияланған күнінен кейін күнтiзбелiк он күн өткен соң қолданысқа енгiзiледi) бұйрығымен.</w:t>
      </w:r>
    </w:p>
    <w:bookmarkStart w:name="z1" w:id="0"/>
    <w:p>
      <w:pPr>
        <w:spacing w:after="0"/>
        <w:ind w:left="0"/>
        <w:jc w:val="both"/>
      </w:pPr>
      <w:r>
        <w:rPr>
          <w:rFonts w:ascii="Times New Roman"/>
          <w:b w:val="false"/>
          <w:i w:val="false"/>
          <w:color w:val="000000"/>
          <w:sz w:val="28"/>
        </w:rPr>
        <w:t>
      БҰЙЫРАМЫН:</w:t>
      </w:r>
    </w:p>
    <w:bookmarkEnd w:id="0"/>
    <w:bookmarkStart w:name="z2" w:id="1"/>
    <w:p>
      <w:pPr>
        <w:spacing w:after="0"/>
        <w:ind w:left="0"/>
        <w:jc w:val="both"/>
      </w:pPr>
      <w:r>
        <w:rPr>
          <w:rFonts w:ascii="Times New Roman"/>
          <w:b w:val="false"/>
          <w:i w:val="false"/>
          <w:color w:val="000000"/>
          <w:sz w:val="28"/>
        </w:rPr>
        <w:t xml:space="preserve">
      1. "Қазақстан Республикасының мемлекеттік кірістер органдары көрсететін мемлекеттік қызметтер регламенттерін бекіту туралы" Қазақстан Республикасы Қаржы министрінің 2015 жылғы 4 маусымдағы № 348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11696 болып тіркелген, 2015 жылғы 17 тамызда "Әділет" ақпараттық-құқықтық жүйесінде жарияланған) мынадай өзгерістер мен толықтырулар енгізілсін:</w:t>
      </w:r>
    </w:p>
    <w:bookmarkEnd w:id="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1-тармақта</w:t>
      </w:r>
      <w:r>
        <w:rPr>
          <w:rFonts w:ascii="Times New Roman"/>
          <w:b w:val="false"/>
          <w:i w:val="false"/>
          <w:color w:val="000000"/>
          <w:sz w:val="28"/>
        </w:rPr>
        <w:t>:</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тармақша</w:t>
      </w:r>
      <w:r>
        <w:rPr>
          <w:rFonts w:ascii="Times New Roman"/>
          <w:b w:val="false"/>
          <w:i w:val="false"/>
          <w:color w:val="000000"/>
          <w:sz w:val="28"/>
        </w:rPr>
        <w:t xml:space="preserve"> мынадай редакцияда жазылсын:</w:t>
      </w:r>
    </w:p>
    <w:bookmarkStart w:name="z5" w:id="2"/>
    <w:p>
      <w:pPr>
        <w:spacing w:after="0"/>
        <w:ind w:left="0"/>
        <w:jc w:val="both"/>
      </w:pPr>
      <w:r>
        <w:rPr>
          <w:rFonts w:ascii="Times New Roman"/>
          <w:b w:val="false"/>
          <w:i w:val="false"/>
          <w:color w:val="000000"/>
          <w:sz w:val="28"/>
        </w:rPr>
        <w:t xml:space="preserve">
      "2) осы бұйрыққа </w:t>
      </w:r>
      <w:r>
        <w:rPr>
          <w:rFonts w:ascii="Times New Roman"/>
          <w:b w:val="false"/>
          <w:i w:val="false"/>
          <w:color w:val="000000"/>
          <w:sz w:val="28"/>
        </w:rPr>
        <w:t>2-қосымшаға</w:t>
      </w:r>
      <w:r>
        <w:rPr>
          <w:rFonts w:ascii="Times New Roman"/>
          <w:b w:val="false"/>
          <w:i w:val="false"/>
          <w:color w:val="000000"/>
          <w:sz w:val="28"/>
        </w:rPr>
        <w:t xml:space="preserve"> сәйкес "Жеке практикамен айналысатын тұлғаны тіркеу есебі" мемлекеттік көрсетілетін қызмет регламенті;";</w:t>
      </w:r>
    </w:p>
    <w:bookmarkEnd w:id="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15) тармақша</w:t>
      </w:r>
      <w:r>
        <w:rPr>
          <w:rFonts w:ascii="Times New Roman"/>
          <w:b w:val="false"/>
          <w:i w:val="false"/>
          <w:color w:val="000000"/>
          <w:sz w:val="28"/>
        </w:rPr>
        <w:t xml:space="preserve"> мынадай редакцияда жазылсын:</w:t>
      </w:r>
    </w:p>
    <w:bookmarkStart w:name="z7" w:id="3"/>
    <w:p>
      <w:pPr>
        <w:spacing w:after="0"/>
        <w:ind w:left="0"/>
        <w:jc w:val="both"/>
      </w:pPr>
      <w:r>
        <w:rPr>
          <w:rFonts w:ascii="Times New Roman"/>
          <w:b w:val="false"/>
          <w:i w:val="false"/>
          <w:color w:val="000000"/>
          <w:sz w:val="28"/>
        </w:rPr>
        <w:t xml:space="preserve">
      "15) осы бұйрыққа </w:t>
      </w:r>
      <w:r>
        <w:rPr>
          <w:rFonts w:ascii="Times New Roman"/>
          <w:b w:val="false"/>
          <w:i w:val="false"/>
          <w:color w:val="000000"/>
          <w:sz w:val="28"/>
        </w:rPr>
        <w:t>15-қосымшаға</w:t>
      </w:r>
      <w:r>
        <w:rPr>
          <w:rFonts w:ascii="Times New Roman"/>
          <w:b w:val="false"/>
          <w:i w:val="false"/>
          <w:color w:val="000000"/>
          <w:sz w:val="28"/>
        </w:rPr>
        <w:t xml:space="preserve"> сәйкес "Есебі мемлекеттік кірістер органында жүргізілетін берешектің болмауы (болуы) туралы мәліметтерді ұсыну" мемлекеттік көрсетілетін қызмет регламенті;";</w:t>
      </w:r>
    </w:p>
    <w:bookmarkEnd w:id="3"/>
    <w:bookmarkStart w:name="z8" w:id="4"/>
    <w:p>
      <w:pPr>
        <w:spacing w:after="0"/>
        <w:ind w:left="0"/>
        <w:jc w:val="both"/>
      </w:pPr>
      <w:r>
        <w:rPr>
          <w:rFonts w:ascii="Times New Roman"/>
          <w:b w:val="false"/>
          <w:i w:val="false"/>
          <w:color w:val="000000"/>
          <w:sz w:val="28"/>
        </w:rPr>
        <w:t xml:space="preserve">
      "16) осы бұйрыққа </w:t>
      </w:r>
      <w:r>
        <w:rPr>
          <w:rFonts w:ascii="Times New Roman"/>
          <w:b w:val="false"/>
          <w:i w:val="false"/>
          <w:color w:val="000000"/>
          <w:sz w:val="28"/>
        </w:rPr>
        <w:t>16-қосымшаға</w:t>
      </w:r>
      <w:r>
        <w:rPr>
          <w:rFonts w:ascii="Times New Roman"/>
          <w:b w:val="false"/>
          <w:i w:val="false"/>
          <w:color w:val="000000"/>
          <w:sz w:val="28"/>
        </w:rPr>
        <w:t xml:space="preserve"> сәйкес "Қазақстан Республикасындағы көздерден алынған кірістердің және ұстап қалған (төленген) салықтардың сомалары туралы анықтама беру" мемлекеттік көрсетілетін қызмет регламенті;";</w:t>
      </w:r>
    </w:p>
    <w:bookmarkEnd w:id="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18) тармақша</w:t>
      </w:r>
      <w:r>
        <w:rPr>
          <w:rFonts w:ascii="Times New Roman"/>
          <w:b w:val="false"/>
          <w:i w:val="false"/>
          <w:color w:val="000000"/>
          <w:sz w:val="28"/>
        </w:rPr>
        <w:t xml:space="preserve"> мынадай редакцияда жазылсын:</w:t>
      </w:r>
    </w:p>
    <w:bookmarkStart w:name="z10" w:id="5"/>
    <w:p>
      <w:pPr>
        <w:spacing w:after="0"/>
        <w:ind w:left="0"/>
        <w:jc w:val="both"/>
      </w:pPr>
      <w:r>
        <w:rPr>
          <w:rFonts w:ascii="Times New Roman"/>
          <w:b w:val="false"/>
          <w:i w:val="false"/>
          <w:color w:val="000000"/>
          <w:sz w:val="28"/>
        </w:rPr>
        <w:t xml:space="preserve">
      "18) осы бұйрыққа </w:t>
      </w:r>
      <w:r>
        <w:rPr>
          <w:rFonts w:ascii="Times New Roman"/>
          <w:b w:val="false"/>
          <w:i w:val="false"/>
          <w:color w:val="000000"/>
          <w:sz w:val="28"/>
        </w:rPr>
        <w:t>18-қосымшаға</w:t>
      </w:r>
      <w:r>
        <w:rPr>
          <w:rFonts w:ascii="Times New Roman"/>
          <w:b w:val="false"/>
          <w:i w:val="false"/>
          <w:color w:val="000000"/>
          <w:sz w:val="28"/>
        </w:rPr>
        <w:t xml:space="preserve"> сәйкес "Алкоголь өніміне (шарап материалдарын, сыра мен сыра сусындарын қоспағанда) есепке алу-бақылау таңбаларын беру" мемлекеттік көрсетілетін қызмет регламенті;";</w:t>
      </w:r>
    </w:p>
    <w:bookmarkEnd w:id="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20) тармақша</w:t>
      </w:r>
      <w:r>
        <w:rPr>
          <w:rFonts w:ascii="Times New Roman"/>
          <w:b w:val="false"/>
          <w:i w:val="false"/>
          <w:color w:val="000000"/>
          <w:sz w:val="28"/>
        </w:rPr>
        <w:t xml:space="preserve"> мынадай редакцияда жазылсын:</w:t>
      </w:r>
    </w:p>
    <w:bookmarkStart w:name="z12" w:id="6"/>
    <w:p>
      <w:pPr>
        <w:spacing w:after="0"/>
        <w:ind w:left="0"/>
        <w:jc w:val="both"/>
      </w:pPr>
      <w:r>
        <w:rPr>
          <w:rFonts w:ascii="Times New Roman"/>
          <w:b w:val="false"/>
          <w:i w:val="false"/>
          <w:color w:val="000000"/>
          <w:sz w:val="28"/>
        </w:rPr>
        <w:t xml:space="preserve">
      "20) осы бұйрыққа </w:t>
      </w:r>
      <w:r>
        <w:rPr>
          <w:rFonts w:ascii="Times New Roman"/>
          <w:b w:val="false"/>
          <w:i w:val="false"/>
          <w:color w:val="000000"/>
          <w:sz w:val="28"/>
        </w:rPr>
        <w:t>20-қосымшаға</w:t>
      </w:r>
      <w:r>
        <w:rPr>
          <w:rFonts w:ascii="Times New Roman"/>
          <w:b w:val="false"/>
          <w:i w:val="false"/>
          <w:color w:val="000000"/>
          <w:sz w:val="28"/>
        </w:rPr>
        <w:t xml:space="preserve"> сәйкес "Салықтық есептілікті ұсынуын тоқтата тұру (ұзарту, қайта бастау)" мемлекеттік көрсетілетін қызмет регламенті;";</w:t>
      </w:r>
    </w:p>
    <w:bookmarkEnd w:id="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23) тармақша</w:t>
      </w:r>
      <w:r>
        <w:rPr>
          <w:rFonts w:ascii="Times New Roman"/>
          <w:b w:val="false"/>
          <w:i w:val="false"/>
          <w:color w:val="000000"/>
          <w:sz w:val="28"/>
        </w:rPr>
        <w:t xml:space="preserve"> мынадай редакцияда жазылсын:</w:t>
      </w:r>
    </w:p>
    <w:bookmarkStart w:name="z14" w:id="7"/>
    <w:p>
      <w:pPr>
        <w:spacing w:after="0"/>
        <w:ind w:left="0"/>
        <w:jc w:val="both"/>
      </w:pPr>
      <w:r>
        <w:rPr>
          <w:rFonts w:ascii="Times New Roman"/>
          <w:b w:val="false"/>
          <w:i w:val="false"/>
          <w:color w:val="000000"/>
          <w:sz w:val="28"/>
        </w:rPr>
        <w:t xml:space="preserve">
      "23) осы бұйрыққа </w:t>
      </w:r>
      <w:r>
        <w:rPr>
          <w:rFonts w:ascii="Times New Roman"/>
          <w:b w:val="false"/>
          <w:i w:val="false"/>
          <w:color w:val="000000"/>
          <w:sz w:val="28"/>
        </w:rPr>
        <w:t>23-қосымшаға</w:t>
      </w:r>
      <w:r>
        <w:rPr>
          <w:rFonts w:ascii="Times New Roman"/>
          <w:b w:val="false"/>
          <w:i w:val="false"/>
          <w:color w:val="000000"/>
          <w:sz w:val="28"/>
        </w:rPr>
        <w:t xml:space="preserve"> сәйкес "Салықтық есептілікті қабылдау" мемлекеттік көрсетілетін қызмет регламенті;";</w:t>
      </w:r>
    </w:p>
    <w:bookmarkEnd w:id="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24) тармақша</w:t>
      </w:r>
      <w:r>
        <w:rPr>
          <w:rFonts w:ascii="Times New Roman"/>
          <w:b w:val="false"/>
          <w:i w:val="false"/>
          <w:color w:val="000000"/>
          <w:sz w:val="28"/>
        </w:rPr>
        <w:t xml:space="preserve"> мынадай редакцияда жазылсын:</w:t>
      </w:r>
    </w:p>
    <w:bookmarkStart w:name="z16" w:id="8"/>
    <w:p>
      <w:pPr>
        <w:spacing w:after="0"/>
        <w:ind w:left="0"/>
        <w:jc w:val="both"/>
      </w:pPr>
      <w:r>
        <w:rPr>
          <w:rFonts w:ascii="Times New Roman"/>
          <w:b w:val="false"/>
          <w:i w:val="false"/>
          <w:color w:val="000000"/>
          <w:sz w:val="28"/>
        </w:rPr>
        <w:t xml:space="preserve">
      "24) осы бұйрыққа </w:t>
      </w:r>
      <w:r>
        <w:rPr>
          <w:rFonts w:ascii="Times New Roman"/>
          <w:b w:val="false"/>
          <w:i w:val="false"/>
          <w:color w:val="000000"/>
          <w:sz w:val="28"/>
        </w:rPr>
        <w:t>24-қосымшаға</w:t>
      </w:r>
      <w:r>
        <w:rPr>
          <w:rFonts w:ascii="Times New Roman"/>
          <w:b w:val="false"/>
          <w:i w:val="false"/>
          <w:color w:val="000000"/>
          <w:sz w:val="28"/>
        </w:rPr>
        <w:t xml:space="preserve"> сәйкес "Салықтық есептілікті кері қайтарып алу" мемлекеттік көрсетілетін қызмет регламенті;";</w:t>
      </w:r>
    </w:p>
    <w:bookmarkEnd w:id="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25) тармақша</w:t>
      </w:r>
      <w:r>
        <w:rPr>
          <w:rFonts w:ascii="Times New Roman"/>
          <w:b w:val="false"/>
          <w:i w:val="false"/>
          <w:color w:val="000000"/>
          <w:sz w:val="28"/>
        </w:rPr>
        <w:t xml:space="preserve"> мынадай редакцияда жазылсын:</w:t>
      </w:r>
    </w:p>
    <w:bookmarkStart w:name="z18" w:id="9"/>
    <w:p>
      <w:pPr>
        <w:spacing w:after="0"/>
        <w:ind w:left="0"/>
        <w:jc w:val="both"/>
      </w:pPr>
      <w:r>
        <w:rPr>
          <w:rFonts w:ascii="Times New Roman"/>
          <w:b w:val="false"/>
          <w:i w:val="false"/>
          <w:color w:val="000000"/>
          <w:sz w:val="28"/>
        </w:rPr>
        <w:t xml:space="preserve">
      "25) осы бұйрыққа </w:t>
      </w:r>
      <w:r>
        <w:rPr>
          <w:rFonts w:ascii="Times New Roman"/>
          <w:b w:val="false"/>
          <w:i w:val="false"/>
          <w:color w:val="000000"/>
          <w:sz w:val="28"/>
        </w:rPr>
        <w:t>25-қосымшаға</w:t>
      </w:r>
      <w:r>
        <w:rPr>
          <w:rFonts w:ascii="Times New Roman"/>
          <w:b w:val="false"/>
          <w:i w:val="false"/>
          <w:color w:val="000000"/>
          <w:sz w:val="28"/>
        </w:rPr>
        <w:t xml:space="preserve"> сәйкес "Салықтарды, бюджетке төленетін төлемдерді, өсімпұлдарды, айыппұлдарды есепке жатқызуды және қайтаруды жүргізу" мемлекеттік көрсетілетін қызмет регламенті;";</w:t>
      </w:r>
    </w:p>
    <w:bookmarkEnd w:id="9"/>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28) тармақша</w:t>
      </w:r>
      <w:r>
        <w:rPr>
          <w:rFonts w:ascii="Times New Roman"/>
          <w:b w:val="false"/>
          <w:i w:val="false"/>
          <w:color w:val="000000"/>
          <w:sz w:val="28"/>
        </w:rPr>
        <w:t xml:space="preserve"> мынадай редакцияда жазылсын:</w:t>
      </w:r>
    </w:p>
    <w:bookmarkStart w:name="z20" w:id="10"/>
    <w:p>
      <w:pPr>
        <w:spacing w:after="0"/>
        <w:ind w:left="0"/>
        <w:jc w:val="both"/>
      </w:pPr>
      <w:r>
        <w:rPr>
          <w:rFonts w:ascii="Times New Roman"/>
          <w:b w:val="false"/>
          <w:i w:val="false"/>
          <w:color w:val="000000"/>
          <w:sz w:val="28"/>
        </w:rPr>
        <w:t xml:space="preserve">
      "28) осы бұйрыққа </w:t>
      </w:r>
      <w:r>
        <w:rPr>
          <w:rFonts w:ascii="Times New Roman"/>
          <w:b w:val="false"/>
          <w:i w:val="false"/>
          <w:color w:val="000000"/>
          <w:sz w:val="28"/>
        </w:rPr>
        <w:t>28-қосымшаға</w:t>
      </w:r>
      <w:r>
        <w:rPr>
          <w:rFonts w:ascii="Times New Roman"/>
          <w:b w:val="false"/>
          <w:i w:val="false"/>
          <w:color w:val="000000"/>
          <w:sz w:val="28"/>
        </w:rPr>
        <w:t xml:space="preserve"> сәйкес "Салықтарды және (немесе) төлемдерді төлеу жөніндегі салықтық міндеттемесін орындау мерзімдерін өзгерту" мемлекеттік көрсетілетін қызмет регламенті;";</w:t>
      </w:r>
    </w:p>
    <w:bookmarkEnd w:id="1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29) тармақша</w:t>
      </w:r>
      <w:r>
        <w:rPr>
          <w:rFonts w:ascii="Times New Roman"/>
          <w:b w:val="false"/>
          <w:i w:val="false"/>
          <w:color w:val="000000"/>
          <w:sz w:val="28"/>
        </w:rPr>
        <w:t xml:space="preserve"> алып тасталсын;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30) тармақша</w:t>
      </w:r>
      <w:r>
        <w:rPr>
          <w:rFonts w:ascii="Times New Roman"/>
          <w:b w:val="false"/>
          <w:i w:val="false"/>
          <w:color w:val="000000"/>
          <w:sz w:val="28"/>
        </w:rPr>
        <w:t xml:space="preserve"> мынадай редакцияда жазылсын:</w:t>
      </w:r>
    </w:p>
    <w:bookmarkStart w:name="z23" w:id="11"/>
    <w:p>
      <w:pPr>
        <w:spacing w:after="0"/>
        <w:ind w:left="0"/>
        <w:jc w:val="both"/>
      </w:pPr>
      <w:r>
        <w:rPr>
          <w:rFonts w:ascii="Times New Roman"/>
          <w:b w:val="false"/>
          <w:i w:val="false"/>
          <w:color w:val="000000"/>
          <w:sz w:val="28"/>
        </w:rPr>
        <w:t xml:space="preserve">
      "30) осы бұйрыққа </w:t>
      </w:r>
      <w:r>
        <w:rPr>
          <w:rFonts w:ascii="Times New Roman"/>
          <w:b w:val="false"/>
          <w:i w:val="false"/>
          <w:color w:val="000000"/>
          <w:sz w:val="28"/>
        </w:rPr>
        <w:t>30-қосымшаға</w:t>
      </w:r>
      <w:r>
        <w:rPr>
          <w:rFonts w:ascii="Times New Roman"/>
          <w:b w:val="false"/>
          <w:i w:val="false"/>
          <w:color w:val="000000"/>
          <w:sz w:val="28"/>
        </w:rPr>
        <w:t xml:space="preserve"> сәйкес "Еуразиялық экономикалық одақта тауарлардың экспорты (импорты) кезінде салықтық нысандарды қабылдау" мемлекеттік көрсетілетін қызмет регламенті;";</w:t>
      </w:r>
    </w:p>
    <w:bookmarkEnd w:id="1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34) тармақша</w:t>
      </w:r>
      <w:r>
        <w:rPr>
          <w:rFonts w:ascii="Times New Roman"/>
          <w:b w:val="false"/>
          <w:i w:val="false"/>
          <w:color w:val="000000"/>
          <w:sz w:val="28"/>
        </w:rPr>
        <w:t xml:space="preserve"> мынадай редакцияда жазылсын:</w:t>
      </w:r>
    </w:p>
    <w:bookmarkStart w:name="z25" w:id="12"/>
    <w:p>
      <w:pPr>
        <w:spacing w:after="0"/>
        <w:ind w:left="0"/>
        <w:jc w:val="both"/>
      </w:pPr>
      <w:r>
        <w:rPr>
          <w:rFonts w:ascii="Times New Roman"/>
          <w:b w:val="false"/>
          <w:i w:val="false"/>
          <w:color w:val="000000"/>
          <w:sz w:val="28"/>
        </w:rPr>
        <w:t xml:space="preserve">
      "34) осы бұйрыққа </w:t>
      </w:r>
      <w:r>
        <w:rPr>
          <w:rFonts w:ascii="Times New Roman"/>
          <w:b w:val="false"/>
          <w:i w:val="false"/>
          <w:color w:val="000000"/>
          <w:sz w:val="28"/>
        </w:rPr>
        <w:t>34-қосымшаға</w:t>
      </w:r>
      <w:r>
        <w:rPr>
          <w:rFonts w:ascii="Times New Roman"/>
          <w:b w:val="false"/>
          <w:i w:val="false"/>
          <w:color w:val="000000"/>
          <w:sz w:val="28"/>
        </w:rPr>
        <w:t xml:space="preserve"> сәйкес "Уәкілетті экономикалық операторлар тізіліміне енгізу" мемлекеттік көрсетілетін қызмет регламенті;";</w:t>
      </w:r>
    </w:p>
    <w:bookmarkEnd w:id="1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37) тармақша</w:t>
      </w:r>
      <w:r>
        <w:rPr>
          <w:rFonts w:ascii="Times New Roman"/>
          <w:b w:val="false"/>
          <w:i w:val="false"/>
          <w:color w:val="000000"/>
          <w:sz w:val="28"/>
        </w:rPr>
        <w:t xml:space="preserve"> алып тасталсын;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38)</w:t>
      </w:r>
      <w:r>
        <w:rPr>
          <w:rFonts w:ascii="Times New Roman"/>
          <w:b w:val="false"/>
          <w:i w:val="false"/>
          <w:color w:val="000000"/>
          <w:sz w:val="28"/>
        </w:rPr>
        <w:t xml:space="preserve"> және </w:t>
      </w:r>
      <w:r>
        <w:rPr>
          <w:rFonts w:ascii="Times New Roman"/>
          <w:b w:val="false"/>
          <w:i w:val="false"/>
          <w:color w:val="000000"/>
          <w:sz w:val="28"/>
        </w:rPr>
        <w:t>39) тармақшалар</w:t>
      </w:r>
      <w:r>
        <w:rPr>
          <w:rFonts w:ascii="Times New Roman"/>
          <w:b w:val="false"/>
          <w:i w:val="false"/>
          <w:color w:val="000000"/>
          <w:sz w:val="28"/>
        </w:rPr>
        <w:t xml:space="preserve"> мынадай редакцияда жазылсын:</w:t>
      </w:r>
    </w:p>
    <w:bookmarkStart w:name="z28" w:id="13"/>
    <w:p>
      <w:pPr>
        <w:spacing w:after="0"/>
        <w:ind w:left="0"/>
        <w:jc w:val="both"/>
      </w:pPr>
      <w:r>
        <w:rPr>
          <w:rFonts w:ascii="Times New Roman"/>
          <w:b w:val="false"/>
          <w:i w:val="false"/>
          <w:color w:val="000000"/>
          <w:sz w:val="28"/>
        </w:rPr>
        <w:t xml:space="preserve">
      "38) осы бұйрыққа </w:t>
      </w:r>
      <w:r>
        <w:rPr>
          <w:rFonts w:ascii="Times New Roman"/>
          <w:b w:val="false"/>
          <w:i w:val="false"/>
          <w:color w:val="000000"/>
          <w:sz w:val="28"/>
        </w:rPr>
        <w:t>38-қосымшаға</w:t>
      </w:r>
      <w:r>
        <w:rPr>
          <w:rFonts w:ascii="Times New Roman"/>
          <w:b w:val="false"/>
          <w:i w:val="false"/>
          <w:color w:val="000000"/>
          <w:sz w:val="28"/>
        </w:rPr>
        <w:t xml:space="preserve"> сәйкес "Тауардың шығарылған жері туралы алдын ала шешім қабылдау" мемлекеттік көрсетілетін қызмет регламенті;</w:t>
      </w:r>
    </w:p>
    <w:bookmarkEnd w:id="13"/>
    <w:bookmarkStart w:name="z29" w:id="14"/>
    <w:p>
      <w:pPr>
        <w:spacing w:after="0"/>
        <w:ind w:left="0"/>
        <w:jc w:val="both"/>
      </w:pPr>
      <w:r>
        <w:rPr>
          <w:rFonts w:ascii="Times New Roman"/>
          <w:b w:val="false"/>
          <w:i w:val="false"/>
          <w:color w:val="000000"/>
          <w:sz w:val="28"/>
        </w:rPr>
        <w:t xml:space="preserve">
      39) осы бұйрыққа </w:t>
      </w:r>
      <w:r>
        <w:rPr>
          <w:rFonts w:ascii="Times New Roman"/>
          <w:b w:val="false"/>
          <w:i w:val="false"/>
          <w:color w:val="000000"/>
          <w:sz w:val="28"/>
        </w:rPr>
        <w:t>39-қосымшаға</w:t>
      </w:r>
      <w:r>
        <w:rPr>
          <w:rFonts w:ascii="Times New Roman"/>
          <w:b w:val="false"/>
          <w:i w:val="false"/>
          <w:color w:val="000000"/>
          <w:sz w:val="28"/>
        </w:rPr>
        <w:t xml:space="preserve"> сәйкес "Тауарды сыныптау туралы алдын ала шешім қабылдау" мемлекеттік көрсетілетін қызмет регламенті;"; </w:t>
      </w:r>
    </w:p>
    <w:bookmarkEnd w:id="1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41) тармақша</w:t>
      </w:r>
      <w:r>
        <w:rPr>
          <w:rFonts w:ascii="Times New Roman"/>
          <w:b w:val="false"/>
          <w:i w:val="false"/>
          <w:color w:val="000000"/>
          <w:sz w:val="28"/>
        </w:rPr>
        <w:t xml:space="preserve"> алып тасталсын;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42) тармақша</w:t>
      </w:r>
      <w:r>
        <w:rPr>
          <w:rFonts w:ascii="Times New Roman"/>
          <w:b w:val="false"/>
          <w:i w:val="false"/>
          <w:color w:val="000000"/>
          <w:sz w:val="28"/>
        </w:rPr>
        <w:t xml:space="preserve"> мынадай редакцияда жазылсын:</w:t>
      </w:r>
    </w:p>
    <w:bookmarkStart w:name="z32" w:id="15"/>
    <w:p>
      <w:pPr>
        <w:spacing w:after="0"/>
        <w:ind w:left="0"/>
        <w:jc w:val="both"/>
      </w:pPr>
      <w:r>
        <w:rPr>
          <w:rFonts w:ascii="Times New Roman"/>
          <w:b w:val="false"/>
          <w:i w:val="false"/>
          <w:color w:val="000000"/>
          <w:sz w:val="28"/>
        </w:rPr>
        <w:t xml:space="preserve">
      "42) осы бұйрыққа </w:t>
      </w:r>
      <w:r>
        <w:rPr>
          <w:rFonts w:ascii="Times New Roman"/>
          <w:b w:val="false"/>
          <w:i w:val="false"/>
          <w:color w:val="000000"/>
          <w:sz w:val="28"/>
        </w:rPr>
        <w:t>42-қосымшаға</w:t>
      </w:r>
      <w:r>
        <w:rPr>
          <w:rFonts w:ascii="Times New Roman"/>
          <w:b w:val="false"/>
          <w:i w:val="false"/>
          <w:color w:val="000000"/>
          <w:sz w:val="28"/>
        </w:rPr>
        <w:t xml:space="preserve"> сәйкес "Белгілі бір уақыт кезеңі ішінде әртүрлі тауар партияларымен әкелінуі болжанатын, құрастырылмаған немесе бөлшектелген түрдегі, оның ішінде жасақталмаған немесе жасалып бітпеген түрдегі тауарды сыныптау туралы шешімді беру" мемлекеттік көрсетілетін қызмет регламенті;";</w:t>
      </w:r>
    </w:p>
    <w:bookmarkEnd w:id="1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44) тармақша</w:t>
      </w:r>
      <w:r>
        <w:rPr>
          <w:rFonts w:ascii="Times New Roman"/>
          <w:b w:val="false"/>
          <w:i w:val="false"/>
          <w:color w:val="000000"/>
          <w:sz w:val="28"/>
        </w:rPr>
        <w:t xml:space="preserve"> мынадай редакцияда жазылсын:</w:t>
      </w:r>
    </w:p>
    <w:bookmarkStart w:name="z34" w:id="16"/>
    <w:p>
      <w:pPr>
        <w:spacing w:after="0"/>
        <w:ind w:left="0"/>
        <w:jc w:val="both"/>
      </w:pPr>
      <w:r>
        <w:rPr>
          <w:rFonts w:ascii="Times New Roman"/>
          <w:b w:val="false"/>
          <w:i w:val="false"/>
          <w:color w:val="000000"/>
          <w:sz w:val="28"/>
        </w:rPr>
        <w:t xml:space="preserve">
      "44) осы бұйрыққа </w:t>
      </w:r>
      <w:r>
        <w:rPr>
          <w:rFonts w:ascii="Times New Roman"/>
          <w:b w:val="false"/>
          <w:i w:val="false"/>
          <w:color w:val="000000"/>
          <w:sz w:val="28"/>
        </w:rPr>
        <w:t>44-қосымшаға</w:t>
      </w:r>
      <w:r>
        <w:rPr>
          <w:rFonts w:ascii="Times New Roman"/>
          <w:b w:val="false"/>
          <w:i w:val="false"/>
          <w:color w:val="000000"/>
          <w:sz w:val="28"/>
        </w:rPr>
        <w:t xml:space="preserve"> сәйкес "Халықаралық тасымалдау көлік құралын кедендік пломбалар мен мөрлер салынған тауарларды тасымалдауға жіберу туралы куәлік беру" мемлекеттік көрсетілетін қызмет регламенті;";</w:t>
      </w:r>
    </w:p>
    <w:bookmarkEnd w:id="1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50)</w:t>
      </w:r>
      <w:r>
        <w:rPr>
          <w:rFonts w:ascii="Times New Roman"/>
          <w:b w:val="false"/>
          <w:i w:val="false"/>
          <w:color w:val="000000"/>
          <w:sz w:val="28"/>
        </w:rPr>
        <w:t xml:space="preserve"> және </w:t>
      </w:r>
      <w:r>
        <w:rPr>
          <w:rFonts w:ascii="Times New Roman"/>
          <w:b w:val="false"/>
          <w:i w:val="false"/>
          <w:color w:val="000000"/>
          <w:sz w:val="28"/>
        </w:rPr>
        <w:t>51) тармақшалар</w:t>
      </w:r>
      <w:r>
        <w:rPr>
          <w:rFonts w:ascii="Times New Roman"/>
          <w:b w:val="false"/>
          <w:i w:val="false"/>
          <w:color w:val="000000"/>
          <w:sz w:val="28"/>
        </w:rPr>
        <w:t xml:space="preserve"> мынадай редакцияда жазылсын:</w:t>
      </w:r>
    </w:p>
    <w:bookmarkStart w:name="z36" w:id="17"/>
    <w:p>
      <w:pPr>
        <w:spacing w:after="0"/>
        <w:ind w:left="0"/>
        <w:jc w:val="both"/>
      </w:pPr>
      <w:r>
        <w:rPr>
          <w:rFonts w:ascii="Times New Roman"/>
          <w:b w:val="false"/>
          <w:i w:val="false"/>
          <w:color w:val="000000"/>
          <w:sz w:val="28"/>
        </w:rPr>
        <w:t xml:space="preserve">
      50) осы бұйрыққа </w:t>
      </w:r>
      <w:r>
        <w:rPr>
          <w:rFonts w:ascii="Times New Roman"/>
          <w:b w:val="false"/>
          <w:i w:val="false"/>
          <w:color w:val="000000"/>
          <w:sz w:val="28"/>
        </w:rPr>
        <w:t>50-қосымшаға</w:t>
      </w:r>
      <w:r>
        <w:rPr>
          <w:rFonts w:ascii="Times New Roman"/>
          <w:b w:val="false"/>
          <w:i w:val="false"/>
          <w:color w:val="000000"/>
          <w:sz w:val="28"/>
        </w:rPr>
        <w:t xml:space="preserve"> сәйкес "Кедендік баждарды, салықтарды, арнайы демпингке қарсы өтемақы баждарды төлеу жөніндегі міндеттердің орындауын, сондай-ақ кеден ісі саласында қызметін жүзеге асыратын заңды тұлғаның және (немесе) уәкілетті экономикалық оператордың міндеттерінің орындалуын қамтамасыз етуді тіркеу"мемлекеттік көрсетілетін қызмет регламенті;</w:t>
      </w:r>
    </w:p>
    <w:bookmarkEnd w:id="17"/>
    <w:bookmarkStart w:name="z37" w:id="18"/>
    <w:p>
      <w:pPr>
        <w:spacing w:after="0"/>
        <w:ind w:left="0"/>
        <w:jc w:val="both"/>
      </w:pPr>
      <w:r>
        <w:rPr>
          <w:rFonts w:ascii="Times New Roman"/>
          <w:b w:val="false"/>
          <w:i w:val="false"/>
          <w:color w:val="000000"/>
          <w:sz w:val="28"/>
        </w:rPr>
        <w:t xml:space="preserve">
      51) осы бұйрыққа </w:t>
      </w:r>
      <w:r>
        <w:rPr>
          <w:rFonts w:ascii="Times New Roman"/>
          <w:b w:val="false"/>
          <w:i w:val="false"/>
          <w:color w:val="000000"/>
          <w:sz w:val="28"/>
        </w:rPr>
        <w:t>51-қосымшаға</w:t>
      </w:r>
      <w:r>
        <w:rPr>
          <w:rFonts w:ascii="Times New Roman"/>
          <w:b w:val="false"/>
          <w:i w:val="false"/>
          <w:color w:val="000000"/>
          <w:sz w:val="28"/>
        </w:rPr>
        <w:t xml:space="preserve"> сәйкес "Кедендік әкелу баждарын төлеу мерзімдерін өзгерту" мемлекеттік көрсетілетін қызмет регламенті;";</w:t>
      </w:r>
    </w:p>
    <w:bookmarkEnd w:id="18"/>
    <w:bookmarkStart w:name="z38" w:id="19"/>
    <w:p>
      <w:pPr>
        <w:spacing w:after="0"/>
        <w:ind w:left="0"/>
        <w:jc w:val="both"/>
      </w:pPr>
      <w:r>
        <w:rPr>
          <w:rFonts w:ascii="Times New Roman"/>
          <w:b w:val="false"/>
          <w:i w:val="false"/>
          <w:color w:val="000000"/>
          <w:sz w:val="28"/>
        </w:rPr>
        <w:t>
      53) тармақша алып тасталсын;</w:t>
      </w:r>
    </w:p>
    <w:bookmarkEnd w:id="19"/>
    <w:p>
      <w:pPr>
        <w:spacing w:after="0"/>
        <w:ind w:left="0"/>
        <w:jc w:val="both"/>
      </w:pPr>
      <w:r>
        <w:rPr>
          <w:rFonts w:ascii="Times New Roman"/>
          <w:b w:val="false"/>
          <w:i w:val="false"/>
          <w:color w:val="000000"/>
          <w:sz w:val="28"/>
        </w:rPr>
        <w:t>
      мынадай мазмұндағы 54) тармақшамен толықтырылсын:</w:t>
      </w:r>
    </w:p>
    <w:bookmarkStart w:name="z39" w:id="20"/>
    <w:p>
      <w:pPr>
        <w:spacing w:after="0"/>
        <w:ind w:left="0"/>
        <w:jc w:val="both"/>
      </w:pPr>
      <w:r>
        <w:rPr>
          <w:rFonts w:ascii="Times New Roman"/>
          <w:b w:val="false"/>
          <w:i w:val="false"/>
          <w:color w:val="000000"/>
          <w:sz w:val="28"/>
        </w:rPr>
        <w:t>
      "54) осы бұйрыққа 54-қосымшаға сәйкес "Бюджетпен есеп айырысулар мәртебесі туралы, сондай-ақ әлеуметтік төлемдер туралы жеке шоттынан үзінді көшірме" мемлекеттік көрсетілетін қызмет регламенті.";</w:t>
      </w:r>
    </w:p>
    <w:bookmarkEnd w:id="20"/>
    <w:bookmarkStart w:name="z40" w:id="21"/>
    <w:p>
      <w:pPr>
        <w:spacing w:after="0"/>
        <w:ind w:left="0"/>
        <w:jc w:val="both"/>
      </w:pPr>
      <w:r>
        <w:rPr>
          <w:rFonts w:ascii="Times New Roman"/>
          <w:b w:val="false"/>
          <w:i w:val="false"/>
          <w:color w:val="000000"/>
          <w:sz w:val="28"/>
        </w:rPr>
        <w:t xml:space="preserve">
      көрсетілген бұйрықпен бекітілген, "Жеке нотариусты, жеке сот орындаушысын, адвокатты, кәсіби медиаторды тіркеу есебі"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бұйрыққа </w:t>
      </w:r>
      <w:r>
        <w:rPr>
          <w:rFonts w:ascii="Times New Roman"/>
          <w:b w:val="false"/>
          <w:i w:val="false"/>
          <w:color w:val="000000"/>
          <w:sz w:val="28"/>
        </w:rPr>
        <w:t>1-қосымшаға</w:t>
      </w:r>
      <w:r>
        <w:rPr>
          <w:rFonts w:ascii="Times New Roman"/>
          <w:b w:val="false"/>
          <w:i w:val="false"/>
          <w:color w:val="000000"/>
          <w:sz w:val="28"/>
        </w:rPr>
        <w:t xml:space="preserve"> сәйкес редакцияда жазылсын;</w:t>
      </w:r>
    </w:p>
    <w:bookmarkEnd w:id="21"/>
    <w:bookmarkStart w:name="z41" w:id="22"/>
    <w:p>
      <w:pPr>
        <w:spacing w:after="0"/>
        <w:ind w:left="0"/>
        <w:jc w:val="both"/>
      </w:pPr>
      <w:r>
        <w:rPr>
          <w:rFonts w:ascii="Times New Roman"/>
          <w:b w:val="false"/>
          <w:i w:val="false"/>
          <w:color w:val="000000"/>
          <w:sz w:val="28"/>
        </w:rPr>
        <w:t xml:space="preserve">
      көрсетілген бұйрықпен бекітілген, "Салық төлеушілерді тіркеу" мемлекеттік көрсетілетін қызмет </w:t>
      </w:r>
      <w:r>
        <w:rPr>
          <w:rFonts w:ascii="Times New Roman"/>
          <w:b w:val="false"/>
          <w:i w:val="false"/>
          <w:color w:val="000000"/>
          <w:sz w:val="28"/>
        </w:rPr>
        <w:t>регламентінде</w:t>
      </w:r>
      <w:r>
        <w:rPr>
          <w:rFonts w:ascii="Times New Roman"/>
          <w:b w:val="false"/>
          <w:i w:val="false"/>
          <w:color w:val="000000"/>
          <w:sz w:val="28"/>
        </w:rPr>
        <w:t>:</w:t>
      </w:r>
    </w:p>
    <w:bookmarkEnd w:id="2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3-тармақ</w:t>
      </w:r>
      <w:r>
        <w:rPr>
          <w:rFonts w:ascii="Times New Roman"/>
          <w:b w:val="false"/>
          <w:i w:val="false"/>
          <w:color w:val="000000"/>
          <w:sz w:val="28"/>
        </w:rPr>
        <w:t xml:space="preserve"> мынадай редакцияда жазылсын:</w:t>
      </w:r>
    </w:p>
    <w:bookmarkStart w:name="z43" w:id="23"/>
    <w:p>
      <w:pPr>
        <w:spacing w:after="0"/>
        <w:ind w:left="0"/>
        <w:jc w:val="both"/>
      </w:pPr>
      <w:r>
        <w:rPr>
          <w:rFonts w:ascii="Times New Roman"/>
          <w:b w:val="false"/>
          <w:i w:val="false"/>
          <w:color w:val="000000"/>
          <w:sz w:val="28"/>
        </w:rPr>
        <w:t xml:space="preserve">
      "3. Мемлекеттік қызмет көрсету нәтижесі болып табылады: </w:t>
      </w:r>
    </w:p>
    <w:bookmarkEnd w:id="23"/>
    <w:p>
      <w:pPr>
        <w:spacing w:after="0"/>
        <w:ind w:left="0"/>
        <w:jc w:val="both"/>
      </w:pPr>
      <w:r>
        <w:rPr>
          <w:rFonts w:ascii="Times New Roman"/>
          <w:b w:val="false"/>
          <w:i w:val="false"/>
          <w:color w:val="000000"/>
          <w:sz w:val="28"/>
        </w:rPr>
        <w:t>
      1) уәкілетті орган бекіткен нысан бойынша (Қазақстан Республикасындағы тұрақты мекеме арқылы филиал ашпай, сақтандыру ұйымдарында (сақтандыру брокері) немесе тәуелді агентте, дипломатиялық және оған теңестірілген өкілдікте, консулдық мекемеде қызметін жүзеге асырушы резидент емес, шетелдік немесе азаматтығы жоқ тұлғалар, резидент емес – заңды тұлғалар туралы мәліметтерді СТ МДБ енгізген кезде) тіркеу куәлігін беру;</w:t>
      </w:r>
    </w:p>
    <w:p>
      <w:pPr>
        <w:spacing w:after="0"/>
        <w:ind w:left="0"/>
        <w:jc w:val="both"/>
      </w:pPr>
      <w:r>
        <w:rPr>
          <w:rFonts w:ascii="Times New Roman"/>
          <w:b w:val="false"/>
          <w:i w:val="false"/>
          <w:color w:val="000000"/>
          <w:sz w:val="28"/>
        </w:rPr>
        <w:t>
      2) Стандарттың 10-тармағында көрсетілген негіздемелер мен жағдайлар бойынша мемлекеттік қызмет көрсетуден бас тарту туралы уәжделген жауап.</w:t>
      </w:r>
    </w:p>
    <w:p>
      <w:pPr>
        <w:spacing w:after="0"/>
        <w:ind w:left="0"/>
        <w:jc w:val="both"/>
      </w:pPr>
      <w:r>
        <w:rPr>
          <w:rFonts w:ascii="Times New Roman"/>
          <w:b w:val="false"/>
          <w:i w:val="false"/>
          <w:color w:val="000000"/>
          <w:sz w:val="28"/>
        </w:rPr>
        <w:t>
      Мемлекеттік қызмет көрсету нәтижесін беру нысаны: қағаз түрінде.";</w:t>
      </w:r>
    </w:p>
    <w:bookmarkStart w:name="z44" w:id="24"/>
    <w:p>
      <w:pPr>
        <w:spacing w:after="0"/>
        <w:ind w:left="0"/>
        <w:jc w:val="both"/>
      </w:pPr>
      <w:r>
        <w:rPr>
          <w:rFonts w:ascii="Times New Roman"/>
          <w:b w:val="false"/>
          <w:i w:val="false"/>
          <w:color w:val="000000"/>
          <w:sz w:val="28"/>
        </w:rPr>
        <w:t xml:space="preserve">
      көрсетілген бұйрықпен бекітілген, "Қосылған құн салығын төлеушілерді тіркеу есебі" мемлекеттік көрсетілетін қызмет </w:t>
      </w:r>
      <w:r>
        <w:rPr>
          <w:rFonts w:ascii="Times New Roman"/>
          <w:b w:val="false"/>
          <w:i w:val="false"/>
          <w:color w:val="000000"/>
          <w:sz w:val="28"/>
        </w:rPr>
        <w:t>регламентінде</w:t>
      </w:r>
      <w:r>
        <w:rPr>
          <w:rFonts w:ascii="Times New Roman"/>
          <w:b w:val="false"/>
          <w:i w:val="false"/>
          <w:color w:val="000000"/>
          <w:sz w:val="28"/>
        </w:rPr>
        <w:t>:</w:t>
      </w:r>
    </w:p>
    <w:bookmarkEnd w:id="24"/>
    <w:bookmarkStart w:name="z45" w:id="25"/>
    <w:p>
      <w:pPr>
        <w:spacing w:after="0"/>
        <w:ind w:left="0"/>
        <w:jc w:val="both"/>
      </w:pPr>
      <w:r>
        <w:rPr>
          <w:rFonts w:ascii="Times New Roman"/>
          <w:b w:val="false"/>
          <w:i w:val="false"/>
          <w:color w:val="000000"/>
          <w:sz w:val="28"/>
        </w:rPr>
        <w:t xml:space="preserve">
      5-тармақтың </w:t>
      </w:r>
      <w:r>
        <w:rPr>
          <w:rFonts w:ascii="Times New Roman"/>
          <w:b w:val="false"/>
          <w:i w:val="false"/>
          <w:color w:val="000000"/>
          <w:sz w:val="28"/>
        </w:rPr>
        <w:t>1) тармақшасының</w:t>
      </w:r>
      <w:r>
        <w:rPr>
          <w:rFonts w:ascii="Times New Roman"/>
          <w:b w:val="false"/>
          <w:i w:val="false"/>
          <w:color w:val="000000"/>
          <w:sz w:val="28"/>
        </w:rPr>
        <w:t xml:space="preserve"> үшінші абзацы мынадай редакцияда жазылсын:</w:t>
      </w:r>
    </w:p>
    <w:bookmarkEnd w:id="25"/>
    <w:bookmarkStart w:name="z46" w:id="26"/>
    <w:p>
      <w:pPr>
        <w:spacing w:after="0"/>
        <w:ind w:left="0"/>
        <w:jc w:val="both"/>
      </w:pPr>
      <w:r>
        <w:rPr>
          <w:rFonts w:ascii="Times New Roman"/>
          <w:b w:val="false"/>
          <w:i w:val="false"/>
          <w:color w:val="000000"/>
          <w:sz w:val="28"/>
        </w:rPr>
        <w:t xml:space="preserve">
      "2017 жылғы 25 желтоқсандағы "Салық және бюджетке төленетін басқа да міндетті төлемдер туралы (Салық кодексі)" Қазақстан Республикасы Кодексінің </w:t>
      </w:r>
      <w:r>
        <w:rPr>
          <w:rFonts w:ascii="Times New Roman"/>
          <w:b w:val="false"/>
          <w:i w:val="false"/>
          <w:color w:val="000000"/>
          <w:sz w:val="28"/>
        </w:rPr>
        <w:t>82-бабы</w:t>
      </w:r>
      <w:r>
        <w:rPr>
          <w:rFonts w:ascii="Times New Roman"/>
          <w:b w:val="false"/>
          <w:i w:val="false"/>
          <w:color w:val="000000"/>
          <w:sz w:val="28"/>
        </w:rPr>
        <w:t xml:space="preserve"> 1-тармағының, </w:t>
      </w:r>
      <w:r>
        <w:rPr>
          <w:rFonts w:ascii="Times New Roman"/>
          <w:b w:val="false"/>
          <w:i w:val="false"/>
          <w:color w:val="000000"/>
          <w:sz w:val="28"/>
        </w:rPr>
        <w:t>83-бабы</w:t>
      </w:r>
      <w:r>
        <w:rPr>
          <w:rFonts w:ascii="Times New Roman"/>
          <w:b w:val="false"/>
          <w:i w:val="false"/>
          <w:color w:val="000000"/>
          <w:sz w:val="28"/>
        </w:rPr>
        <w:t xml:space="preserve"> 1-тармағының нормаларына сәйкес көрсетілетін қызметті алушыда ҚҚС бойынша тіркеу есебіне қою құқығының болуын тексеру – 5 (бес) минут;"; </w:t>
      </w:r>
    </w:p>
    <w:bookmarkEnd w:id="26"/>
    <w:bookmarkStart w:name="z47" w:id="27"/>
    <w:p>
      <w:pPr>
        <w:spacing w:after="0"/>
        <w:ind w:left="0"/>
        <w:jc w:val="both"/>
      </w:pPr>
      <w:r>
        <w:rPr>
          <w:rFonts w:ascii="Times New Roman"/>
          <w:b w:val="false"/>
          <w:i w:val="false"/>
          <w:color w:val="000000"/>
          <w:sz w:val="28"/>
        </w:rPr>
        <w:t xml:space="preserve">
      көрсетілген бұйрықпен бекітілген, "Электрондық салық төлеуші ретінде тіркеу есебі" мемлекеттік көрсетілетін қызмет </w:t>
      </w:r>
      <w:r>
        <w:rPr>
          <w:rFonts w:ascii="Times New Roman"/>
          <w:b w:val="false"/>
          <w:i w:val="false"/>
          <w:color w:val="000000"/>
          <w:sz w:val="28"/>
        </w:rPr>
        <w:t>регламентінде</w:t>
      </w:r>
      <w:r>
        <w:rPr>
          <w:rFonts w:ascii="Times New Roman"/>
          <w:b w:val="false"/>
          <w:i w:val="false"/>
          <w:color w:val="000000"/>
          <w:sz w:val="28"/>
        </w:rPr>
        <w:t>:</w:t>
      </w:r>
    </w:p>
    <w:bookmarkEnd w:id="27"/>
    <w:bookmarkStart w:name="z48" w:id="28"/>
    <w:p>
      <w:pPr>
        <w:spacing w:after="0"/>
        <w:ind w:left="0"/>
        <w:jc w:val="both"/>
      </w:pPr>
      <w:r>
        <w:rPr>
          <w:rFonts w:ascii="Times New Roman"/>
          <w:b w:val="false"/>
          <w:i w:val="false"/>
          <w:color w:val="000000"/>
          <w:sz w:val="28"/>
        </w:rPr>
        <w:t xml:space="preserve">
      5-тармақтың </w:t>
      </w:r>
      <w:r>
        <w:rPr>
          <w:rFonts w:ascii="Times New Roman"/>
          <w:b w:val="false"/>
          <w:i w:val="false"/>
          <w:color w:val="000000"/>
          <w:sz w:val="28"/>
        </w:rPr>
        <w:t>2) тармақшасы</w:t>
      </w:r>
      <w:r>
        <w:rPr>
          <w:rFonts w:ascii="Times New Roman"/>
          <w:b w:val="false"/>
          <w:i w:val="false"/>
          <w:color w:val="000000"/>
          <w:sz w:val="28"/>
        </w:rPr>
        <w:t xml:space="preserve"> мынадай редакцияда жазылсын:</w:t>
      </w:r>
    </w:p>
    <w:bookmarkEnd w:id="28"/>
    <w:bookmarkStart w:name="z49" w:id="29"/>
    <w:p>
      <w:pPr>
        <w:spacing w:after="0"/>
        <w:ind w:left="0"/>
        <w:jc w:val="both"/>
      </w:pPr>
      <w:r>
        <w:rPr>
          <w:rFonts w:ascii="Times New Roman"/>
          <w:b w:val="false"/>
          <w:i w:val="false"/>
          <w:color w:val="000000"/>
          <w:sz w:val="28"/>
        </w:rPr>
        <w:t>
      "2) құжаттарды өңдеуге жауапты қызметкер кіріс құжаттарын өңдейді:</w:t>
      </w:r>
    </w:p>
    <w:bookmarkEnd w:id="29"/>
    <w:p>
      <w:pPr>
        <w:spacing w:after="0"/>
        <w:ind w:left="0"/>
        <w:jc w:val="both"/>
      </w:pPr>
      <w:r>
        <w:rPr>
          <w:rFonts w:ascii="Times New Roman"/>
          <w:b w:val="false"/>
          <w:i w:val="false"/>
          <w:color w:val="000000"/>
          <w:sz w:val="28"/>
        </w:rPr>
        <w:t>
      электрондық салық төлеуші ретінде тіркеу есебіне қою – салықтық өтінішті қабылдаған күннен бастап - 1 (бір) жұмыс күні ішінде;</w:t>
      </w:r>
    </w:p>
    <w:p>
      <w:pPr>
        <w:spacing w:after="0"/>
        <w:ind w:left="0"/>
        <w:jc w:val="both"/>
      </w:pPr>
      <w:r>
        <w:rPr>
          <w:rFonts w:ascii="Times New Roman"/>
          <w:b w:val="false"/>
          <w:i w:val="false"/>
          <w:color w:val="000000"/>
          <w:sz w:val="28"/>
        </w:rPr>
        <w:t>
      ЭЦҚ күшін жою немесе ауыстыру – салықтық өтініш берілген күннен бастап 1 (бір) жұмыс күнінен кешіктірмей.";</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11-тармақ</w:t>
      </w:r>
      <w:r>
        <w:rPr>
          <w:rFonts w:ascii="Times New Roman"/>
          <w:b w:val="false"/>
          <w:i w:val="false"/>
          <w:color w:val="000000"/>
          <w:sz w:val="28"/>
        </w:rPr>
        <w:t xml:space="preserve"> мынадай редакцияда жазылсын:</w:t>
      </w:r>
    </w:p>
    <w:bookmarkStart w:name="z51" w:id="30"/>
    <w:p>
      <w:pPr>
        <w:spacing w:after="0"/>
        <w:ind w:left="0"/>
        <w:jc w:val="both"/>
      </w:pPr>
      <w:r>
        <w:rPr>
          <w:rFonts w:ascii="Times New Roman"/>
          <w:b w:val="false"/>
          <w:i w:val="false"/>
          <w:color w:val="000000"/>
          <w:sz w:val="28"/>
        </w:rPr>
        <w:t xml:space="preserve">
      "11. "Электрондық салық төлеуші ретінде тіркеу есебі" мемлекеттік көрсетілетін қызмет көрсетудің бизнес-үдерістерінің анықтамалығы осы Мемлекеттік көрсетілетін қызмет регламентінің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және </w:t>
      </w:r>
      <w:r>
        <w:rPr>
          <w:rFonts w:ascii="Times New Roman"/>
          <w:b w:val="false"/>
          <w:i w:val="false"/>
          <w:color w:val="000000"/>
          <w:sz w:val="28"/>
        </w:rPr>
        <w:t>5-қосымшаларында</w:t>
      </w:r>
      <w:r>
        <w:rPr>
          <w:rFonts w:ascii="Times New Roman"/>
          <w:b w:val="false"/>
          <w:i w:val="false"/>
          <w:color w:val="000000"/>
          <w:sz w:val="28"/>
        </w:rPr>
        <w:t xml:space="preserve"> келтірілген.";</w:t>
      </w:r>
    </w:p>
    <w:bookmarkEnd w:id="30"/>
    <w:bookmarkStart w:name="z52" w:id="31"/>
    <w:p>
      <w:pPr>
        <w:spacing w:after="0"/>
        <w:ind w:left="0"/>
        <w:jc w:val="both"/>
      </w:pPr>
      <w:r>
        <w:rPr>
          <w:rFonts w:ascii="Times New Roman"/>
          <w:b w:val="false"/>
          <w:i w:val="false"/>
          <w:color w:val="000000"/>
          <w:sz w:val="28"/>
        </w:rPr>
        <w:t xml:space="preserve">
      көрсетілген "Электрондық салық төлеуші ретінде тіркеу есебі" мемлекеттік көрсетілетін қызмет регламентіне </w:t>
      </w:r>
      <w:r>
        <w:rPr>
          <w:rFonts w:ascii="Times New Roman"/>
          <w:b w:val="false"/>
          <w:i w:val="false"/>
          <w:color w:val="000000"/>
          <w:sz w:val="28"/>
        </w:rPr>
        <w:t>3-қосымша</w:t>
      </w:r>
      <w:r>
        <w:rPr>
          <w:rFonts w:ascii="Times New Roman"/>
          <w:b w:val="false"/>
          <w:i w:val="false"/>
          <w:color w:val="000000"/>
          <w:sz w:val="28"/>
        </w:rPr>
        <w:t xml:space="preserve"> осы бұйрыққа </w:t>
      </w:r>
      <w:r>
        <w:rPr>
          <w:rFonts w:ascii="Times New Roman"/>
          <w:b w:val="false"/>
          <w:i w:val="false"/>
          <w:color w:val="000000"/>
          <w:sz w:val="28"/>
        </w:rPr>
        <w:t>2-қосымшаға</w:t>
      </w:r>
      <w:r>
        <w:rPr>
          <w:rFonts w:ascii="Times New Roman"/>
          <w:b w:val="false"/>
          <w:i w:val="false"/>
          <w:color w:val="000000"/>
          <w:sz w:val="28"/>
        </w:rPr>
        <w:t xml:space="preserve"> сәйкес редакцияда жазылсын;</w:t>
      </w:r>
    </w:p>
    <w:bookmarkEnd w:id="31"/>
    <w:bookmarkStart w:name="z53" w:id="32"/>
    <w:p>
      <w:pPr>
        <w:spacing w:after="0"/>
        <w:ind w:left="0"/>
        <w:jc w:val="both"/>
      </w:pPr>
      <w:r>
        <w:rPr>
          <w:rFonts w:ascii="Times New Roman"/>
          <w:b w:val="false"/>
          <w:i w:val="false"/>
          <w:color w:val="000000"/>
          <w:sz w:val="28"/>
        </w:rPr>
        <w:t xml:space="preserve">
      көрсетілген бұйрықпен бекітілген, "Мұнай өнімдерінің жекелеген түрлерін өндірушілерге (импорттаушыларға), сондай-ақ акцизделетін өнімдердің кейбір түрлерін, авиациялық отын мен мазут өндірушілер мен импорттаушылардың тауарларына дербес сәйкестендіру нөмірін (ДСН-код) беру", мемлекеттік көрсетілетін қызмет </w:t>
      </w:r>
      <w:r>
        <w:rPr>
          <w:rFonts w:ascii="Times New Roman"/>
          <w:b w:val="false"/>
          <w:i w:val="false"/>
          <w:color w:val="000000"/>
          <w:sz w:val="28"/>
        </w:rPr>
        <w:t>регламентінде</w:t>
      </w:r>
      <w:r>
        <w:rPr>
          <w:rFonts w:ascii="Times New Roman"/>
          <w:b w:val="false"/>
          <w:i w:val="false"/>
          <w:color w:val="000000"/>
          <w:sz w:val="28"/>
        </w:rPr>
        <w:t>:</w:t>
      </w:r>
    </w:p>
    <w:bookmarkEnd w:id="3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1-тармақтың</w:t>
      </w:r>
      <w:r>
        <w:rPr>
          <w:rFonts w:ascii="Times New Roman"/>
          <w:b w:val="false"/>
          <w:i w:val="false"/>
          <w:color w:val="000000"/>
          <w:sz w:val="28"/>
        </w:rPr>
        <w:t xml:space="preserve"> бірінші бөлігі мынадай редакцияда жазылсын:</w:t>
      </w:r>
    </w:p>
    <w:bookmarkStart w:name="z55" w:id="33"/>
    <w:p>
      <w:pPr>
        <w:spacing w:after="0"/>
        <w:ind w:left="0"/>
        <w:jc w:val="both"/>
      </w:pPr>
      <w:r>
        <w:rPr>
          <w:rFonts w:ascii="Times New Roman"/>
          <w:b w:val="false"/>
          <w:i w:val="false"/>
          <w:color w:val="000000"/>
          <w:sz w:val="28"/>
        </w:rPr>
        <w:t xml:space="preserve">
      "1. "Мұнай өнімдерінің жекелеген түрлерін өндірушілерге (импорттаушыларға), сондай-ақ акцизделетін өнімдердің кейбір түрлерін, авиациялық отын мен мазут өндірушілер мен импорттаушылардың тауарларына дербес сәйкестендіру нөмірін (ДСН-код) беру" мемлекеттік көрсетілетін қызметті (бұдан әрі – мемлекеттік көрсетілетін қызмет) "Қазақстан Республикасының мемлекеттік кірістер органдары көрсететін мемлекеттік көрсетілетін қызметтер стандарттарын бекіту туралы" Қазақстан Республикасы Қаржы министрінің 2015 жылғы 27 сәуірдегі № 284 бұйрығымен бекітілген, "Мұнай өнімдерінің жекелеген түрлерін өндірушілерге (импорттаушыларға), сондай-ақ акцизделетін өнімдердің кейбір түрлерін, авиациялық отын мен мазут өндірушілер мен импорттаушылардың тауарларына дербес сәйкестендіру нөмірін (ДСН-код) беру" Мемлекеттік көрсетілетін қызмет </w:t>
      </w:r>
      <w:r>
        <w:rPr>
          <w:rFonts w:ascii="Times New Roman"/>
          <w:b w:val="false"/>
          <w:i w:val="false"/>
          <w:color w:val="000000"/>
          <w:sz w:val="28"/>
        </w:rPr>
        <w:t>стандарты</w:t>
      </w:r>
      <w:r>
        <w:rPr>
          <w:rFonts w:ascii="Times New Roman"/>
          <w:b w:val="false"/>
          <w:i w:val="false"/>
          <w:color w:val="000000"/>
          <w:sz w:val="28"/>
        </w:rPr>
        <w:t xml:space="preserve"> (бұдан әрі – Стандарт) негізінде (Нормативтік құқықтық актілерді мемлекеттік тіркеу тізілімінде № 11273 болып тіркелген) Қазақстан Республикасының Қаржы министрлігі Мемлекеттік кірістер комитетінің облыстар, Астана, Алматы және Шымкент қалалары бойынша аумақтық органдары (бұдан әрі – көрсетілетін қызметті беруші) көрсетеді.";</w:t>
      </w:r>
    </w:p>
    <w:bookmarkEnd w:id="33"/>
    <w:bookmarkStart w:name="z56" w:id="34"/>
    <w:p>
      <w:pPr>
        <w:spacing w:after="0"/>
        <w:ind w:left="0"/>
        <w:jc w:val="both"/>
      </w:pPr>
      <w:r>
        <w:rPr>
          <w:rFonts w:ascii="Times New Roman"/>
          <w:b w:val="false"/>
          <w:i w:val="false"/>
          <w:color w:val="000000"/>
          <w:sz w:val="28"/>
        </w:rPr>
        <w:t xml:space="preserve">
      көрсетілген бұйрықпен бекітілген, "Темекі өнімдерінің өндірісіне лицензия беру" мемлекеттік көрсетілетін қызмет </w:t>
      </w:r>
      <w:r>
        <w:rPr>
          <w:rFonts w:ascii="Times New Roman"/>
          <w:b w:val="false"/>
          <w:i w:val="false"/>
          <w:color w:val="000000"/>
          <w:sz w:val="28"/>
        </w:rPr>
        <w:t>регламентінде</w:t>
      </w:r>
      <w:r>
        <w:rPr>
          <w:rFonts w:ascii="Times New Roman"/>
          <w:b w:val="false"/>
          <w:i w:val="false"/>
          <w:color w:val="000000"/>
          <w:sz w:val="28"/>
        </w:rPr>
        <w:t>:</w:t>
      </w:r>
    </w:p>
    <w:bookmarkEnd w:id="3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5-тармақтың</w:t>
      </w:r>
      <w:r>
        <w:rPr>
          <w:rFonts w:ascii="Times New Roman"/>
          <w:b w:val="false"/>
          <w:i w:val="false"/>
          <w:color w:val="000000"/>
          <w:sz w:val="28"/>
        </w:rPr>
        <w:t xml:space="preserve"> 2) тармақшасының төртінші абзацы мынадай редакцияда жазылсын:</w:t>
      </w:r>
    </w:p>
    <w:bookmarkStart w:name="z58" w:id="35"/>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негіздемелер мен жағдайлар бойынша мемлекеттік қызмет көрсетуден бас тарту туралы уәжделген жауап не лицензия беру – 10 (он) жұмыс күнінен кешіктірмей;";</w:t>
      </w:r>
    </w:p>
    <w:bookmarkEnd w:id="35"/>
    <w:bookmarkStart w:name="z59" w:id="36"/>
    <w:p>
      <w:pPr>
        <w:spacing w:after="0"/>
        <w:ind w:left="0"/>
        <w:jc w:val="both"/>
      </w:pPr>
      <w:r>
        <w:rPr>
          <w:rFonts w:ascii="Times New Roman"/>
          <w:b w:val="false"/>
          <w:i w:val="false"/>
          <w:color w:val="000000"/>
          <w:sz w:val="28"/>
        </w:rPr>
        <w:t xml:space="preserve">
      9-тармақтың </w:t>
      </w:r>
      <w:r>
        <w:rPr>
          <w:rFonts w:ascii="Times New Roman"/>
          <w:b w:val="false"/>
          <w:i w:val="false"/>
          <w:color w:val="000000"/>
          <w:sz w:val="28"/>
        </w:rPr>
        <w:t>3) тармақшасының</w:t>
      </w:r>
      <w:r>
        <w:rPr>
          <w:rFonts w:ascii="Times New Roman"/>
          <w:b w:val="false"/>
          <w:i w:val="false"/>
          <w:color w:val="000000"/>
          <w:sz w:val="28"/>
        </w:rPr>
        <w:t xml:space="preserve"> төртінші абзацы мынадай редакцияда жазылсын:</w:t>
      </w:r>
    </w:p>
    <w:bookmarkEnd w:id="36"/>
    <w:bookmarkStart w:name="z60" w:id="37"/>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негіздемелер мен жағдайлар бойынша мемлекеттік қызмет көрсетуден бас тарту туралы уәжделген жауап не лицензия беру – 10 (он) жұмыс күнінен кешіктірмей;";</w:t>
      </w:r>
    </w:p>
    <w:bookmarkEnd w:id="37"/>
    <w:bookmarkStart w:name="z61" w:id="38"/>
    <w:p>
      <w:pPr>
        <w:spacing w:after="0"/>
        <w:ind w:left="0"/>
        <w:jc w:val="both"/>
      </w:pPr>
      <w:r>
        <w:rPr>
          <w:rFonts w:ascii="Times New Roman"/>
          <w:b w:val="false"/>
          <w:i w:val="false"/>
          <w:color w:val="000000"/>
          <w:sz w:val="28"/>
        </w:rPr>
        <w:t xml:space="preserve">
      көрсетілген "Темекі өнімдерінің өндірісіне лицензия беру" мемлекеттік көрсетілетін қызмет регламентіне </w:t>
      </w:r>
      <w:r>
        <w:rPr>
          <w:rFonts w:ascii="Times New Roman"/>
          <w:b w:val="false"/>
          <w:i w:val="false"/>
          <w:color w:val="000000"/>
          <w:sz w:val="28"/>
        </w:rPr>
        <w:t>2-қосымша</w:t>
      </w:r>
      <w:r>
        <w:rPr>
          <w:rFonts w:ascii="Times New Roman"/>
          <w:b w:val="false"/>
          <w:i w:val="false"/>
          <w:color w:val="000000"/>
          <w:sz w:val="28"/>
        </w:rPr>
        <w:t xml:space="preserve"> осы бұйрыққа </w:t>
      </w:r>
      <w:r>
        <w:rPr>
          <w:rFonts w:ascii="Times New Roman"/>
          <w:b w:val="false"/>
          <w:i w:val="false"/>
          <w:color w:val="000000"/>
          <w:sz w:val="28"/>
        </w:rPr>
        <w:t>3-қосымшаға</w:t>
      </w:r>
      <w:r>
        <w:rPr>
          <w:rFonts w:ascii="Times New Roman"/>
          <w:b w:val="false"/>
          <w:i w:val="false"/>
          <w:color w:val="000000"/>
          <w:sz w:val="28"/>
        </w:rPr>
        <w:t xml:space="preserve"> сәйкес редакцияда жазылсын;</w:t>
      </w:r>
    </w:p>
    <w:bookmarkEnd w:id="38"/>
    <w:bookmarkStart w:name="z62" w:id="39"/>
    <w:p>
      <w:pPr>
        <w:spacing w:after="0"/>
        <w:ind w:left="0"/>
        <w:jc w:val="both"/>
      </w:pPr>
      <w:r>
        <w:rPr>
          <w:rFonts w:ascii="Times New Roman"/>
          <w:b w:val="false"/>
          <w:i w:val="false"/>
          <w:color w:val="000000"/>
          <w:sz w:val="28"/>
        </w:rPr>
        <w:t xml:space="preserve">
      көрсетілген бұйрықпен бекітілген, "Этил спиртінің өндірісіне лицензия беру" мемлекеттік көрсетілетін қызмет </w:t>
      </w:r>
      <w:r>
        <w:rPr>
          <w:rFonts w:ascii="Times New Roman"/>
          <w:b w:val="false"/>
          <w:i w:val="false"/>
          <w:color w:val="000000"/>
          <w:sz w:val="28"/>
        </w:rPr>
        <w:t>регламентінде</w:t>
      </w:r>
      <w:r>
        <w:rPr>
          <w:rFonts w:ascii="Times New Roman"/>
          <w:b w:val="false"/>
          <w:i w:val="false"/>
          <w:color w:val="000000"/>
          <w:sz w:val="28"/>
        </w:rPr>
        <w:t>:</w:t>
      </w:r>
    </w:p>
    <w:bookmarkEnd w:id="39"/>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5-тармақтың</w:t>
      </w:r>
      <w:r>
        <w:rPr>
          <w:rFonts w:ascii="Times New Roman"/>
          <w:b w:val="false"/>
          <w:i w:val="false"/>
          <w:color w:val="000000"/>
          <w:sz w:val="28"/>
        </w:rPr>
        <w:t xml:space="preserve"> 2) тармақшасының төртінші абзацы мынадай редакцияда жазылсын:</w:t>
      </w:r>
    </w:p>
    <w:bookmarkStart w:name="z64" w:id="40"/>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негіздемелер мен жағдайлар бойынша мемлекеттік қызмет көрсетуден бас тарту туралы уәжделген жауап не лицензия беру – 10 (он) жұмыс күнінен кешіктірмей;";</w:t>
      </w:r>
    </w:p>
    <w:bookmarkEnd w:id="40"/>
    <w:bookmarkStart w:name="z65" w:id="41"/>
    <w:p>
      <w:pPr>
        <w:spacing w:after="0"/>
        <w:ind w:left="0"/>
        <w:jc w:val="both"/>
      </w:pPr>
      <w:r>
        <w:rPr>
          <w:rFonts w:ascii="Times New Roman"/>
          <w:b w:val="false"/>
          <w:i w:val="false"/>
          <w:color w:val="000000"/>
          <w:sz w:val="28"/>
        </w:rPr>
        <w:t xml:space="preserve">
      9-тармақтың </w:t>
      </w:r>
      <w:r>
        <w:rPr>
          <w:rFonts w:ascii="Times New Roman"/>
          <w:b w:val="false"/>
          <w:i w:val="false"/>
          <w:color w:val="000000"/>
          <w:sz w:val="28"/>
        </w:rPr>
        <w:t>3) тармақшасының</w:t>
      </w:r>
      <w:r>
        <w:rPr>
          <w:rFonts w:ascii="Times New Roman"/>
          <w:b w:val="false"/>
          <w:i w:val="false"/>
          <w:color w:val="000000"/>
          <w:sz w:val="28"/>
        </w:rPr>
        <w:t xml:space="preserve"> төртінші абзацы мынадай редакцияда жазылсын:</w:t>
      </w:r>
    </w:p>
    <w:bookmarkEnd w:id="41"/>
    <w:bookmarkStart w:name="z66" w:id="42"/>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негіздемелер мен жағдайлар бойынша мемлекеттік қызмет көрсетуден бас тарту туралы уәжделген жауап не лицензия беру – 10 (он) жұмыс күнінен кешіктірмей;";</w:t>
      </w:r>
    </w:p>
    <w:bookmarkEnd w:id="42"/>
    <w:bookmarkStart w:name="z67" w:id="43"/>
    <w:p>
      <w:pPr>
        <w:spacing w:after="0"/>
        <w:ind w:left="0"/>
        <w:jc w:val="both"/>
      </w:pPr>
      <w:r>
        <w:rPr>
          <w:rFonts w:ascii="Times New Roman"/>
          <w:b w:val="false"/>
          <w:i w:val="false"/>
          <w:color w:val="000000"/>
          <w:sz w:val="28"/>
        </w:rPr>
        <w:t xml:space="preserve">
      көрсетілген бұйрықпен бекітілген, "Алкоголь өнімінің өндірісіне лицензия беру" мемлекеттік көрсетілетін қызмет </w:t>
      </w:r>
      <w:r>
        <w:rPr>
          <w:rFonts w:ascii="Times New Roman"/>
          <w:b w:val="false"/>
          <w:i w:val="false"/>
          <w:color w:val="000000"/>
          <w:sz w:val="28"/>
        </w:rPr>
        <w:t>регламентінде</w:t>
      </w:r>
      <w:r>
        <w:rPr>
          <w:rFonts w:ascii="Times New Roman"/>
          <w:b w:val="false"/>
          <w:i w:val="false"/>
          <w:color w:val="000000"/>
          <w:sz w:val="28"/>
        </w:rPr>
        <w:t>:</w:t>
      </w:r>
    </w:p>
    <w:bookmarkEnd w:id="4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5-тармақтың</w:t>
      </w:r>
      <w:r>
        <w:rPr>
          <w:rFonts w:ascii="Times New Roman"/>
          <w:b w:val="false"/>
          <w:i w:val="false"/>
          <w:color w:val="000000"/>
          <w:sz w:val="28"/>
        </w:rPr>
        <w:t xml:space="preserve"> 2) тармақшасының төртінші абзацы мынадай редакцияда жазылсын:</w:t>
      </w:r>
    </w:p>
    <w:bookmarkStart w:name="z69" w:id="44"/>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негіздемелер мен жағдайлар бойынша мемлекеттік қызмет көрсетуден бас тарту туралы уәжделген жауап не лицензия беру – 12 (он) жұмыс күнінен кешіктірмей;";</w:t>
      </w:r>
    </w:p>
    <w:bookmarkEnd w:id="44"/>
    <w:bookmarkStart w:name="z70" w:id="45"/>
    <w:p>
      <w:pPr>
        <w:spacing w:after="0"/>
        <w:ind w:left="0"/>
        <w:jc w:val="both"/>
      </w:pPr>
      <w:r>
        <w:rPr>
          <w:rFonts w:ascii="Times New Roman"/>
          <w:b w:val="false"/>
          <w:i w:val="false"/>
          <w:color w:val="000000"/>
          <w:sz w:val="28"/>
        </w:rPr>
        <w:t xml:space="preserve">
      9-тармақтың </w:t>
      </w:r>
      <w:r>
        <w:rPr>
          <w:rFonts w:ascii="Times New Roman"/>
          <w:b w:val="false"/>
          <w:i w:val="false"/>
          <w:color w:val="000000"/>
          <w:sz w:val="28"/>
        </w:rPr>
        <w:t>3) тармақшасының</w:t>
      </w:r>
      <w:r>
        <w:rPr>
          <w:rFonts w:ascii="Times New Roman"/>
          <w:b w:val="false"/>
          <w:i w:val="false"/>
          <w:color w:val="000000"/>
          <w:sz w:val="28"/>
        </w:rPr>
        <w:t xml:space="preserve"> төртінші абзацы мынадай редакцияда жазылсын:</w:t>
      </w:r>
    </w:p>
    <w:bookmarkEnd w:id="45"/>
    <w:bookmarkStart w:name="z71" w:id="46"/>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негіздемелер мен жағдайлар бойынша мемлекеттік қызмет көрсетуден бас тарту туралы уәжделген жауап не лицензия беру – 12 (он) жұмыс күнінен кешіктірмей;";</w:t>
      </w:r>
    </w:p>
    <w:bookmarkEnd w:id="46"/>
    <w:bookmarkStart w:name="z72" w:id="47"/>
    <w:p>
      <w:pPr>
        <w:spacing w:after="0"/>
        <w:ind w:left="0"/>
        <w:jc w:val="both"/>
      </w:pPr>
      <w:r>
        <w:rPr>
          <w:rFonts w:ascii="Times New Roman"/>
          <w:b w:val="false"/>
          <w:i w:val="false"/>
          <w:color w:val="000000"/>
          <w:sz w:val="28"/>
        </w:rPr>
        <w:t xml:space="preserve">
      көрсетілген бұйрықпен бекітілген, "Алкоголь өнімдерін оның өндіріс аумағында сақтау және көтерме саудада сату қызметін қоспағанда, алкоголь өнімдерін сақтау және көтерме саудада сатуға лицензия беру", мемлекеттік көрсетілетін қызмет </w:t>
      </w:r>
      <w:r>
        <w:rPr>
          <w:rFonts w:ascii="Times New Roman"/>
          <w:b w:val="false"/>
          <w:i w:val="false"/>
          <w:color w:val="000000"/>
          <w:sz w:val="28"/>
        </w:rPr>
        <w:t>регламентінде</w:t>
      </w:r>
      <w:r>
        <w:rPr>
          <w:rFonts w:ascii="Times New Roman"/>
          <w:b w:val="false"/>
          <w:i w:val="false"/>
          <w:color w:val="000000"/>
          <w:sz w:val="28"/>
        </w:rPr>
        <w:t>:</w:t>
      </w:r>
    </w:p>
    <w:bookmarkEnd w:id="4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1-тармақтың</w:t>
      </w:r>
      <w:r>
        <w:rPr>
          <w:rFonts w:ascii="Times New Roman"/>
          <w:b w:val="false"/>
          <w:i w:val="false"/>
          <w:color w:val="000000"/>
          <w:sz w:val="28"/>
        </w:rPr>
        <w:t xml:space="preserve"> бірінші бөлігі мынадай редакцияда жазылсын:</w:t>
      </w:r>
    </w:p>
    <w:bookmarkStart w:name="z74" w:id="48"/>
    <w:p>
      <w:pPr>
        <w:spacing w:after="0"/>
        <w:ind w:left="0"/>
        <w:jc w:val="both"/>
      </w:pPr>
      <w:r>
        <w:rPr>
          <w:rFonts w:ascii="Times New Roman"/>
          <w:b w:val="false"/>
          <w:i w:val="false"/>
          <w:color w:val="000000"/>
          <w:sz w:val="28"/>
        </w:rPr>
        <w:t xml:space="preserve">
      "1. "Алкоголь өнімдерін оның өндіріс аумағында сақтау және көтерме саудада сату қызметін қоспағанда, алкоголь өнімдерін сақтау және көтерме саудада сатуға лицензия беру" мемлекеттік көрсетілетін қызметті (бұдан әрі – мемлекеттік көрсетілетін қызмет) "Қазақстан Республикасының мемлекеттік кірістер органдары көрсететін мемлекеттік көрсетілетін қызметтер стандарттарын бекіту туралы" Қазақстан Республикасы Қаржы министрінің 2015 жылғы 27 сәуірдегі № 284 бұйрығымен бекітілген, "Алкоголь өнімдерін оның өндіріс аумағында сақтау және көтерме саудада сату қызметін қоспағанда, алкоголь өнімдерін сақтау және көтерме саудада сатуға лицензия беру" Мемлекеттік көрсетілетін қызмет </w:t>
      </w:r>
      <w:r>
        <w:rPr>
          <w:rFonts w:ascii="Times New Roman"/>
          <w:b w:val="false"/>
          <w:i w:val="false"/>
          <w:color w:val="000000"/>
          <w:sz w:val="28"/>
        </w:rPr>
        <w:t>стандарты</w:t>
      </w:r>
      <w:r>
        <w:rPr>
          <w:rFonts w:ascii="Times New Roman"/>
          <w:b w:val="false"/>
          <w:i w:val="false"/>
          <w:color w:val="000000"/>
          <w:sz w:val="28"/>
        </w:rPr>
        <w:t xml:space="preserve"> (бұдан әрі – Стандарт) негізінде (Нормативтік құқықтық актілерді мемлекеттік тіркеу тізілімінде № 11273 болып тіркелген) Қазақстан Республикасының Қаржы министрлігі Мемлекеттік кірістер комитетінің облыстар, Астана, Алматы және Шымкент қалалары бойынша аумақтық органдары (бұдан әрі – көрсетілетін қызметті беруші) көрсетеді.";</w:t>
      </w:r>
    </w:p>
    <w:bookmarkEnd w:id="4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5-тармақтың</w:t>
      </w:r>
      <w:r>
        <w:rPr>
          <w:rFonts w:ascii="Times New Roman"/>
          <w:b w:val="false"/>
          <w:i w:val="false"/>
          <w:color w:val="000000"/>
          <w:sz w:val="28"/>
        </w:rPr>
        <w:t xml:space="preserve"> 2) тармақшасының төртінші абзацы мынадай редакцияда жазылсын:</w:t>
      </w:r>
    </w:p>
    <w:bookmarkStart w:name="z76" w:id="49"/>
    <w:p>
      <w:pPr>
        <w:spacing w:after="0"/>
        <w:ind w:left="0"/>
        <w:jc w:val="both"/>
      </w:pPr>
      <w:r>
        <w:rPr>
          <w:rFonts w:ascii="Times New Roman"/>
          <w:b w:val="false"/>
          <w:i w:val="false"/>
          <w:color w:val="000000"/>
          <w:sz w:val="28"/>
        </w:rPr>
        <w:t xml:space="preserve">
      "лицензия беру, не осы мемлекеттік көрсетілетін қызмет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жағдайларда және негіздер бойынша лицензияны беруден бас тарту себебі туралы уәжделген жауабы – 1 (бір) жұмыс күнінен кешіктірмей;";</w:t>
      </w:r>
    </w:p>
    <w:bookmarkEnd w:id="49"/>
    <w:bookmarkStart w:name="z77" w:id="50"/>
    <w:p>
      <w:pPr>
        <w:spacing w:after="0"/>
        <w:ind w:left="0"/>
        <w:jc w:val="both"/>
      </w:pPr>
      <w:r>
        <w:rPr>
          <w:rFonts w:ascii="Times New Roman"/>
          <w:b w:val="false"/>
          <w:i w:val="false"/>
          <w:color w:val="000000"/>
          <w:sz w:val="28"/>
        </w:rPr>
        <w:t xml:space="preserve">
      көрсетілген бұйрықпен бекітілген, "Алкоголь өнімдерін оның өндіріс аумағында оны сақтау және бөлшек саудада сату жөніндегі қызметті қоспағанда, алкоголь өнімін сақтауға және бөлшек саудада сатуға лицензия беру" мемлекеттік көрсетілетін қызмет </w:t>
      </w:r>
      <w:r>
        <w:rPr>
          <w:rFonts w:ascii="Times New Roman"/>
          <w:b w:val="false"/>
          <w:i w:val="false"/>
          <w:color w:val="000000"/>
          <w:sz w:val="28"/>
        </w:rPr>
        <w:t>регламентінде</w:t>
      </w:r>
      <w:r>
        <w:rPr>
          <w:rFonts w:ascii="Times New Roman"/>
          <w:b w:val="false"/>
          <w:i w:val="false"/>
          <w:color w:val="000000"/>
          <w:sz w:val="28"/>
        </w:rPr>
        <w:t>:</w:t>
      </w:r>
    </w:p>
    <w:bookmarkEnd w:id="5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1-тармақтың</w:t>
      </w:r>
      <w:r>
        <w:rPr>
          <w:rFonts w:ascii="Times New Roman"/>
          <w:b w:val="false"/>
          <w:i w:val="false"/>
          <w:color w:val="000000"/>
          <w:sz w:val="28"/>
        </w:rPr>
        <w:t xml:space="preserve"> бірінші бөлігі мынадай редакцияда жазылсын:</w:t>
      </w:r>
    </w:p>
    <w:bookmarkStart w:name="z79" w:id="51"/>
    <w:p>
      <w:pPr>
        <w:spacing w:after="0"/>
        <w:ind w:left="0"/>
        <w:jc w:val="both"/>
      </w:pPr>
      <w:r>
        <w:rPr>
          <w:rFonts w:ascii="Times New Roman"/>
          <w:b w:val="false"/>
          <w:i w:val="false"/>
          <w:color w:val="000000"/>
          <w:sz w:val="28"/>
        </w:rPr>
        <w:t xml:space="preserve">
      "1. "Алкоголь өнімдерін оның өндіріс аумағында оны сақтау және бөлшек саудада сату жөніндегі қызметті қоспағанда, алкоголь өнімін сақтауға және бөлшек саудада сатуға лицензия беру" мемлекеттік көрсетілетін қызметті (бұдан әрі – мемлекеттік көрсетілетін қызмет) "Қазақстан Республикасының мемлекеттік кірістер органдары көрсететін мемлекеттік көрсетілетін қызметтер стандарттарын бекіту туралы" Қазақстан Республикасы Қаржы министрінің 2015 жылғы 27 сәуірдегі № 284 бұйрығымен бекітілген, "Алкоголь өнімдерін оның өндіріс аумағында оны сақтау және бөлшек саудада сату жөніндегі қызметті қоспағанда, алкоголь өнімін сақтауға және бөлшек саудада сатуға лицензия беру" Мемлекеттік көрсетілетін қызмет </w:t>
      </w:r>
      <w:r>
        <w:rPr>
          <w:rFonts w:ascii="Times New Roman"/>
          <w:b w:val="false"/>
          <w:i w:val="false"/>
          <w:color w:val="000000"/>
          <w:sz w:val="28"/>
        </w:rPr>
        <w:t>стандарты</w:t>
      </w:r>
      <w:r>
        <w:rPr>
          <w:rFonts w:ascii="Times New Roman"/>
          <w:b w:val="false"/>
          <w:i w:val="false"/>
          <w:color w:val="000000"/>
          <w:sz w:val="28"/>
        </w:rPr>
        <w:t xml:space="preserve"> (бұдан әрі – Стандарт) негізінде (Нормативтік құқықтық актілерді мемлекеттік тіркеу тізілімінде № 11273 болып тіркелген) Қазақстан Республикасының Қаржы министрлігі Мемлекеттік кірістер комитетінің облыстар, Астана, Алматы және Шымкент қалалары бойынша аумақтық органдары (бұдан әрі – көрсетілетін қызметті беруші) көрсетеді.";</w:t>
      </w:r>
    </w:p>
    <w:bookmarkEnd w:id="5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5-тармақтың</w:t>
      </w:r>
      <w:r>
        <w:rPr>
          <w:rFonts w:ascii="Times New Roman"/>
          <w:b w:val="false"/>
          <w:i w:val="false"/>
          <w:color w:val="000000"/>
          <w:sz w:val="28"/>
        </w:rPr>
        <w:t xml:space="preserve"> 2) тармақшасының төртінші абзацы мынадай редакцияда жазылсын:</w:t>
      </w:r>
    </w:p>
    <w:bookmarkStart w:name="z81" w:id="52"/>
    <w:p>
      <w:pPr>
        <w:spacing w:after="0"/>
        <w:ind w:left="0"/>
        <w:jc w:val="both"/>
      </w:pPr>
      <w:r>
        <w:rPr>
          <w:rFonts w:ascii="Times New Roman"/>
          <w:b w:val="false"/>
          <w:i w:val="false"/>
          <w:color w:val="000000"/>
          <w:sz w:val="28"/>
        </w:rPr>
        <w:t>
      "лицензия беру, не осы мемлекеттік көрсетілетін қызмет Стандарттың 10-тармағында көрсетілген жағдайларда және негіздер бойынша лицензияны беруден бас тарту себебі туралы уәжделген жауабы – 1 (бір) жұмыс күнінен кешіктірмей;";</w:t>
      </w:r>
    </w:p>
    <w:bookmarkEnd w:id="52"/>
    <w:p>
      <w:pPr>
        <w:spacing w:after="0"/>
        <w:ind w:left="0"/>
        <w:jc w:val="both"/>
      </w:pPr>
      <w:r>
        <w:rPr>
          <w:rFonts w:ascii="Times New Roman"/>
          <w:b w:val="false"/>
          <w:i w:val="false"/>
          <w:color w:val="000000"/>
          <w:sz w:val="28"/>
        </w:rPr>
        <w:t xml:space="preserve">
      көрсетілген бұйрықпен бекітілген, "Салық берешегінің, міндетті зейнетақы жарналары, міндетті кәсіптік зейнетақы жарналары мен әлеуметтік аударымдар бойынша берешегінің жоқ (бар) екендігі туралы мәліметтер, салық міндеттемесін, сондай-ақ міндетті зейнетақы жарналарын, міндетті кәсіптік зейнетақы жарналарын есептеу, ұстап қалу және аудару, әлеуметтік аударымдарды есептеу және төлеу бойынша міндеттемелерді орындау бойынша бюджетпен есеп айырысулардың жай-күйі туралы жеке шоттан көшірме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бұйрыққа </w:t>
      </w:r>
      <w:r>
        <w:rPr>
          <w:rFonts w:ascii="Times New Roman"/>
          <w:b w:val="false"/>
          <w:i w:val="false"/>
          <w:color w:val="000000"/>
          <w:sz w:val="28"/>
        </w:rPr>
        <w:t>4-қосымшаға</w:t>
      </w:r>
      <w:r>
        <w:rPr>
          <w:rFonts w:ascii="Times New Roman"/>
          <w:b w:val="false"/>
          <w:i w:val="false"/>
          <w:color w:val="000000"/>
          <w:sz w:val="28"/>
        </w:rPr>
        <w:t xml:space="preserve"> сәйкес редакцияда жазылсын;</w:t>
      </w:r>
    </w:p>
    <w:bookmarkStart w:name="z82" w:id="53"/>
    <w:p>
      <w:pPr>
        <w:spacing w:after="0"/>
        <w:ind w:left="0"/>
        <w:jc w:val="both"/>
      </w:pPr>
      <w:r>
        <w:rPr>
          <w:rFonts w:ascii="Times New Roman"/>
          <w:b w:val="false"/>
          <w:i w:val="false"/>
          <w:color w:val="000000"/>
          <w:sz w:val="28"/>
        </w:rPr>
        <w:t xml:space="preserve">
      көрсетілген бұйрықпен бекітілген, "Қазақстан Республикасындағы көздерден алынған табыстардың және ұсталған (төленген) салықтардың сомасы туралы анықтама беру" мемлекеттік көрсетілетін қызмет </w:t>
      </w:r>
      <w:r>
        <w:rPr>
          <w:rFonts w:ascii="Times New Roman"/>
          <w:b w:val="false"/>
          <w:i w:val="false"/>
          <w:color w:val="000000"/>
          <w:sz w:val="28"/>
        </w:rPr>
        <w:t>регламентінде</w:t>
      </w:r>
      <w:r>
        <w:rPr>
          <w:rFonts w:ascii="Times New Roman"/>
          <w:b w:val="false"/>
          <w:i w:val="false"/>
          <w:color w:val="000000"/>
          <w:sz w:val="28"/>
        </w:rPr>
        <w:t>:</w:t>
      </w:r>
    </w:p>
    <w:bookmarkEnd w:id="5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тақырыбы</w:t>
      </w:r>
      <w:r>
        <w:rPr>
          <w:rFonts w:ascii="Times New Roman"/>
          <w:b w:val="false"/>
          <w:i w:val="false"/>
          <w:color w:val="000000"/>
          <w:sz w:val="28"/>
        </w:rPr>
        <w:t xml:space="preserve"> мынадай редакцияда жазылсын:</w:t>
      </w:r>
    </w:p>
    <w:bookmarkStart w:name="z84" w:id="54"/>
    <w:p>
      <w:pPr>
        <w:spacing w:after="0"/>
        <w:ind w:left="0"/>
        <w:jc w:val="both"/>
      </w:pPr>
      <w:r>
        <w:rPr>
          <w:rFonts w:ascii="Times New Roman"/>
          <w:b w:val="false"/>
          <w:i w:val="false"/>
          <w:color w:val="000000"/>
          <w:sz w:val="28"/>
        </w:rPr>
        <w:t>
      "Қазақстан Республикасындағы көздерден алынған кірістердің және ұстап қалған (төленген) салықтардың сомалары туралы анықтама беру";</w:t>
      </w:r>
    </w:p>
    <w:bookmarkEnd w:id="5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1-тармақ</w:t>
      </w:r>
      <w:r>
        <w:rPr>
          <w:rFonts w:ascii="Times New Roman"/>
          <w:b w:val="false"/>
          <w:i w:val="false"/>
          <w:color w:val="000000"/>
          <w:sz w:val="28"/>
        </w:rPr>
        <w:t xml:space="preserve"> мынадай редакцияда жазылсын:</w:t>
      </w:r>
    </w:p>
    <w:bookmarkStart w:name="z86" w:id="55"/>
    <w:p>
      <w:pPr>
        <w:spacing w:after="0"/>
        <w:ind w:left="0"/>
        <w:jc w:val="both"/>
      </w:pPr>
      <w:r>
        <w:rPr>
          <w:rFonts w:ascii="Times New Roman"/>
          <w:b w:val="false"/>
          <w:i w:val="false"/>
          <w:color w:val="000000"/>
          <w:sz w:val="28"/>
        </w:rPr>
        <w:t>
      "1. "Қазақстан Республикасындағы көздерден алынған кірістердің және ұстап қалған (төленген) салықтардың сомалары туралы анықтама беру" мемлекеттік көрсетілетін қызметі (бұдан әрі – мемлекеттік көрсетілетін қызмет).";</w:t>
      </w:r>
    </w:p>
    <w:bookmarkEnd w:id="55"/>
    <w:bookmarkStart w:name="z87" w:id="56"/>
    <w:p>
      <w:pPr>
        <w:spacing w:after="0"/>
        <w:ind w:left="0"/>
        <w:jc w:val="both"/>
      </w:pPr>
      <w:r>
        <w:rPr>
          <w:rFonts w:ascii="Times New Roman"/>
          <w:b w:val="false"/>
          <w:i w:val="false"/>
          <w:color w:val="000000"/>
          <w:sz w:val="28"/>
        </w:rPr>
        <w:t xml:space="preserve">
      5-тармақтың </w:t>
      </w:r>
      <w:r>
        <w:rPr>
          <w:rFonts w:ascii="Times New Roman"/>
          <w:b w:val="false"/>
          <w:i w:val="false"/>
          <w:color w:val="000000"/>
          <w:sz w:val="28"/>
        </w:rPr>
        <w:t>2) тармақшасы</w:t>
      </w:r>
      <w:r>
        <w:rPr>
          <w:rFonts w:ascii="Times New Roman"/>
          <w:b w:val="false"/>
          <w:i w:val="false"/>
          <w:color w:val="000000"/>
          <w:sz w:val="28"/>
        </w:rPr>
        <w:t xml:space="preserve"> мынадай редакцияда жазылсын:</w:t>
      </w:r>
    </w:p>
    <w:bookmarkEnd w:id="56"/>
    <w:bookmarkStart w:name="z88" w:id="57"/>
    <w:p>
      <w:pPr>
        <w:spacing w:after="0"/>
        <w:ind w:left="0"/>
        <w:jc w:val="both"/>
      </w:pPr>
      <w:r>
        <w:rPr>
          <w:rFonts w:ascii="Times New Roman"/>
          <w:b w:val="false"/>
          <w:i w:val="false"/>
          <w:color w:val="000000"/>
          <w:sz w:val="28"/>
        </w:rPr>
        <w:t>
      "2) кіріс құжаттарды өңдеуге жауапты қызметкер құжаттарды өңдейді (салық төлеуші және (немесе) салық агенті салық есептілігі нысандарында көрсетілген деректердің сәйкестігін резидент еместің салықтық өтініш деректерімен салыстырып тексереді) – күнтізбелік 10 (он) күн ішінде;";</w:t>
      </w:r>
    </w:p>
    <w:bookmarkEnd w:id="57"/>
    <w:bookmarkStart w:name="z89" w:id="58"/>
    <w:p>
      <w:pPr>
        <w:spacing w:after="0"/>
        <w:ind w:left="0"/>
        <w:jc w:val="both"/>
      </w:pPr>
      <w:r>
        <w:rPr>
          <w:rFonts w:ascii="Times New Roman"/>
          <w:b w:val="false"/>
          <w:i w:val="false"/>
          <w:color w:val="000000"/>
          <w:sz w:val="28"/>
        </w:rPr>
        <w:t xml:space="preserve">
      көрсетілген "Қазақстан Республикасындағы көздерден алынған табыстардың және ұсталған (төленген) салықтардың сомасы туралы анықтама беру" мемлекеттік көрсетілетін қызмет регламентіне </w:t>
      </w:r>
      <w:r>
        <w:rPr>
          <w:rFonts w:ascii="Times New Roman"/>
          <w:b w:val="false"/>
          <w:i w:val="false"/>
          <w:color w:val="000000"/>
          <w:sz w:val="28"/>
        </w:rPr>
        <w:t>3-қосымша</w:t>
      </w:r>
      <w:r>
        <w:rPr>
          <w:rFonts w:ascii="Times New Roman"/>
          <w:b w:val="false"/>
          <w:i w:val="false"/>
          <w:color w:val="000000"/>
          <w:sz w:val="28"/>
        </w:rPr>
        <w:t xml:space="preserve"> осы бұйрыққа </w:t>
      </w:r>
      <w:r>
        <w:rPr>
          <w:rFonts w:ascii="Times New Roman"/>
          <w:b w:val="false"/>
          <w:i w:val="false"/>
          <w:color w:val="000000"/>
          <w:sz w:val="28"/>
        </w:rPr>
        <w:t>5-қосымшаға</w:t>
      </w:r>
      <w:r>
        <w:rPr>
          <w:rFonts w:ascii="Times New Roman"/>
          <w:b w:val="false"/>
          <w:i w:val="false"/>
          <w:color w:val="000000"/>
          <w:sz w:val="28"/>
        </w:rPr>
        <w:t xml:space="preserve"> сәйкес редакцияда жазылсын;</w:t>
      </w:r>
    </w:p>
    <w:bookmarkEnd w:id="58"/>
    <w:bookmarkStart w:name="z90" w:id="59"/>
    <w:p>
      <w:pPr>
        <w:spacing w:after="0"/>
        <w:ind w:left="0"/>
        <w:jc w:val="both"/>
      </w:pPr>
      <w:r>
        <w:rPr>
          <w:rFonts w:ascii="Times New Roman"/>
          <w:b w:val="false"/>
          <w:i w:val="false"/>
          <w:color w:val="000000"/>
          <w:sz w:val="28"/>
        </w:rPr>
        <w:t xml:space="preserve">
      көрсетілген бұйрықпен бекітілген, "Қазақстан Республикасының резинденттігін растау" мемлекеттік көрсетілетін қызмет </w:t>
      </w:r>
      <w:r>
        <w:rPr>
          <w:rFonts w:ascii="Times New Roman"/>
          <w:b w:val="false"/>
          <w:i w:val="false"/>
          <w:color w:val="000000"/>
          <w:sz w:val="28"/>
        </w:rPr>
        <w:t>регламентінде</w:t>
      </w:r>
      <w:r>
        <w:rPr>
          <w:rFonts w:ascii="Times New Roman"/>
          <w:b w:val="false"/>
          <w:i w:val="false"/>
          <w:color w:val="000000"/>
          <w:sz w:val="28"/>
        </w:rPr>
        <w:t>:</w:t>
      </w:r>
    </w:p>
    <w:bookmarkEnd w:id="59"/>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1-тармақтың</w:t>
      </w:r>
      <w:r>
        <w:rPr>
          <w:rFonts w:ascii="Times New Roman"/>
          <w:b w:val="false"/>
          <w:i w:val="false"/>
          <w:color w:val="000000"/>
          <w:sz w:val="28"/>
        </w:rPr>
        <w:t xml:space="preserve"> бірінші бөлігі мынадай редакцияда жазылсын:</w:t>
      </w:r>
    </w:p>
    <w:bookmarkStart w:name="z92" w:id="60"/>
    <w:p>
      <w:pPr>
        <w:spacing w:after="0"/>
        <w:ind w:left="0"/>
        <w:jc w:val="both"/>
      </w:pPr>
      <w:r>
        <w:rPr>
          <w:rFonts w:ascii="Times New Roman"/>
          <w:b w:val="false"/>
          <w:i w:val="false"/>
          <w:color w:val="000000"/>
          <w:sz w:val="28"/>
        </w:rPr>
        <w:t xml:space="preserve">
      "1. "Қазақстан Республикасының резиденттігін растау" мемлекеттік көрсетілетін қызметті (бұдан әрі – мемлекеттік көрсетілетін қызмет) "Қазақстан Республикасының мемлекеттік кірістер органдары көрсететін мемлекеттік көрсетілетін қызметтер стандарттарын бекіту туралы" Қазақстан Республикасы Қаржы министрінің 2015 жылғы 27 сәуірдегі № 284 бұйрығымен бекітілген "Қазақстан Республикасының резиденттігін растау" Мемлекеттік көрсетілетін қызмет </w:t>
      </w:r>
      <w:r>
        <w:rPr>
          <w:rFonts w:ascii="Times New Roman"/>
          <w:b w:val="false"/>
          <w:i w:val="false"/>
          <w:color w:val="000000"/>
          <w:sz w:val="28"/>
        </w:rPr>
        <w:t>стандарты</w:t>
      </w:r>
      <w:r>
        <w:rPr>
          <w:rFonts w:ascii="Times New Roman"/>
          <w:b w:val="false"/>
          <w:i w:val="false"/>
          <w:color w:val="000000"/>
          <w:sz w:val="28"/>
        </w:rPr>
        <w:t xml:space="preserve"> (бұдан әрі – Стандарт) негізінде (Нормативтік құқықтық актілерді мемлекеттік тіркеу тізілімінде № 11273 болып тіркелген) Қазақстан Республикасының Қаржы министрлігі Мемлекеттік кірістер комитетінің облыстар, Астана, Алматы және Шымкент қалалары бойынша аумақтық органдары (бұдан әрі – көрсетілетін қызметті беруші) көрсетеді.";</w:t>
      </w:r>
    </w:p>
    <w:bookmarkEnd w:id="60"/>
    <w:bookmarkStart w:name="z93" w:id="61"/>
    <w:p>
      <w:pPr>
        <w:spacing w:after="0"/>
        <w:ind w:left="0"/>
        <w:jc w:val="both"/>
      </w:pPr>
      <w:r>
        <w:rPr>
          <w:rFonts w:ascii="Times New Roman"/>
          <w:b w:val="false"/>
          <w:i w:val="false"/>
          <w:color w:val="000000"/>
          <w:sz w:val="28"/>
        </w:rPr>
        <w:t xml:space="preserve">
      5-тармақтың </w:t>
      </w:r>
      <w:r>
        <w:rPr>
          <w:rFonts w:ascii="Times New Roman"/>
          <w:b w:val="false"/>
          <w:i w:val="false"/>
          <w:color w:val="000000"/>
          <w:sz w:val="28"/>
        </w:rPr>
        <w:t>2) тармақшасы</w:t>
      </w:r>
      <w:r>
        <w:rPr>
          <w:rFonts w:ascii="Times New Roman"/>
          <w:b w:val="false"/>
          <w:i w:val="false"/>
          <w:color w:val="000000"/>
          <w:sz w:val="28"/>
        </w:rPr>
        <w:t xml:space="preserve"> мынадай редакцияда жазылсын:</w:t>
      </w:r>
    </w:p>
    <w:bookmarkEnd w:id="61"/>
    <w:bookmarkStart w:name="z94" w:id="62"/>
    <w:p>
      <w:pPr>
        <w:spacing w:after="0"/>
        <w:ind w:left="0"/>
        <w:jc w:val="both"/>
      </w:pPr>
      <w:r>
        <w:rPr>
          <w:rFonts w:ascii="Times New Roman"/>
          <w:b w:val="false"/>
          <w:i w:val="false"/>
          <w:color w:val="000000"/>
          <w:sz w:val="28"/>
        </w:rPr>
        <w:t>
      "2) кіріс құжаттарды өңдеуге жауапты қызметкер құжаттарды өңдейді, уәкілетті орган белгіленген нысан бойынша резиденттікті растау құжатын, немесе Стандарттың 10-тармағында көрсетілген негіздемелер мен жағдайлар бойынша мемлекеттік қызмет көрсетуден бас тарту туралы уәжделген жауап береді – күнтізбелік 10 (он) күн ішінде;";</w:t>
      </w:r>
    </w:p>
    <w:bookmarkEnd w:id="62"/>
    <w:bookmarkStart w:name="z95" w:id="63"/>
    <w:p>
      <w:pPr>
        <w:spacing w:after="0"/>
        <w:ind w:left="0"/>
        <w:jc w:val="both"/>
      </w:pPr>
      <w:r>
        <w:rPr>
          <w:rFonts w:ascii="Times New Roman"/>
          <w:b w:val="false"/>
          <w:i w:val="false"/>
          <w:color w:val="000000"/>
          <w:sz w:val="28"/>
        </w:rPr>
        <w:t xml:space="preserve">
      көрсетілген мемлекеттік көрсетілетін қызмет регламентіне </w:t>
      </w:r>
      <w:r>
        <w:rPr>
          <w:rFonts w:ascii="Times New Roman"/>
          <w:b w:val="false"/>
          <w:i w:val="false"/>
          <w:color w:val="000000"/>
          <w:sz w:val="28"/>
        </w:rPr>
        <w:t>5-қосымша</w:t>
      </w:r>
      <w:r>
        <w:rPr>
          <w:rFonts w:ascii="Times New Roman"/>
          <w:b w:val="false"/>
          <w:i w:val="false"/>
          <w:color w:val="000000"/>
          <w:sz w:val="28"/>
        </w:rPr>
        <w:t xml:space="preserve"> осы бұйрыққа </w:t>
      </w:r>
      <w:r>
        <w:rPr>
          <w:rFonts w:ascii="Times New Roman"/>
          <w:b w:val="false"/>
          <w:i w:val="false"/>
          <w:color w:val="000000"/>
          <w:sz w:val="28"/>
        </w:rPr>
        <w:t>6-қосымшаға</w:t>
      </w:r>
      <w:r>
        <w:rPr>
          <w:rFonts w:ascii="Times New Roman"/>
          <w:b w:val="false"/>
          <w:i w:val="false"/>
          <w:color w:val="000000"/>
          <w:sz w:val="28"/>
        </w:rPr>
        <w:t xml:space="preserve"> сәйкес редакцияда жазылсын;</w:t>
      </w:r>
    </w:p>
    <w:bookmarkEnd w:id="63"/>
    <w:bookmarkStart w:name="z96" w:id="64"/>
    <w:p>
      <w:pPr>
        <w:spacing w:after="0"/>
        <w:ind w:left="0"/>
        <w:jc w:val="both"/>
      </w:pPr>
      <w:r>
        <w:rPr>
          <w:rFonts w:ascii="Times New Roman"/>
          <w:b w:val="false"/>
          <w:i w:val="false"/>
          <w:color w:val="000000"/>
          <w:sz w:val="28"/>
        </w:rPr>
        <w:t xml:space="preserve">
      көрсетілген бұйрықпен бекітілген, "Алкоголь өніміне (шарап материалы мен сыраны қоспағанда) есепке алу-бақылау таңбаларын беру" мемлекеттік көрсетілетін қызмет </w:t>
      </w:r>
      <w:r>
        <w:rPr>
          <w:rFonts w:ascii="Times New Roman"/>
          <w:b w:val="false"/>
          <w:i w:val="false"/>
          <w:color w:val="000000"/>
          <w:sz w:val="28"/>
        </w:rPr>
        <w:t>регламентінде</w:t>
      </w:r>
      <w:r>
        <w:rPr>
          <w:rFonts w:ascii="Times New Roman"/>
          <w:b w:val="false"/>
          <w:i w:val="false"/>
          <w:color w:val="000000"/>
          <w:sz w:val="28"/>
        </w:rPr>
        <w:t>:</w:t>
      </w:r>
    </w:p>
    <w:bookmarkEnd w:id="6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тақырыбы</w:t>
      </w:r>
      <w:r>
        <w:rPr>
          <w:rFonts w:ascii="Times New Roman"/>
          <w:b w:val="false"/>
          <w:i w:val="false"/>
          <w:color w:val="000000"/>
          <w:sz w:val="28"/>
        </w:rPr>
        <w:t xml:space="preserve"> мынадай редакцияда жазылсын:</w:t>
      </w:r>
    </w:p>
    <w:bookmarkStart w:name="z98" w:id="65"/>
    <w:p>
      <w:pPr>
        <w:spacing w:after="0"/>
        <w:ind w:left="0"/>
        <w:jc w:val="both"/>
      </w:pPr>
      <w:r>
        <w:rPr>
          <w:rFonts w:ascii="Times New Roman"/>
          <w:b w:val="false"/>
          <w:i w:val="false"/>
          <w:color w:val="000000"/>
          <w:sz w:val="28"/>
        </w:rPr>
        <w:t>
      "Алкоголь өніміне (шарап материалын, сыра мен сыра сусындарын қоспағанда) есепке алу-бақылау таңбаларын беру" мемлекеттік көрсетілетін қызмет регламенті";</w:t>
      </w:r>
    </w:p>
    <w:bookmarkEnd w:id="6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1-тармақ</w:t>
      </w:r>
      <w:r>
        <w:rPr>
          <w:rFonts w:ascii="Times New Roman"/>
          <w:b w:val="false"/>
          <w:i w:val="false"/>
          <w:color w:val="000000"/>
          <w:sz w:val="28"/>
        </w:rPr>
        <w:t xml:space="preserve"> мынадай редакцияда жазылсын:</w:t>
      </w:r>
    </w:p>
    <w:bookmarkStart w:name="z100" w:id="66"/>
    <w:p>
      <w:pPr>
        <w:spacing w:after="0"/>
        <w:ind w:left="0"/>
        <w:jc w:val="both"/>
      </w:pPr>
      <w:r>
        <w:rPr>
          <w:rFonts w:ascii="Times New Roman"/>
          <w:b w:val="false"/>
          <w:i w:val="false"/>
          <w:color w:val="000000"/>
          <w:sz w:val="28"/>
        </w:rPr>
        <w:t xml:space="preserve">
      "1. "Алкоголь өніміне (шарап материалын, сыра мен сыра сусындарын қоспағанда) есепке алу-бақылау таңбаларын беру" мемлекеттік көрсетілетін қызметті (бұдан әрі – мемлекеттік көрсетілетін қызмет) "Қазақстан Республикасының мемлекеттік кірістер органдары көрсететін мемлекеттік көрсетілетін қызметтер стандарттарын бекіту туралы" Қазақстан Республикасы Қаржы министрінің 2015 жылғы 27 сәуірдегі № 284 бұйрығымен бекітілген, "Алкоголь өніміне (шарап материалы мен сыраны қоспағанда) есепке алу-бақылау таңбаларын беру" Мемлекеттік көрсетілетін қызмет </w:t>
      </w:r>
      <w:r>
        <w:rPr>
          <w:rFonts w:ascii="Times New Roman"/>
          <w:b w:val="false"/>
          <w:i w:val="false"/>
          <w:color w:val="000000"/>
          <w:sz w:val="28"/>
        </w:rPr>
        <w:t>стандарты</w:t>
      </w:r>
      <w:r>
        <w:rPr>
          <w:rFonts w:ascii="Times New Roman"/>
          <w:b w:val="false"/>
          <w:i w:val="false"/>
          <w:color w:val="000000"/>
          <w:sz w:val="28"/>
        </w:rPr>
        <w:t xml:space="preserve"> (бұдан әрі – Стандарт) негізінде (Нормативтік құқықтық актілерді мемлекеттік тіркеу тізілімінде № 11273 болып тіркелген) Қазақстан Республикасының Қаржы министрлігі Мемлекеттік кірістер комитетінің облыстар, Астана, Алматы және Шымкент қалалары бойынша аумақтық органдары (бұдан әрі – көрсетілетін қызметті беруші) көрсетеді.";</w:t>
      </w:r>
    </w:p>
    <w:bookmarkEnd w:id="6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5-тармақтың</w:t>
      </w:r>
      <w:r>
        <w:rPr>
          <w:rFonts w:ascii="Times New Roman"/>
          <w:b w:val="false"/>
          <w:i w:val="false"/>
          <w:color w:val="000000"/>
          <w:sz w:val="28"/>
        </w:rPr>
        <w:t xml:space="preserve"> 1) тармақшасы мынадай редакцияда жазылсын:</w:t>
      </w:r>
    </w:p>
    <w:bookmarkStart w:name="z102" w:id="67"/>
    <w:p>
      <w:pPr>
        <w:spacing w:after="0"/>
        <w:ind w:left="0"/>
        <w:jc w:val="both"/>
      </w:pPr>
      <w:r>
        <w:rPr>
          <w:rFonts w:ascii="Times New Roman"/>
          <w:b w:val="false"/>
          <w:i w:val="false"/>
          <w:color w:val="000000"/>
          <w:sz w:val="28"/>
        </w:rPr>
        <w:t>
      "1) көрсетілетін қызмет берушінің қызметкері "Алкоголь өнімнің өндірісі мен айналымын голографиялық қорғау элементі бар есепке алу-бақылау таңбаларын пайдалана отырып бақылау" ақпараттық жүйесі (бұдан әрі – ЕБТ АЖ) арқылы Стандартқа 1, 2-қосымшаға сәйкес нысан бойынша көрсетілетін қызметті алушыдан таңбаларды дайындауға – 15 (он бес) минутта өтінішті алады;</w:t>
      </w:r>
    </w:p>
    <w:bookmarkEnd w:id="67"/>
    <w:p>
      <w:pPr>
        <w:spacing w:after="0"/>
        <w:ind w:left="0"/>
        <w:jc w:val="both"/>
      </w:pPr>
      <w:r>
        <w:rPr>
          <w:rFonts w:ascii="Times New Roman"/>
          <w:b w:val="false"/>
          <w:i w:val="false"/>
          <w:color w:val="000000"/>
          <w:sz w:val="28"/>
        </w:rPr>
        <w:t>
      көрсетілетін қызметті алушының өтінішін қарайды және ЕБТ АЖ арқылы келіседі не өтінішке келісуден бас тартуға жауапты дайындайды – күнтізбелік 3 (үш) күн ішінде;";</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10-тармақ</w:t>
      </w:r>
      <w:r>
        <w:rPr>
          <w:rFonts w:ascii="Times New Roman"/>
          <w:b w:val="false"/>
          <w:i w:val="false"/>
          <w:color w:val="000000"/>
          <w:sz w:val="28"/>
        </w:rPr>
        <w:t xml:space="preserve"> мынадай редакцияда жазылсын:</w:t>
      </w:r>
    </w:p>
    <w:bookmarkStart w:name="z105" w:id="68"/>
    <w:p>
      <w:pPr>
        <w:spacing w:after="0"/>
        <w:ind w:left="0"/>
        <w:jc w:val="both"/>
      </w:pPr>
      <w:r>
        <w:rPr>
          <w:rFonts w:ascii="Times New Roman"/>
          <w:b w:val="false"/>
          <w:i w:val="false"/>
          <w:color w:val="000000"/>
          <w:sz w:val="28"/>
        </w:rPr>
        <w:t xml:space="preserve">
      "10. "Алкоголь өніміне (шарап материалын, сыра мен сыра сусындарын қоспағанда) есепке алу-бақылау таңбаларын беру" мемлекеттік көрсетілетін қызмет көрсетудің бизнес-үдерістерінің анықтамалығы осы Мемлекеттік көрсетілетін қызмет регламентінің </w:t>
      </w:r>
      <w:r>
        <w:rPr>
          <w:rFonts w:ascii="Times New Roman"/>
          <w:b w:val="false"/>
          <w:i w:val="false"/>
          <w:color w:val="000000"/>
          <w:sz w:val="28"/>
        </w:rPr>
        <w:t>2</w:t>
      </w:r>
      <w:r>
        <w:rPr>
          <w:rFonts w:ascii="Times New Roman"/>
          <w:b w:val="false"/>
          <w:i w:val="false"/>
          <w:color w:val="000000"/>
          <w:sz w:val="28"/>
        </w:rPr>
        <w:t xml:space="preserve"> және </w:t>
      </w:r>
      <w:r>
        <w:rPr>
          <w:rFonts w:ascii="Times New Roman"/>
          <w:b w:val="false"/>
          <w:i w:val="false"/>
          <w:color w:val="000000"/>
          <w:sz w:val="28"/>
        </w:rPr>
        <w:t>3- қосымшаларында</w:t>
      </w:r>
      <w:r>
        <w:rPr>
          <w:rFonts w:ascii="Times New Roman"/>
          <w:b w:val="false"/>
          <w:i w:val="false"/>
          <w:color w:val="000000"/>
          <w:sz w:val="28"/>
        </w:rPr>
        <w:t xml:space="preserve"> келтірілген.";</w:t>
      </w:r>
    </w:p>
    <w:bookmarkEnd w:id="68"/>
    <w:bookmarkStart w:name="z106" w:id="69"/>
    <w:p>
      <w:pPr>
        <w:spacing w:after="0"/>
        <w:ind w:left="0"/>
        <w:jc w:val="both"/>
      </w:pPr>
      <w:r>
        <w:rPr>
          <w:rFonts w:ascii="Times New Roman"/>
          <w:b w:val="false"/>
          <w:i w:val="false"/>
          <w:color w:val="000000"/>
          <w:sz w:val="28"/>
        </w:rPr>
        <w:t xml:space="preserve">
      көрсетілген мемлекеттік көрсетілетін қызмет регламентіне </w:t>
      </w:r>
      <w:r>
        <w:rPr>
          <w:rFonts w:ascii="Times New Roman"/>
          <w:b w:val="false"/>
          <w:i w:val="false"/>
          <w:color w:val="000000"/>
          <w:sz w:val="28"/>
        </w:rPr>
        <w:t>1-қосымшада</w:t>
      </w:r>
      <w:r>
        <w:rPr>
          <w:rFonts w:ascii="Times New Roman"/>
          <w:b w:val="false"/>
          <w:i w:val="false"/>
          <w:color w:val="000000"/>
          <w:sz w:val="28"/>
        </w:rPr>
        <w:t>:</w:t>
      </w:r>
    </w:p>
    <w:bookmarkEnd w:id="69"/>
    <w:bookmarkStart w:name="z107" w:id="70"/>
    <w:p>
      <w:pPr>
        <w:spacing w:after="0"/>
        <w:ind w:left="0"/>
        <w:jc w:val="both"/>
      </w:pPr>
      <w:r>
        <w:rPr>
          <w:rFonts w:ascii="Times New Roman"/>
          <w:b w:val="false"/>
          <w:i w:val="false"/>
          <w:color w:val="000000"/>
          <w:sz w:val="28"/>
        </w:rPr>
        <w:t>
      жоғарғы оң жақ бұрышы мынадай редакцияда жазылсын:</w:t>
      </w:r>
    </w:p>
    <w:bookmarkEnd w:id="7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"Алкоголь өніміне (шарап </w:t>
            </w:r>
            <w:r>
              <w:br/>
            </w:r>
            <w:r>
              <w:rPr>
                <w:rFonts w:ascii="Times New Roman"/>
                <w:b w:val="false"/>
                <w:i w:val="false"/>
                <w:color w:val="000000"/>
                <w:sz w:val="20"/>
              </w:rPr>
              <w:t xml:space="preserve">материалын, сыра мен сыра </w:t>
            </w:r>
            <w:r>
              <w:br/>
            </w:r>
            <w:r>
              <w:rPr>
                <w:rFonts w:ascii="Times New Roman"/>
                <w:b w:val="false"/>
                <w:i w:val="false"/>
                <w:color w:val="000000"/>
                <w:sz w:val="20"/>
              </w:rPr>
              <w:t xml:space="preserve">сусындарын қоспағанда) есепке </w:t>
            </w:r>
            <w:r>
              <w:br/>
            </w:r>
            <w:r>
              <w:rPr>
                <w:rFonts w:ascii="Times New Roman"/>
                <w:b w:val="false"/>
                <w:i w:val="false"/>
                <w:color w:val="000000"/>
                <w:sz w:val="20"/>
              </w:rPr>
              <w:t xml:space="preserve">алу-бақылау таңбаларын беру"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регламентіне</w:t>
            </w:r>
            <w:r>
              <w:br/>
            </w:r>
            <w:r>
              <w:rPr>
                <w:rFonts w:ascii="Times New Roman"/>
                <w:b w:val="false"/>
                <w:i w:val="false"/>
                <w:color w:val="000000"/>
                <w:sz w:val="20"/>
              </w:rPr>
              <w:t>1-қосымша";</w:t>
            </w:r>
          </w:p>
        </w:tc>
      </w:tr>
    </w:tbl>
    <w:bookmarkStart w:name="z109" w:id="71"/>
    <w:p>
      <w:pPr>
        <w:spacing w:after="0"/>
        <w:ind w:left="0"/>
        <w:jc w:val="both"/>
      </w:pPr>
      <w:r>
        <w:rPr>
          <w:rFonts w:ascii="Times New Roman"/>
          <w:b w:val="false"/>
          <w:i w:val="false"/>
          <w:color w:val="000000"/>
          <w:sz w:val="28"/>
        </w:rPr>
        <w:t xml:space="preserve">
      көрсетілген мемлекеттік көрсетілетін қызмет регламентіне </w:t>
      </w:r>
      <w:r>
        <w:rPr>
          <w:rFonts w:ascii="Times New Roman"/>
          <w:b w:val="false"/>
          <w:i w:val="false"/>
          <w:color w:val="000000"/>
          <w:sz w:val="28"/>
        </w:rPr>
        <w:t>2-қосымша</w:t>
      </w:r>
      <w:r>
        <w:rPr>
          <w:rFonts w:ascii="Times New Roman"/>
          <w:b w:val="false"/>
          <w:i w:val="false"/>
          <w:color w:val="000000"/>
          <w:sz w:val="28"/>
        </w:rPr>
        <w:t xml:space="preserve"> осы бұйрыққа </w:t>
      </w:r>
      <w:r>
        <w:rPr>
          <w:rFonts w:ascii="Times New Roman"/>
          <w:b w:val="false"/>
          <w:i w:val="false"/>
          <w:color w:val="000000"/>
          <w:sz w:val="28"/>
        </w:rPr>
        <w:t>7-қосымшаға</w:t>
      </w:r>
      <w:r>
        <w:rPr>
          <w:rFonts w:ascii="Times New Roman"/>
          <w:b w:val="false"/>
          <w:i w:val="false"/>
          <w:color w:val="000000"/>
          <w:sz w:val="28"/>
        </w:rPr>
        <w:t xml:space="preserve"> сәйкес редакцияда жазылсын;</w:t>
      </w:r>
    </w:p>
    <w:bookmarkEnd w:id="71"/>
    <w:bookmarkStart w:name="z110" w:id="72"/>
    <w:p>
      <w:pPr>
        <w:spacing w:after="0"/>
        <w:ind w:left="0"/>
        <w:jc w:val="both"/>
      </w:pPr>
      <w:r>
        <w:rPr>
          <w:rFonts w:ascii="Times New Roman"/>
          <w:b w:val="false"/>
          <w:i w:val="false"/>
          <w:color w:val="000000"/>
          <w:sz w:val="28"/>
        </w:rPr>
        <w:t xml:space="preserve">
      көрсетілген мемлекеттік көрсетілетін қызмет регламентіне </w:t>
      </w:r>
      <w:r>
        <w:rPr>
          <w:rFonts w:ascii="Times New Roman"/>
          <w:b w:val="false"/>
          <w:i w:val="false"/>
          <w:color w:val="000000"/>
          <w:sz w:val="28"/>
        </w:rPr>
        <w:t>3-қосымша</w:t>
      </w:r>
      <w:r>
        <w:rPr>
          <w:rFonts w:ascii="Times New Roman"/>
          <w:b w:val="false"/>
          <w:i w:val="false"/>
          <w:color w:val="000000"/>
          <w:sz w:val="28"/>
        </w:rPr>
        <w:t xml:space="preserve"> осы бұйрыққа </w:t>
      </w:r>
      <w:r>
        <w:rPr>
          <w:rFonts w:ascii="Times New Roman"/>
          <w:b w:val="false"/>
          <w:i w:val="false"/>
          <w:color w:val="000000"/>
          <w:sz w:val="28"/>
        </w:rPr>
        <w:t>8-қосымшаға</w:t>
      </w:r>
      <w:r>
        <w:rPr>
          <w:rFonts w:ascii="Times New Roman"/>
          <w:b w:val="false"/>
          <w:i w:val="false"/>
          <w:color w:val="000000"/>
          <w:sz w:val="28"/>
        </w:rPr>
        <w:t xml:space="preserve"> сәйкес редакцияда жазылсын;</w:t>
      </w:r>
    </w:p>
    <w:bookmarkEnd w:id="72"/>
    <w:bookmarkStart w:name="z111" w:id="73"/>
    <w:p>
      <w:pPr>
        <w:spacing w:after="0"/>
        <w:ind w:left="0"/>
        <w:jc w:val="both"/>
      </w:pPr>
      <w:r>
        <w:rPr>
          <w:rFonts w:ascii="Times New Roman"/>
          <w:b w:val="false"/>
          <w:i w:val="false"/>
          <w:color w:val="000000"/>
          <w:sz w:val="28"/>
        </w:rPr>
        <w:t xml:space="preserve">
      көрсетілген бұйрықпен бекітілген, "Темекі бұйымдарына акциздік таңбалар беру" мемлекеттік көрсетілетін қызмет </w:t>
      </w:r>
      <w:r>
        <w:rPr>
          <w:rFonts w:ascii="Times New Roman"/>
          <w:b w:val="false"/>
          <w:i w:val="false"/>
          <w:color w:val="000000"/>
          <w:sz w:val="28"/>
        </w:rPr>
        <w:t>регламентінде</w:t>
      </w:r>
      <w:r>
        <w:rPr>
          <w:rFonts w:ascii="Times New Roman"/>
          <w:b w:val="false"/>
          <w:i w:val="false"/>
          <w:color w:val="000000"/>
          <w:sz w:val="28"/>
        </w:rPr>
        <w:t>:</w:t>
      </w:r>
    </w:p>
    <w:bookmarkEnd w:id="7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1-тармақтың</w:t>
      </w:r>
      <w:r>
        <w:rPr>
          <w:rFonts w:ascii="Times New Roman"/>
          <w:b w:val="false"/>
          <w:i w:val="false"/>
          <w:color w:val="000000"/>
          <w:sz w:val="28"/>
        </w:rPr>
        <w:t xml:space="preserve"> бірінші бөлігі мынадай редакцияда жазылсын:</w:t>
      </w:r>
    </w:p>
    <w:bookmarkStart w:name="z113" w:id="74"/>
    <w:p>
      <w:pPr>
        <w:spacing w:after="0"/>
        <w:ind w:left="0"/>
        <w:jc w:val="both"/>
      </w:pPr>
      <w:r>
        <w:rPr>
          <w:rFonts w:ascii="Times New Roman"/>
          <w:b w:val="false"/>
          <w:i w:val="false"/>
          <w:color w:val="000000"/>
          <w:sz w:val="28"/>
        </w:rPr>
        <w:t xml:space="preserve">
      "1. "Темекі өнімдерінің өндірісіне лицензия беру" мемлекеттік көрсетілетін қызметті (бұдан әрі – мемлекеттік көрсетілетін қызмет) "Қазақстан Республикасының мемлекеттік кірістер органдары көрсететін мемлекеттік көрсетілетін қызметтер стандарттарын бекіту туралы" Қазақстан Республикасы Қаржы министрінің 2015 жылғы 27 сәуірдегі № 284 бұйрығымен бекітілген, "Темекі өнімдерінің өндірісіне лицензия беру" Мемлекеттік көрсетілетін қызмет </w:t>
      </w:r>
      <w:r>
        <w:rPr>
          <w:rFonts w:ascii="Times New Roman"/>
          <w:b w:val="false"/>
          <w:i w:val="false"/>
          <w:color w:val="000000"/>
          <w:sz w:val="28"/>
        </w:rPr>
        <w:t>стандарты</w:t>
      </w:r>
      <w:r>
        <w:rPr>
          <w:rFonts w:ascii="Times New Roman"/>
          <w:b w:val="false"/>
          <w:i w:val="false"/>
          <w:color w:val="000000"/>
          <w:sz w:val="28"/>
        </w:rPr>
        <w:t xml:space="preserve"> (бұдан әрі – Стандарт) негізінде (Нормативтік құқықтық актілерді мемлекеттік тіркеу тізілімінде № 11273 болып тіркелген) Қазақстан Республикасының Қаржы министрлігі Мемлекеттік кірістер комитетінің облыстар, Астана, Алматы және Шымкент қалалары бойынша аумақтық органдары (бұдан әрі – көрсетілетін қызметті беруші) көрсетеді.";</w:t>
      </w:r>
    </w:p>
    <w:bookmarkEnd w:id="7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5-тармақтың</w:t>
      </w:r>
      <w:r>
        <w:rPr>
          <w:rFonts w:ascii="Times New Roman"/>
          <w:b w:val="false"/>
          <w:i w:val="false"/>
          <w:color w:val="000000"/>
          <w:sz w:val="28"/>
        </w:rPr>
        <w:t xml:space="preserve"> 1) тармақшасы мынадай редакцияда жазылсын:</w:t>
      </w:r>
    </w:p>
    <w:bookmarkStart w:name="z115" w:id="75"/>
    <w:p>
      <w:pPr>
        <w:spacing w:after="0"/>
        <w:ind w:left="0"/>
        <w:jc w:val="both"/>
      </w:pPr>
      <w:r>
        <w:rPr>
          <w:rFonts w:ascii="Times New Roman"/>
          <w:b w:val="false"/>
          <w:i w:val="false"/>
          <w:color w:val="000000"/>
          <w:sz w:val="28"/>
        </w:rPr>
        <w:t xml:space="preserve">
      "1) көрсетілетін қызметті беруші "Акцизделетін өнімдерді және мұнай өнімдерінің жекелеген түрлерінің өндірісі мен айналымын бақылау" ақпараттық жүйесі арқылы (бұдан әрі – Акциз АЖ) көрсетілетін қызмет алушыдан Стандарттқа 1, 2-қосымшаға сәйкес нысан бойынша таңбаларды дайындауға өтінішті – 15 (он бес) минутта алады; </w:t>
      </w:r>
    </w:p>
    <w:bookmarkEnd w:id="75"/>
    <w:p>
      <w:pPr>
        <w:spacing w:after="0"/>
        <w:ind w:left="0"/>
        <w:jc w:val="both"/>
      </w:pPr>
      <w:r>
        <w:rPr>
          <w:rFonts w:ascii="Times New Roman"/>
          <w:b w:val="false"/>
          <w:i w:val="false"/>
          <w:color w:val="000000"/>
          <w:sz w:val="28"/>
        </w:rPr>
        <w:t>
      көрсетілетін қызмет алушы ұсынған өтінішті қарайды және Акциз АЖ арқылы келіседі не өтінішті келісуден бас тартуды – күнтізбелік 3 (үш) күн ішінде дайындайды;";</w:t>
      </w:r>
    </w:p>
    <w:bookmarkStart w:name="z116" w:id="76"/>
    <w:p>
      <w:pPr>
        <w:spacing w:after="0"/>
        <w:ind w:left="0"/>
        <w:jc w:val="both"/>
      </w:pPr>
      <w:r>
        <w:rPr>
          <w:rFonts w:ascii="Times New Roman"/>
          <w:b w:val="false"/>
          <w:i w:val="false"/>
          <w:color w:val="000000"/>
          <w:sz w:val="28"/>
        </w:rPr>
        <w:t xml:space="preserve">
      көрсетілген бұйрықпен бекітілген, "Салық есептілігін табыс етуді тоқтата тұру (ұзарту, қайта жаңарту)" мемлекеттік көрсетілетін қызмет </w:t>
      </w:r>
      <w:r>
        <w:rPr>
          <w:rFonts w:ascii="Times New Roman"/>
          <w:b w:val="false"/>
          <w:i w:val="false"/>
          <w:color w:val="000000"/>
          <w:sz w:val="28"/>
        </w:rPr>
        <w:t>регламентінде</w:t>
      </w:r>
      <w:r>
        <w:rPr>
          <w:rFonts w:ascii="Times New Roman"/>
          <w:b w:val="false"/>
          <w:i w:val="false"/>
          <w:color w:val="000000"/>
          <w:sz w:val="28"/>
        </w:rPr>
        <w:t>:</w:t>
      </w:r>
    </w:p>
    <w:bookmarkEnd w:id="7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тақырыбы</w:t>
      </w:r>
      <w:r>
        <w:rPr>
          <w:rFonts w:ascii="Times New Roman"/>
          <w:b w:val="false"/>
          <w:i w:val="false"/>
          <w:color w:val="000000"/>
          <w:sz w:val="28"/>
        </w:rPr>
        <w:t xml:space="preserve"> мынадай редакцияда жазылсын:</w:t>
      </w:r>
    </w:p>
    <w:bookmarkStart w:name="z118" w:id="77"/>
    <w:p>
      <w:pPr>
        <w:spacing w:after="0"/>
        <w:ind w:left="0"/>
        <w:jc w:val="both"/>
      </w:pPr>
      <w:r>
        <w:rPr>
          <w:rFonts w:ascii="Times New Roman"/>
          <w:b w:val="false"/>
          <w:i w:val="false"/>
          <w:color w:val="000000"/>
          <w:sz w:val="28"/>
        </w:rPr>
        <w:t>
      "Салықтық есептілікті табыс етуді тоқтата тұру (ұзарту, қайта бастау)";</w:t>
      </w:r>
    </w:p>
    <w:bookmarkEnd w:id="7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1-тармақ</w:t>
      </w:r>
      <w:r>
        <w:rPr>
          <w:rFonts w:ascii="Times New Roman"/>
          <w:b w:val="false"/>
          <w:i w:val="false"/>
          <w:color w:val="000000"/>
          <w:sz w:val="28"/>
        </w:rPr>
        <w:t xml:space="preserve"> мынадай редакцияда жазылсын:</w:t>
      </w:r>
    </w:p>
    <w:bookmarkStart w:name="z120" w:id="78"/>
    <w:p>
      <w:pPr>
        <w:spacing w:after="0"/>
        <w:ind w:left="0"/>
        <w:jc w:val="both"/>
      </w:pPr>
      <w:r>
        <w:rPr>
          <w:rFonts w:ascii="Times New Roman"/>
          <w:b w:val="false"/>
          <w:i w:val="false"/>
          <w:color w:val="000000"/>
          <w:sz w:val="28"/>
        </w:rPr>
        <w:t>
      "1. "Салықтық есептілікті табыс етуді тоқтата тұру (ұзарту, қайта бастау)" мемлекеттік көрсетілетін қызметі (бұдан әрі – мемлекеттік көрсетілетін қызмет).";</w:t>
      </w:r>
    </w:p>
    <w:bookmarkEnd w:id="7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3-тармақ</w:t>
      </w:r>
      <w:r>
        <w:rPr>
          <w:rFonts w:ascii="Times New Roman"/>
          <w:b w:val="false"/>
          <w:i w:val="false"/>
          <w:color w:val="000000"/>
          <w:sz w:val="28"/>
        </w:rPr>
        <w:t xml:space="preserve"> мынадай редакцияда жазылсын:</w:t>
      </w:r>
    </w:p>
    <w:bookmarkStart w:name="z122" w:id="79"/>
    <w:p>
      <w:pPr>
        <w:spacing w:after="0"/>
        <w:ind w:left="0"/>
        <w:jc w:val="both"/>
      </w:pPr>
      <w:r>
        <w:rPr>
          <w:rFonts w:ascii="Times New Roman"/>
          <w:b w:val="false"/>
          <w:i w:val="false"/>
          <w:color w:val="000000"/>
          <w:sz w:val="28"/>
        </w:rPr>
        <w:t xml:space="preserve">
      "3. Мемлекеттік қызметті көрсету нәтижесі салықтық есептілікті беруді тоқтата тұру (ұзарту, қайта жаңарту) туралы немесе салықтық есептілікті беруді тоқтата тұрудан (ұзартудан, қайта жаңартудан) бас тарту туралы мәліметі, уәкілетті органның интернет-ресурсында осындай шешімді қабылдаған күннен кешіктірмей орналастыру болып табылады. </w:t>
      </w:r>
    </w:p>
    <w:bookmarkEnd w:id="79"/>
    <w:p>
      <w:pPr>
        <w:spacing w:after="0"/>
        <w:ind w:left="0"/>
        <w:jc w:val="both"/>
      </w:pPr>
      <w:r>
        <w:rPr>
          <w:rFonts w:ascii="Times New Roman"/>
          <w:b w:val="false"/>
          <w:i w:val="false"/>
          <w:color w:val="000000"/>
          <w:sz w:val="28"/>
        </w:rPr>
        <w:t>
      Мемлекеттік қызмет көрсету нәтижесін беру нысаны: электронды түрде.";</w:t>
      </w:r>
    </w:p>
    <w:bookmarkStart w:name="z123" w:id="80"/>
    <w:p>
      <w:pPr>
        <w:spacing w:after="0"/>
        <w:ind w:left="0"/>
        <w:jc w:val="both"/>
      </w:pPr>
      <w:r>
        <w:rPr>
          <w:rFonts w:ascii="Times New Roman"/>
          <w:b w:val="false"/>
          <w:i w:val="false"/>
          <w:color w:val="000000"/>
          <w:sz w:val="28"/>
        </w:rPr>
        <w:t>
      5-тармақтың 2) тармақшасы мынадай редакцияда жазылсын:</w:t>
      </w:r>
    </w:p>
    <w:bookmarkEnd w:id="80"/>
    <w:bookmarkStart w:name="z124" w:id="81"/>
    <w:p>
      <w:pPr>
        <w:spacing w:after="0"/>
        <w:ind w:left="0"/>
        <w:jc w:val="both"/>
      </w:pPr>
      <w:r>
        <w:rPr>
          <w:rFonts w:ascii="Times New Roman"/>
          <w:b w:val="false"/>
          <w:i w:val="false"/>
          <w:color w:val="000000"/>
          <w:sz w:val="28"/>
        </w:rPr>
        <w:t xml:space="preserve">
      "2) құжаттарды өңдеуге жауапты қызметкер СЕӨС АЖ-да кіріс құжаттарын өңдейді: </w:t>
      </w:r>
    </w:p>
    <w:bookmarkEnd w:id="81"/>
    <w:p>
      <w:pPr>
        <w:spacing w:after="0"/>
        <w:ind w:left="0"/>
        <w:jc w:val="both"/>
      </w:pPr>
      <w:r>
        <w:rPr>
          <w:rFonts w:ascii="Times New Roman"/>
          <w:b w:val="false"/>
          <w:i w:val="false"/>
          <w:color w:val="000000"/>
          <w:sz w:val="28"/>
        </w:rPr>
        <w:t>
      патент негізінде шағын бизнес субъектілері үшін арнаулы салық режимін қолданатын дара кәсіпкерлердің жүгіну жағдайларын қоспағанда, салықтық есептілікті беруді тоқтата тұрудан бас тарту туралы немесе салықтық есептілікті беруді тоқтата тұру туралы мәліметтер – 3 (үш) жұмыс күні ішінде;</w:t>
      </w:r>
    </w:p>
    <w:p>
      <w:pPr>
        <w:spacing w:after="0"/>
        <w:ind w:left="0"/>
        <w:jc w:val="both"/>
      </w:pPr>
      <w:r>
        <w:rPr>
          <w:rFonts w:ascii="Times New Roman"/>
          <w:b w:val="false"/>
          <w:i w:val="false"/>
          <w:color w:val="000000"/>
          <w:sz w:val="28"/>
        </w:rPr>
        <w:t>
      патент негізінде арнаулы салық режимін қолданатын дара кәсіпкерлердің салықтық есептілікті беруді тоқтата тұру туралы мәліметтер – көрсетілетін қызметті алушы құжаттарды берген күні;";</w:t>
      </w:r>
    </w:p>
    <w:bookmarkStart w:name="z125" w:id="82"/>
    <w:p>
      <w:pPr>
        <w:spacing w:after="0"/>
        <w:ind w:left="0"/>
        <w:jc w:val="both"/>
      </w:pPr>
      <w:r>
        <w:rPr>
          <w:rFonts w:ascii="Times New Roman"/>
          <w:b w:val="false"/>
          <w:i w:val="false"/>
          <w:color w:val="000000"/>
          <w:sz w:val="28"/>
        </w:rPr>
        <w:t xml:space="preserve">
      көрсетілген мемлекеттік көрсетілетін қызмет регламентіне </w:t>
      </w:r>
      <w:r>
        <w:rPr>
          <w:rFonts w:ascii="Times New Roman"/>
          <w:b w:val="false"/>
          <w:i w:val="false"/>
          <w:color w:val="000000"/>
          <w:sz w:val="28"/>
        </w:rPr>
        <w:t>3-қосымша</w:t>
      </w:r>
      <w:r>
        <w:rPr>
          <w:rFonts w:ascii="Times New Roman"/>
          <w:b w:val="false"/>
          <w:i w:val="false"/>
          <w:color w:val="000000"/>
          <w:sz w:val="28"/>
        </w:rPr>
        <w:t xml:space="preserve"> осы бұйрыққа </w:t>
      </w:r>
      <w:r>
        <w:rPr>
          <w:rFonts w:ascii="Times New Roman"/>
          <w:b w:val="false"/>
          <w:i w:val="false"/>
          <w:color w:val="000000"/>
          <w:sz w:val="28"/>
        </w:rPr>
        <w:t>9-қосымшаға</w:t>
      </w:r>
      <w:r>
        <w:rPr>
          <w:rFonts w:ascii="Times New Roman"/>
          <w:b w:val="false"/>
          <w:i w:val="false"/>
          <w:color w:val="000000"/>
          <w:sz w:val="28"/>
        </w:rPr>
        <w:t xml:space="preserve"> сәйкес редакцияда жазылсын;</w:t>
      </w:r>
    </w:p>
    <w:bookmarkEnd w:id="82"/>
    <w:bookmarkStart w:name="z126" w:id="83"/>
    <w:p>
      <w:pPr>
        <w:spacing w:after="0"/>
        <w:ind w:left="0"/>
        <w:jc w:val="both"/>
      </w:pPr>
      <w:r>
        <w:rPr>
          <w:rFonts w:ascii="Times New Roman"/>
          <w:b w:val="false"/>
          <w:i w:val="false"/>
          <w:color w:val="000000"/>
          <w:sz w:val="28"/>
        </w:rPr>
        <w:t xml:space="preserve">
      көрсетілген мемлекеттік көрсетілетін қызмет регламентіне </w:t>
      </w:r>
      <w:r>
        <w:rPr>
          <w:rFonts w:ascii="Times New Roman"/>
          <w:b w:val="false"/>
          <w:i w:val="false"/>
          <w:color w:val="000000"/>
          <w:sz w:val="28"/>
        </w:rPr>
        <w:t>7-қосымша</w:t>
      </w:r>
      <w:r>
        <w:rPr>
          <w:rFonts w:ascii="Times New Roman"/>
          <w:b w:val="false"/>
          <w:i w:val="false"/>
          <w:color w:val="000000"/>
          <w:sz w:val="28"/>
        </w:rPr>
        <w:t xml:space="preserve"> осы бұйрыққа </w:t>
      </w:r>
      <w:r>
        <w:rPr>
          <w:rFonts w:ascii="Times New Roman"/>
          <w:b w:val="false"/>
          <w:i w:val="false"/>
          <w:color w:val="000000"/>
          <w:sz w:val="28"/>
        </w:rPr>
        <w:t>10-қосымшаға</w:t>
      </w:r>
      <w:r>
        <w:rPr>
          <w:rFonts w:ascii="Times New Roman"/>
          <w:b w:val="false"/>
          <w:i w:val="false"/>
          <w:color w:val="000000"/>
          <w:sz w:val="28"/>
        </w:rPr>
        <w:t xml:space="preserve"> сәйкес редакцияда жазылсын;</w:t>
      </w:r>
    </w:p>
    <w:bookmarkEnd w:id="83"/>
    <w:bookmarkStart w:name="z127" w:id="84"/>
    <w:p>
      <w:pPr>
        <w:spacing w:after="0"/>
        <w:ind w:left="0"/>
        <w:jc w:val="both"/>
      </w:pPr>
      <w:r>
        <w:rPr>
          <w:rFonts w:ascii="Times New Roman"/>
          <w:b w:val="false"/>
          <w:i w:val="false"/>
          <w:color w:val="000000"/>
          <w:sz w:val="28"/>
        </w:rPr>
        <w:t xml:space="preserve">
      "Бақылау касса-машиналарының мемлекеттік тізіліміне бақылау-касса машиналарының жаңа модельдерін енгізу" мемлекеттік көрсетілетін қызмет </w:t>
      </w:r>
      <w:r>
        <w:rPr>
          <w:rFonts w:ascii="Times New Roman"/>
          <w:b w:val="false"/>
          <w:i w:val="false"/>
          <w:color w:val="000000"/>
          <w:sz w:val="28"/>
        </w:rPr>
        <w:t>регламентінде</w:t>
      </w:r>
      <w:r>
        <w:rPr>
          <w:rFonts w:ascii="Times New Roman"/>
          <w:b w:val="false"/>
          <w:i w:val="false"/>
          <w:color w:val="000000"/>
          <w:sz w:val="28"/>
        </w:rPr>
        <w:t>:</w:t>
      </w:r>
    </w:p>
    <w:bookmarkEnd w:id="84"/>
    <w:bookmarkStart w:name="z128" w:id="85"/>
    <w:p>
      <w:pPr>
        <w:spacing w:after="0"/>
        <w:ind w:left="0"/>
        <w:jc w:val="both"/>
      </w:pPr>
      <w:r>
        <w:rPr>
          <w:rFonts w:ascii="Times New Roman"/>
          <w:b w:val="false"/>
          <w:i w:val="false"/>
          <w:color w:val="000000"/>
          <w:sz w:val="28"/>
        </w:rPr>
        <w:t>
      3-тармақтың 1) тармақшасы мынадай редакцияда жазылсын:</w:t>
      </w:r>
    </w:p>
    <w:bookmarkEnd w:id="85"/>
    <w:bookmarkStart w:name="z129" w:id="86"/>
    <w:p>
      <w:pPr>
        <w:spacing w:after="0"/>
        <w:ind w:left="0"/>
        <w:jc w:val="both"/>
      </w:pPr>
      <w:r>
        <w:rPr>
          <w:rFonts w:ascii="Times New Roman"/>
          <w:b w:val="false"/>
          <w:i w:val="false"/>
          <w:color w:val="000000"/>
          <w:sz w:val="28"/>
        </w:rPr>
        <w:t>
       "1) БКМ модельдерін БКМ мемлекеттік тізіліміне енгізу;";</w:t>
      </w:r>
    </w:p>
    <w:bookmarkEnd w:id="8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5-тармақтың</w:t>
      </w:r>
      <w:r>
        <w:rPr>
          <w:rFonts w:ascii="Times New Roman"/>
          <w:b w:val="false"/>
          <w:i w:val="false"/>
          <w:color w:val="000000"/>
          <w:sz w:val="28"/>
        </w:rPr>
        <w:t xml:space="preserve"> 2) тармақшасы мынадай редакцияда жазылсын:</w:t>
      </w:r>
    </w:p>
    <w:bookmarkStart w:name="z131" w:id="87"/>
    <w:p>
      <w:pPr>
        <w:spacing w:after="0"/>
        <w:ind w:left="0"/>
        <w:jc w:val="both"/>
      </w:pPr>
      <w:r>
        <w:rPr>
          <w:rFonts w:ascii="Times New Roman"/>
          <w:b w:val="false"/>
          <w:i w:val="false"/>
          <w:color w:val="000000"/>
          <w:sz w:val="28"/>
        </w:rPr>
        <w:t>
      "2) көрсетілетін қызметті берушінің мемлекеттік көрсетілетін қызметті көрсетуге жауапты қызметкері:</w:t>
      </w:r>
    </w:p>
    <w:bookmarkEnd w:id="87"/>
    <w:p>
      <w:pPr>
        <w:spacing w:after="0"/>
        <w:ind w:left="0"/>
        <w:jc w:val="both"/>
      </w:pPr>
      <w:r>
        <w:rPr>
          <w:rFonts w:ascii="Times New Roman"/>
          <w:b w:val="false"/>
          <w:i w:val="false"/>
          <w:color w:val="000000"/>
          <w:sz w:val="28"/>
        </w:rPr>
        <w:t>
      құжаттарды өңдейді (соның ішінде БКМ моделінің сәйкестігін тексереді, тестілеу өткізеді, БКМ моделін мемлекеттік тізілімге енгізу (енгізуден бас тарту) туралы шешімді қалыптастырады –10 (жұмыс) күн ішінде.";</w:t>
      </w:r>
    </w:p>
    <w:bookmarkStart w:name="z132" w:id="88"/>
    <w:p>
      <w:pPr>
        <w:spacing w:after="0"/>
        <w:ind w:left="0"/>
        <w:jc w:val="both"/>
      </w:pPr>
      <w:r>
        <w:rPr>
          <w:rFonts w:ascii="Times New Roman"/>
          <w:b w:val="false"/>
          <w:i w:val="false"/>
          <w:color w:val="000000"/>
          <w:sz w:val="28"/>
        </w:rPr>
        <w:t xml:space="preserve">
      осы мемлекеттік көрсетілетін қызмет регламентіне </w:t>
      </w:r>
      <w:r>
        <w:rPr>
          <w:rFonts w:ascii="Times New Roman"/>
          <w:b w:val="false"/>
          <w:i w:val="false"/>
          <w:color w:val="000000"/>
          <w:sz w:val="28"/>
        </w:rPr>
        <w:t>2-қосымша</w:t>
      </w:r>
      <w:r>
        <w:rPr>
          <w:rFonts w:ascii="Times New Roman"/>
          <w:b w:val="false"/>
          <w:i w:val="false"/>
          <w:color w:val="000000"/>
          <w:sz w:val="28"/>
        </w:rPr>
        <w:t xml:space="preserve"> осы бұйрыққа 11-қосымшаға сәйкес редакцияда жазылсын;</w:t>
      </w:r>
    </w:p>
    <w:bookmarkEnd w:id="88"/>
    <w:bookmarkStart w:name="z133" w:id="89"/>
    <w:p>
      <w:pPr>
        <w:spacing w:after="0"/>
        <w:ind w:left="0"/>
        <w:jc w:val="both"/>
      </w:pPr>
      <w:r>
        <w:rPr>
          <w:rFonts w:ascii="Times New Roman"/>
          <w:b w:val="false"/>
          <w:i w:val="false"/>
          <w:color w:val="000000"/>
          <w:sz w:val="28"/>
        </w:rPr>
        <w:t xml:space="preserve">
      көрсетілген бұйрықпен бекітілген "Салықтық есептілікті қабылдау" мемлекеттік көрсетілетін қызмет </w:t>
      </w:r>
      <w:r>
        <w:rPr>
          <w:rFonts w:ascii="Times New Roman"/>
          <w:b w:val="false"/>
          <w:i w:val="false"/>
          <w:color w:val="000000"/>
          <w:sz w:val="28"/>
        </w:rPr>
        <w:t>регламентінде</w:t>
      </w:r>
      <w:r>
        <w:rPr>
          <w:rFonts w:ascii="Times New Roman"/>
          <w:b w:val="false"/>
          <w:i w:val="false"/>
          <w:color w:val="000000"/>
          <w:sz w:val="28"/>
        </w:rPr>
        <w:t>:</w:t>
      </w:r>
    </w:p>
    <w:bookmarkEnd w:id="89"/>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тақырыбы</w:t>
      </w:r>
      <w:r>
        <w:rPr>
          <w:rFonts w:ascii="Times New Roman"/>
          <w:b w:val="false"/>
          <w:i w:val="false"/>
          <w:color w:val="000000"/>
          <w:sz w:val="28"/>
        </w:rPr>
        <w:t xml:space="preserve"> мынадай редакцияда жазылсын:</w:t>
      </w:r>
    </w:p>
    <w:bookmarkStart w:name="z135" w:id="90"/>
    <w:p>
      <w:pPr>
        <w:spacing w:after="0"/>
        <w:ind w:left="0"/>
        <w:jc w:val="both"/>
      </w:pPr>
      <w:r>
        <w:rPr>
          <w:rFonts w:ascii="Times New Roman"/>
          <w:b w:val="false"/>
          <w:i w:val="false"/>
          <w:color w:val="000000"/>
          <w:sz w:val="28"/>
        </w:rPr>
        <w:t>
      "Салықтық есептілікті қабылдау";</w:t>
      </w:r>
    </w:p>
    <w:bookmarkEnd w:id="90"/>
    <w:bookmarkStart w:name="z136" w:id="91"/>
    <w:p>
      <w:pPr>
        <w:spacing w:after="0"/>
        <w:ind w:left="0"/>
        <w:jc w:val="both"/>
      </w:pPr>
      <w:r>
        <w:rPr>
          <w:rFonts w:ascii="Times New Roman"/>
          <w:b w:val="false"/>
          <w:i w:val="false"/>
          <w:color w:val="000000"/>
          <w:sz w:val="28"/>
        </w:rPr>
        <w:t xml:space="preserve">
      көрсетілген бұйрықпен бекітілген "Салықтық есептілікті кері қайтарып алу" мемлекеттік көрсетілетін қызмет </w:t>
      </w:r>
      <w:r>
        <w:rPr>
          <w:rFonts w:ascii="Times New Roman"/>
          <w:b w:val="false"/>
          <w:i w:val="false"/>
          <w:color w:val="000000"/>
          <w:sz w:val="28"/>
        </w:rPr>
        <w:t>регламентінде</w:t>
      </w:r>
      <w:r>
        <w:rPr>
          <w:rFonts w:ascii="Times New Roman"/>
          <w:b w:val="false"/>
          <w:i w:val="false"/>
          <w:color w:val="000000"/>
          <w:sz w:val="28"/>
        </w:rPr>
        <w:t>:</w:t>
      </w:r>
    </w:p>
    <w:bookmarkEnd w:id="9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тақырыбы</w:t>
      </w:r>
      <w:r>
        <w:rPr>
          <w:rFonts w:ascii="Times New Roman"/>
          <w:b w:val="false"/>
          <w:i w:val="false"/>
          <w:color w:val="000000"/>
          <w:sz w:val="28"/>
        </w:rPr>
        <w:t xml:space="preserve"> мынадай редакцияда жазылсын:</w:t>
      </w:r>
    </w:p>
    <w:bookmarkStart w:name="z138" w:id="92"/>
    <w:p>
      <w:pPr>
        <w:spacing w:after="0"/>
        <w:ind w:left="0"/>
        <w:jc w:val="both"/>
      </w:pPr>
      <w:r>
        <w:rPr>
          <w:rFonts w:ascii="Times New Roman"/>
          <w:b w:val="false"/>
          <w:i w:val="false"/>
          <w:color w:val="000000"/>
          <w:sz w:val="28"/>
        </w:rPr>
        <w:t>
      "Салықтық есептілікті кері қайтарып алу";</w:t>
      </w:r>
    </w:p>
    <w:bookmarkEnd w:id="9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1-тармақ</w:t>
      </w:r>
      <w:r>
        <w:rPr>
          <w:rFonts w:ascii="Times New Roman"/>
          <w:b w:val="false"/>
          <w:i w:val="false"/>
          <w:color w:val="000000"/>
          <w:sz w:val="28"/>
        </w:rPr>
        <w:t xml:space="preserve"> мынадай редакцияда жазылсын:</w:t>
      </w:r>
    </w:p>
    <w:bookmarkStart w:name="z140" w:id="93"/>
    <w:p>
      <w:pPr>
        <w:spacing w:after="0"/>
        <w:ind w:left="0"/>
        <w:jc w:val="both"/>
      </w:pPr>
      <w:r>
        <w:rPr>
          <w:rFonts w:ascii="Times New Roman"/>
          <w:b w:val="false"/>
          <w:i w:val="false"/>
          <w:color w:val="000000"/>
          <w:sz w:val="28"/>
        </w:rPr>
        <w:t>
      "1. "Салықтық есептілікті кері қайтарып алу" мемлекеттік көрсетілетін қызметі (бұдан әрі – мемлекеттік көрсетілетін қызмет).";</w:t>
      </w:r>
    </w:p>
    <w:bookmarkEnd w:id="9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3-тармақтың</w:t>
      </w:r>
      <w:r>
        <w:rPr>
          <w:rFonts w:ascii="Times New Roman"/>
          <w:b w:val="false"/>
          <w:i w:val="false"/>
          <w:color w:val="000000"/>
          <w:sz w:val="28"/>
        </w:rPr>
        <w:t xml:space="preserve"> 1) тармақшасы мынадай редакцияда жазылсын:</w:t>
      </w:r>
    </w:p>
    <w:bookmarkStart w:name="z142" w:id="94"/>
    <w:p>
      <w:pPr>
        <w:spacing w:after="0"/>
        <w:ind w:left="0"/>
        <w:jc w:val="both"/>
      </w:pPr>
      <w:r>
        <w:rPr>
          <w:rFonts w:ascii="Times New Roman"/>
          <w:b w:val="false"/>
          <w:i w:val="false"/>
          <w:color w:val="000000"/>
          <w:sz w:val="28"/>
        </w:rPr>
        <w:t>
      "1) уәкілетті органның интернет-ресурсында жарияланған салық есептілігін кері қайтарып алу туралы мәліметтер;";</w:t>
      </w:r>
    </w:p>
    <w:bookmarkEnd w:id="94"/>
    <w:bookmarkStart w:name="z143" w:id="95"/>
    <w:p>
      <w:pPr>
        <w:spacing w:after="0"/>
        <w:ind w:left="0"/>
        <w:jc w:val="both"/>
      </w:pPr>
      <w:r>
        <w:rPr>
          <w:rFonts w:ascii="Times New Roman"/>
          <w:b w:val="false"/>
          <w:i w:val="false"/>
          <w:color w:val="000000"/>
          <w:sz w:val="28"/>
        </w:rPr>
        <w:t xml:space="preserve">
      көрсетілген бұйрықпен бекітілген "Салықтардың, бюджетке төленетін басқа да міндетті төлемдердің, өсімпұлдардың, айыппұлдардың төленген сомаларын есепке жатқызуды және қайтаруды жүргізу"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бұйрыққа </w:t>
      </w:r>
      <w:r>
        <w:rPr>
          <w:rFonts w:ascii="Times New Roman"/>
          <w:b w:val="false"/>
          <w:i w:val="false"/>
          <w:color w:val="000000"/>
          <w:sz w:val="28"/>
        </w:rPr>
        <w:t>12-қосымшаға</w:t>
      </w:r>
      <w:r>
        <w:rPr>
          <w:rFonts w:ascii="Times New Roman"/>
          <w:b w:val="false"/>
          <w:i w:val="false"/>
          <w:color w:val="000000"/>
          <w:sz w:val="28"/>
        </w:rPr>
        <w:t xml:space="preserve"> сәйкес редакцияда жазылсын;</w:t>
      </w:r>
    </w:p>
    <w:bookmarkEnd w:id="95"/>
    <w:bookmarkStart w:name="z144" w:id="96"/>
    <w:p>
      <w:pPr>
        <w:spacing w:after="0"/>
        <w:ind w:left="0"/>
        <w:jc w:val="both"/>
      </w:pPr>
      <w:r>
        <w:rPr>
          <w:rFonts w:ascii="Times New Roman"/>
          <w:b w:val="false"/>
          <w:i w:val="false"/>
          <w:color w:val="000000"/>
          <w:sz w:val="28"/>
        </w:rPr>
        <w:t xml:space="preserve">
      көрсетілген бұйрықпен бекітілген "Бюджеттен қосылған құн салығын қайтару"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бұйрыққа </w:t>
      </w:r>
      <w:r>
        <w:rPr>
          <w:rFonts w:ascii="Times New Roman"/>
          <w:b w:val="false"/>
          <w:i w:val="false"/>
          <w:color w:val="000000"/>
          <w:sz w:val="28"/>
        </w:rPr>
        <w:t>13-қосымшаға</w:t>
      </w:r>
      <w:r>
        <w:rPr>
          <w:rFonts w:ascii="Times New Roman"/>
          <w:b w:val="false"/>
          <w:i w:val="false"/>
          <w:color w:val="000000"/>
          <w:sz w:val="28"/>
        </w:rPr>
        <w:t xml:space="preserve"> сәйкес редакцияда жазылсын;</w:t>
      </w:r>
    </w:p>
    <w:bookmarkEnd w:id="96"/>
    <w:bookmarkStart w:name="z145" w:id="97"/>
    <w:p>
      <w:pPr>
        <w:spacing w:after="0"/>
        <w:ind w:left="0"/>
        <w:jc w:val="both"/>
      </w:pPr>
      <w:r>
        <w:rPr>
          <w:rFonts w:ascii="Times New Roman"/>
          <w:b w:val="false"/>
          <w:i w:val="false"/>
          <w:color w:val="000000"/>
          <w:sz w:val="28"/>
        </w:rPr>
        <w:t xml:space="preserve">
      көрсетілген бұйрықпен бекітілген "Төлем көзінен ұсталған табыс салығын қайтару" мемлекеттік көрсетілетін қызмет </w:t>
      </w:r>
      <w:r>
        <w:rPr>
          <w:rFonts w:ascii="Times New Roman"/>
          <w:b w:val="false"/>
          <w:i w:val="false"/>
          <w:color w:val="000000"/>
          <w:sz w:val="28"/>
        </w:rPr>
        <w:t>регламентінде</w:t>
      </w:r>
      <w:r>
        <w:rPr>
          <w:rFonts w:ascii="Times New Roman"/>
          <w:b w:val="false"/>
          <w:i w:val="false"/>
          <w:color w:val="000000"/>
          <w:sz w:val="28"/>
        </w:rPr>
        <w:t>:</w:t>
      </w:r>
    </w:p>
    <w:bookmarkEnd w:id="9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1-тармақтың</w:t>
      </w:r>
      <w:r>
        <w:rPr>
          <w:rFonts w:ascii="Times New Roman"/>
          <w:b w:val="false"/>
          <w:i w:val="false"/>
          <w:color w:val="000000"/>
          <w:sz w:val="28"/>
        </w:rPr>
        <w:t xml:space="preserve"> бірінші бөлігі мынадай редакцияда жазылсын:</w:t>
      </w:r>
    </w:p>
    <w:bookmarkStart w:name="z147" w:id="98"/>
    <w:p>
      <w:pPr>
        <w:spacing w:after="0"/>
        <w:ind w:left="0"/>
        <w:jc w:val="both"/>
      </w:pPr>
      <w:r>
        <w:rPr>
          <w:rFonts w:ascii="Times New Roman"/>
          <w:b w:val="false"/>
          <w:i w:val="false"/>
          <w:color w:val="000000"/>
          <w:sz w:val="28"/>
        </w:rPr>
        <w:t xml:space="preserve">
      "1. "Төлем көзінен ұсталған табыс салығын қайтару" мемлекеттік көрсетілетін қызметті (бұдан әрі – мемлекеттік көрсетілетін қызмет) "Қазақстан Республикасының мемлекеттік кірістер органдары көрсететін мемлекеттік көрсетілетін қызметтер стандарттарын бекіту туралы" Қазақстан Республикасы Қаржы министрінің 2015 жылғы 27 сәуірдегі № 284 бұйрығымен бекітілген "Төлем көзінен ұсталған табыс салығын қайтару" Мемлекеттік көрсетілетін қызмет </w:t>
      </w:r>
      <w:r>
        <w:rPr>
          <w:rFonts w:ascii="Times New Roman"/>
          <w:b w:val="false"/>
          <w:i w:val="false"/>
          <w:color w:val="000000"/>
          <w:sz w:val="28"/>
        </w:rPr>
        <w:t>стандарты</w:t>
      </w:r>
      <w:r>
        <w:rPr>
          <w:rFonts w:ascii="Times New Roman"/>
          <w:b w:val="false"/>
          <w:i w:val="false"/>
          <w:color w:val="000000"/>
          <w:sz w:val="28"/>
        </w:rPr>
        <w:t xml:space="preserve"> (бұдан әрі – Стандарт) негізінде (Нормативтік құқықтық актілердің мемлекеттік тіркеу тізілімінде № 11273 тіркелген) Қазақстан Республикасы Қаржы министрлігі Мемлекеттік кірістер комитетінің облыстар, Астана, Алматы және Шымкент қалалары бойынша аумақтық органдары (бұдан әрі – көрсетілетін қызметті беруші) көрсетеді.";</w:t>
      </w:r>
    </w:p>
    <w:bookmarkEnd w:id="9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5-тармақтың</w:t>
      </w:r>
      <w:r>
        <w:rPr>
          <w:rFonts w:ascii="Times New Roman"/>
          <w:b w:val="false"/>
          <w:i w:val="false"/>
          <w:color w:val="000000"/>
          <w:sz w:val="28"/>
        </w:rPr>
        <w:t xml:space="preserve"> 2) тармақшасының екінші және үшінші абзацы мынадай редакцияда жазылсын:</w:t>
      </w:r>
    </w:p>
    <w:bookmarkStart w:name="z149" w:id="99"/>
    <w:p>
      <w:pPr>
        <w:spacing w:after="0"/>
        <w:ind w:left="0"/>
        <w:jc w:val="both"/>
      </w:pPr>
      <w:r>
        <w:rPr>
          <w:rFonts w:ascii="Times New Roman"/>
          <w:b w:val="false"/>
          <w:i w:val="false"/>
          <w:color w:val="000000"/>
          <w:sz w:val="28"/>
        </w:rPr>
        <w:t>
      "халықаралық шарттың негізінде төленген табыс салығын бюджеттен немесе шартты банк салымынан қайтаруға салықтық өтініш бойынша төлем көзінен ұсталған табыс салығын қайтару туралы шешім шығару бойынша – 20 (жиырма) жұмыс күні шінде;</w:t>
      </w:r>
    </w:p>
    <w:bookmarkEnd w:id="99"/>
    <w:bookmarkStart w:name="z150" w:id="100"/>
    <w:p>
      <w:pPr>
        <w:spacing w:after="0"/>
        <w:ind w:left="0"/>
        <w:jc w:val="both"/>
      </w:pPr>
      <w:r>
        <w:rPr>
          <w:rFonts w:ascii="Times New Roman"/>
          <w:b w:val="false"/>
          <w:i w:val="false"/>
          <w:color w:val="000000"/>
          <w:sz w:val="28"/>
        </w:rPr>
        <w:t>
      көрсетілетін қызметті алушы табыс еткен құжаттарды қараудан бас тарту туралы шешім шығару бойынша – 10 (он) жұмыс күні шінде;";</w:t>
      </w:r>
    </w:p>
    <w:bookmarkEnd w:id="10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5-тармақтың</w:t>
      </w:r>
      <w:r>
        <w:rPr>
          <w:rFonts w:ascii="Times New Roman"/>
          <w:b w:val="false"/>
          <w:i w:val="false"/>
          <w:color w:val="000000"/>
          <w:sz w:val="28"/>
        </w:rPr>
        <w:t xml:space="preserve"> 4) тармақшасы мынадай редакцияда жазылсын:</w:t>
      </w:r>
    </w:p>
    <w:bookmarkStart w:name="z152" w:id="101"/>
    <w:p>
      <w:pPr>
        <w:spacing w:after="0"/>
        <w:ind w:left="0"/>
        <w:jc w:val="both"/>
      </w:pPr>
      <w:r>
        <w:rPr>
          <w:rFonts w:ascii="Times New Roman"/>
          <w:b w:val="false"/>
          <w:i w:val="false"/>
          <w:color w:val="000000"/>
          <w:sz w:val="28"/>
        </w:rPr>
        <w:t>
      "4) салық агентінің орналасқан (тұрғылықты, болу) жері бойынша тіркелген мемлекеттік кірістер органының қызметкері бюджеттен табыс салығының сомасын қайтаруды жүргізеді – 30 (отыз) жұмыс күні шінде.";</w:t>
      </w:r>
    </w:p>
    <w:bookmarkEnd w:id="101"/>
    <w:bookmarkStart w:name="z153" w:id="102"/>
    <w:p>
      <w:pPr>
        <w:spacing w:after="0"/>
        <w:ind w:left="0"/>
        <w:jc w:val="both"/>
      </w:pPr>
      <w:r>
        <w:rPr>
          <w:rFonts w:ascii="Times New Roman"/>
          <w:b w:val="false"/>
          <w:i w:val="false"/>
          <w:color w:val="000000"/>
          <w:sz w:val="28"/>
        </w:rPr>
        <w:t xml:space="preserve">
      мемлекеттік көрсетілетін қызмет регламентіне </w:t>
      </w:r>
      <w:r>
        <w:rPr>
          <w:rFonts w:ascii="Times New Roman"/>
          <w:b w:val="false"/>
          <w:i w:val="false"/>
          <w:color w:val="000000"/>
          <w:sz w:val="28"/>
        </w:rPr>
        <w:t>3-қосымша</w:t>
      </w:r>
      <w:r>
        <w:rPr>
          <w:rFonts w:ascii="Times New Roman"/>
          <w:b w:val="false"/>
          <w:i w:val="false"/>
          <w:color w:val="000000"/>
          <w:sz w:val="28"/>
        </w:rPr>
        <w:t xml:space="preserve"> осы бұйрыққа </w:t>
      </w:r>
      <w:r>
        <w:rPr>
          <w:rFonts w:ascii="Times New Roman"/>
          <w:b w:val="false"/>
          <w:i w:val="false"/>
          <w:color w:val="000000"/>
          <w:sz w:val="28"/>
        </w:rPr>
        <w:t>14-қосымшаға</w:t>
      </w:r>
      <w:r>
        <w:rPr>
          <w:rFonts w:ascii="Times New Roman"/>
          <w:b w:val="false"/>
          <w:i w:val="false"/>
          <w:color w:val="000000"/>
          <w:sz w:val="28"/>
        </w:rPr>
        <w:t xml:space="preserve"> сәйкес редакцияда жазылсын;</w:t>
      </w:r>
    </w:p>
    <w:bookmarkEnd w:id="102"/>
    <w:bookmarkStart w:name="z154" w:id="103"/>
    <w:p>
      <w:pPr>
        <w:spacing w:after="0"/>
        <w:ind w:left="0"/>
        <w:jc w:val="both"/>
      </w:pPr>
      <w:r>
        <w:rPr>
          <w:rFonts w:ascii="Times New Roman"/>
          <w:b w:val="false"/>
          <w:i w:val="false"/>
          <w:color w:val="000000"/>
          <w:sz w:val="28"/>
        </w:rPr>
        <w:t xml:space="preserve">
      көрсетілген бұйрықпен бекітілген "Салық және (немесе) өсімпұлдар төлеу жөніндегі салық міндеттемесін орындау мерзімдерін өзгерту" мемлекеттік көрсетілетін қызмет </w:t>
      </w:r>
      <w:r>
        <w:rPr>
          <w:rFonts w:ascii="Times New Roman"/>
          <w:b w:val="false"/>
          <w:i w:val="false"/>
          <w:color w:val="000000"/>
          <w:sz w:val="28"/>
        </w:rPr>
        <w:t>регламентінде</w:t>
      </w:r>
      <w:r>
        <w:rPr>
          <w:rFonts w:ascii="Times New Roman"/>
          <w:b w:val="false"/>
          <w:i w:val="false"/>
          <w:color w:val="000000"/>
          <w:sz w:val="28"/>
        </w:rPr>
        <w:t>:</w:t>
      </w:r>
    </w:p>
    <w:bookmarkEnd w:id="10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тақырыбы</w:t>
      </w:r>
      <w:r>
        <w:rPr>
          <w:rFonts w:ascii="Times New Roman"/>
          <w:b w:val="false"/>
          <w:i w:val="false"/>
          <w:color w:val="000000"/>
          <w:sz w:val="28"/>
        </w:rPr>
        <w:t xml:space="preserve"> мынадай редакцияда жазылсын:</w:t>
      </w:r>
    </w:p>
    <w:bookmarkStart w:name="z156" w:id="104"/>
    <w:p>
      <w:pPr>
        <w:spacing w:after="0"/>
        <w:ind w:left="0"/>
        <w:jc w:val="both"/>
      </w:pPr>
      <w:r>
        <w:rPr>
          <w:rFonts w:ascii="Times New Roman"/>
          <w:b w:val="false"/>
          <w:i w:val="false"/>
          <w:color w:val="000000"/>
          <w:sz w:val="28"/>
        </w:rPr>
        <w:t>
      "Салықтарды және (немесе) төлемдерді төлеу жөніндегі салықтық міндеттемесін орындау мерзімдерін өзгерту";</w:t>
      </w:r>
    </w:p>
    <w:bookmarkEnd w:id="10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және </w:t>
      </w:r>
      <w:r>
        <w:rPr>
          <w:rFonts w:ascii="Times New Roman"/>
          <w:b w:val="false"/>
          <w:i w:val="false"/>
          <w:color w:val="000000"/>
          <w:sz w:val="28"/>
        </w:rPr>
        <w:t>3-тармақтар</w:t>
      </w:r>
      <w:r>
        <w:rPr>
          <w:rFonts w:ascii="Times New Roman"/>
          <w:b w:val="false"/>
          <w:i w:val="false"/>
          <w:color w:val="000000"/>
          <w:sz w:val="28"/>
        </w:rPr>
        <w:t xml:space="preserve"> мынадай редакцияда жазылсын:</w:t>
      </w:r>
    </w:p>
    <w:bookmarkStart w:name="z158" w:id="105"/>
    <w:p>
      <w:pPr>
        <w:spacing w:after="0"/>
        <w:ind w:left="0"/>
        <w:jc w:val="both"/>
      </w:pPr>
      <w:r>
        <w:rPr>
          <w:rFonts w:ascii="Times New Roman"/>
          <w:b w:val="false"/>
          <w:i w:val="false"/>
          <w:color w:val="000000"/>
          <w:sz w:val="28"/>
        </w:rPr>
        <w:t xml:space="preserve">
      "1. "Салықтарды және (немесе) төлемдерді төлеу жөніндегі салықтық міндеттемесін орындау мерзімдерін өзгерту" мемлекеттік көрсетілетін қызметті (бұдан әрі – мемлекеттік көрсетілетін қызмет) "Қазақстан Республикасының мемлекеттік кірістер органдары көрсететін мемлекеттік көрсетілетін қызметтер стандарттарын бекіту туралы" Қазақстан Республикасы Қаржы министрінің 2015 жылғы 27 сәуірдегі № 284 бұйрығымен бекітілген "Салықтарды және (немесе) төлемдерді төлеу жөніндегі салықтық міндеттемесін орындау мерзімдерін өзгерту" Мемлекеттік көрсетілетін қызмет </w:t>
      </w:r>
      <w:r>
        <w:rPr>
          <w:rFonts w:ascii="Times New Roman"/>
          <w:b w:val="false"/>
          <w:i w:val="false"/>
          <w:color w:val="000000"/>
          <w:sz w:val="28"/>
        </w:rPr>
        <w:t>стандарты</w:t>
      </w:r>
      <w:r>
        <w:rPr>
          <w:rFonts w:ascii="Times New Roman"/>
          <w:b w:val="false"/>
          <w:i w:val="false"/>
          <w:color w:val="000000"/>
          <w:sz w:val="28"/>
        </w:rPr>
        <w:t xml:space="preserve"> (бұдан әрі – Стандарт) негізінде (Нормативтік құқықтық актілердің мемлекеттік тізілімінде № 11273 тіркелген) Қазақстан Республикасы Қаржы министрлігі Мемлекеттік кірістер комитетінің аудандар, қалалар және қалалардағы аудандар бойынша, арнайы экономикалық аймақ аумағындағы аумақтық органдары (бұдан әрі – көрсетілетін қызметті беруші) көрсетеді.</w:t>
      </w:r>
    </w:p>
    <w:bookmarkEnd w:id="105"/>
    <w:p>
      <w:pPr>
        <w:spacing w:after="0"/>
        <w:ind w:left="0"/>
        <w:jc w:val="both"/>
      </w:pPr>
      <w:r>
        <w:rPr>
          <w:rFonts w:ascii="Times New Roman"/>
          <w:b w:val="false"/>
          <w:i w:val="false"/>
          <w:color w:val="000000"/>
          <w:sz w:val="28"/>
        </w:rPr>
        <w:t>
      Құжаттарды қабылдау және мемлекеттік қызмет көрсету нәтижесін беру:</w:t>
      </w:r>
    </w:p>
    <w:p>
      <w:pPr>
        <w:spacing w:after="0"/>
        <w:ind w:left="0"/>
        <w:jc w:val="both"/>
      </w:pPr>
      <w:r>
        <w:rPr>
          <w:rFonts w:ascii="Times New Roman"/>
          <w:b w:val="false"/>
          <w:i w:val="false"/>
          <w:color w:val="000000"/>
          <w:sz w:val="28"/>
        </w:rPr>
        <w:t>
      1) қызмет көрсету орталықтары арқылы көрсетілетін қызметті беруші;</w:t>
      </w:r>
    </w:p>
    <w:p>
      <w:pPr>
        <w:spacing w:after="0"/>
        <w:ind w:left="0"/>
        <w:jc w:val="both"/>
      </w:pPr>
      <w:r>
        <w:rPr>
          <w:rFonts w:ascii="Times New Roman"/>
          <w:b w:val="false"/>
          <w:i w:val="false"/>
          <w:color w:val="000000"/>
          <w:sz w:val="28"/>
        </w:rPr>
        <w:t>
      2) "Азаматтарға арналған үкімет" мемлекеттік корпорациясы" коммерциялық емес акционерлік қоғамы (бұдан әрі – Мемлекеттік корпорация) арқылы;</w:t>
      </w:r>
    </w:p>
    <w:p>
      <w:pPr>
        <w:spacing w:after="0"/>
        <w:ind w:left="0"/>
        <w:jc w:val="both"/>
      </w:pPr>
      <w:r>
        <w:rPr>
          <w:rFonts w:ascii="Times New Roman"/>
          <w:b w:val="false"/>
          <w:i w:val="false"/>
          <w:color w:val="000000"/>
          <w:sz w:val="28"/>
        </w:rPr>
        <w:t>
      3) "электрондық үкімет" веб-порталы: www.egov.kz (бұдан әрі – портал) арқылы жүзеге асырылады.</w:t>
      </w:r>
    </w:p>
    <w:bookmarkStart w:name="z159" w:id="106"/>
    <w:p>
      <w:pPr>
        <w:spacing w:after="0"/>
        <w:ind w:left="0"/>
        <w:jc w:val="both"/>
      </w:pPr>
      <w:r>
        <w:rPr>
          <w:rFonts w:ascii="Times New Roman"/>
          <w:b w:val="false"/>
          <w:i w:val="false"/>
          <w:color w:val="000000"/>
          <w:sz w:val="28"/>
        </w:rPr>
        <w:t>
      2. Мемлекеттік қызметті көрсету нысаны: қағаз түрінде.</w:t>
      </w:r>
    </w:p>
    <w:bookmarkEnd w:id="106"/>
    <w:bookmarkStart w:name="z160" w:id="107"/>
    <w:p>
      <w:pPr>
        <w:spacing w:after="0"/>
        <w:ind w:left="0"/>
        <w:jc w:val="both"/>
      </w:pPr>
      <w:r>
        <w:rPr>
          <w:rFonts w:ascii="Times New Roman"/>
          <w:b w:val="false"/>
          <w:i w:val="false"/>
          <w:color w:val="000000"/>
          <w:sz w:val="28"/>
        </w:rPr>
        <w:t>
      3. Мемлекеттік қызметті көрсету нәтижесі:</w:t>
      </w:r>
    </w:p>
    <w:bookmarkEnd w:id="107"/>
    <w:p>
      <w:pPr>
        <w:spacing w:after="0"/>
        <w:ind w:left="0"/>
        <w:jc w:val="both"/>
      </w:pPr>
      <w:r>
        <w:rPr>
          <w:rFonts w:ascii="Times New Roman"/>
          <w:b w:val="false"/>
          <w:i w:val="false"/>
          <w:color w:val="000000"/>
          <w:sz w:val="28"/>
        </w:rPr>
        <w:t>
      шешім беру:</w:t>
      </w:r>
    </w:p>
    <w:p>
      <w:pPr>
        <w:spacing w:after="0"/>
        <w:ind w:left="0"/>
        <w:jc w:val="both"/>
      </w:pPr>
      <w:r>
        <w:rPr>
          <w:rFonts w:ascii="Times New Roman"/>
          <w:b w:val="false"/>
          <w:i w:val="false"/>
          <w:color w:val="000000"/>
          <w:sz w:val="28"/>
        </w:rPr>
        <w:t>
      салықтарды және (немесе) төлемақыларды төлеу бойынша салықтық міндеттемені орындау мерзімін өзгерту;</w:t>
      </w:r>
    </w:p>
    <w:p>
      <w:pPr>
        <w:spacing w:after="0"/>
        <w:ind w:left="0"/>
        <w:jc w:val="both"/>
      </w:pPr>
      <w:r>
        <w:rPr>
          <w:rFonts w:ascii="Times New Roman"/>
          <w:b w:val="false"/>
          <w:i w:val="false"/>
          <w:color w:val="000000"/>
          <w:sz w:val="28"/>
        </w:rPr>
        <w:t>
      салықтарды және (немесе) төлемақыларды төлеу бойынша салықтық міндеттемені орындау мерзімін өзгертуден бас тарту туралы.</w:t>
      </w:r>
    </w:p>
    <w:p>
      <w:pPr>
        <w:spacing w:after="0"/>
        <w:ind w:left="0"/>
        <w:jc w:val="both"/>
      </w:pPr>
      <w:r>
        <w:rPr>
          <w:rFonts w:ascii="Times New Roman"/>
          <w:b w:val="false"/>
          <w:i w:val="false"/>
          <w:color w:val="000000"/>
          <w:sz w:val="28"/>
        </w:rPr>
        <w:t xml:space="preserve">
      Мемлекеттік көрсетілетін қызмет стандартының 10-тармағында көрсетілген негіздер мен жағдайлар бойынша көрсетілетін қызметті берушінің мемлекеттік қызмет көрсетуден бас тарту туралы уәжделген жауабы. </w:t>
      </w:r>
    </w:p>
    <w:p>
      <w:pPr>
        <w:spacing w:after="0"/>
        <w:ind w:left="0"/>
        <w:jc w:val="both"/>
      </w:pPr>
      <w:r>
        <w:rPr>
          <w:rFonts w:ascii="Times New Roman"/>
          <w:b w:val="false"/>
          <w:i w:val="false"/>
          <w:color w:val="000000"/>
          <w:sz w:val="28"/>
        </w:rPr>
        <w:t>
      Мемлекеттік қызмет көрсету нәтижесін ұсыну нысаны: қағаз түрінде.";</w:t>
      </w:r>
    </w:p>
    <w:bookmarkStart w:name="z161" w:id="108"/>
    <w:p>
      <w:pPr>
        <w:spacing w:after="0"/>
        <w:ind w:left="0"/>
        <w:jc w:val="both"/>
      </w:pPr>
      <w:r>
        <w:rPr>
          <w:rFonts w:ascii="Times New Roman"/>
          <w:b w:val="false"/>
          <w:i w:val="false"/>
          <w:color w:val="000000"/>
          <w:sz w:val="28"/>
        </w:rPr>
        <w:t xml:space="preserve">
      5-тармақтың </w:t>
      </w:r>
      <w:r>
        <w:rPr>
          <w:rFonts w:ascii="Times New Roman"/>
          <w:b w:val="false"/>
          <w:i w:val="false"/>
          <w:color w:val="000000"/>
          <w:sz w:val="28"/>
        </w:rPr>
        <w:t>2)</w:t>
      </w:r>
      <w:r>
        <w:rPr>
          <w:rFonts w:ascii="Times New Roman"/>
          <w:b w:val="false"/>
          <w:i w:val="false"/>
          <w:color w:val="000000"/>
          <w:sz w:val="28"/>
        </w:rPr>
        <w:t xml:space="preserve"> және </w:t>
      </w:r>
      <w:r>
        <w:rPr>
          <w:rFonts w:ascii="Times New Roman"/>
          <w:b w:val="false"/>
          <w:i w:val="false"/>
          <w:color w:val="000000"/>
          <w:sz w:val="28"/>
        </w:rPr>
        <w:t>3) тармақшалары</w:t>
      </w:r>
      <w:r>
        <w:rPr>
          <w:rFonts w:ascii="Times New Roman"/>
          <w:b w:val="false"/>
          <w:i w:val="false"/>
          <w:color w:val="000000"/>
          <w:sz w:val="28"/>
        </w:rPr>
        <w:t xml:space="preserve"> мынадай редакцияда жазылсын:</w:t>
      </w:r>
    </w:p>
    <w:bookmarkEnd w:id="108"/>
    <w:bookmarkStart w:name="z162" w:id="109"/>
    <w:p>
      <w:pPr>
        <w:spacing w:after="0"/>
        <w:ind w:left="0"/>
        <w:jc w:val="both"/>
      </w:pPr>
      <w:r>
        <w:rPr>
          <w:rFonts w:ascii="Times New Roman"/>
          <w:b w:val="false"/>
          <w:i w:val="false"/>
          <w:color w:val="000000"/>
          <w:sz w:val="28"/>
        </w:rPr>
        <w:t>
      "2) көрсетілетін қызметті берушінің мемлекеттік қызметті көрсетуге жауапты қызметкері құжаттарды өңдейді, шешімді не уәжделген бас тартуды қалыптастырады (бұдан әрі – құжаттар) салықтарды және (немесе) төлемақыларды төлеу бойынша салықтық міндеттемені орындау мерзімін өзгерту туралы – көрсетілетін қызметті алушыдан өтінішті алған күннен бастап 20 (жиырма) жұмыс күні ішінде.</w:t>
      </w:r>
    </w:p>
    <w:bookmarkEnd w:id="109"/>
    <w:bookmarkStart w:name="z163" w:id="110"/>
    <w:p>
      <w:pPr>
        <w:spacing w:after="0"/>
        <w:ind w:left="0"/>
        <w:jc w:val="both"/>
      </w:pPr>
      <w:r>
        <w:rPr>
          <w:rFonts w:ascii="Times New Roman"/>
          <w:b w:val="false"/>
          <w:i w:val="false"/>
          <w:color w:val="000000"/>
          <w:sz w:val="28"/>
        </w:rPr>
        <w:t>
      3) көрсетілетін қызметті берушінің іс-қағаздарын жүргізуге жауапты қызметкері шығыс құжатты тіркейді және көрсетілетін қызметті алушыға береді немесе оны пошта байланысы арқылы жолдайды.";</w:t>
      </w:r>
    </w:p>
    <w:bookmarkEnd w:id="11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10</w:t>
      </w:r>
      <w:r>
        <w:rPr>
          <w:rFonts w:ascii="Times New Roman"/>
          <w:b w:val="false"/>
          <w:i w:val="false"/>
          <w:color w:val="000000"/>
          <w:sz w:val="28"/>
        </w:rPr>
        <w:t xml:space="preserve"> және </w:t>
      </w:r>
      <w:r>
        <w:rPr>
          <w:rFonts w:ascii="Times New Roman"/>
          <w:b w:val="false"/>
          <w:i w:val="false"/>
          <w:color w:val="000000"/>
          <w:sz w:val="28"/>
        </w:rPr>
        <w:t>11-тармақтар</w:t>
      </w:r>
      <w:r>
        <w:rPr>
          <w:rFonts w:ascii="Times New Roman"/>
          <w:b w:val="false"/>
          <w:i w:val="false"/>
          <w:color w:val="000000"/>
          <w:sz w:val="28"/>
        </w:rPr>
        <w:t xml:space="preserve"> мынадай редакцияда жазылсын:</w:t>
      </w:r>
    </w:p>
    <w:bookmarkStart w:name="z165" w:id="111"/>
    <w:p>
      <w:pPr>
        <w:spacing w:after="0"/>
        <w:ind w:left="0"/>
        <w:jc w:val="both"/>
      </w:pPr>
      <w:r>
        <w:rPr>
          <w:rFonts w:ascii="Times New Roman"/>
          <w:b w:val="false"/>
          <w:i w:val="false"/>
          <w:color w:val="000000"/>
          <w:sz w:val="28"/>
        </w:rPr>
        <w:t xml:space="preserve">
      "10. Көрсетілетін қызметті берушінің іс-қағаздарын жүргізуге жауапты қызметкері шығыс құжатты тіркейді және көрсетілетін қызметті алушыға береді немесе оны пошта байланысы арқылы жолдайды. </w:t>
      </w:r>
    </w:p>
    <w:bookmarkEnd w:id="111"/>
    <w:bookmarkStart w:name="z166" w:id="112"/>
    <w:p>
      <w:pPr>
        <w:spacing w:after="0"/>
        <w:ind w:left="0"/>
        <w:jc w:val="both"/>
      </w:pPr>
      <w:r>
        <w:rPr>
          <w:rFonts w:ascii="Times New Roman"/>
          <w:b w:val="false"/>
          <w:i w:val="false"/>
          <w:color w:val="000000"/>
          <w:sz w:val="28"/>
        </w:rPr>
        <w:t xml:space="preserve">
      11. "Салықтарды және (немесе) төлемдерді төлеу жөніндегі салықтық міндеттемесін орындау мерзімдерін өзгерту" мемлекеттік қызмет көрсетудің бизнес-үдерістерінің анықтамалығы осы Мемлекеттік көрсетілетін қызмет регламентінің </w:t>
      </w:r>
      <w:r>
        <w:rPr>
          <w:rFonts w:ascii="Times New Roman"/>
          <w:b w:val="false"/>
          <w:i w:val="false"/>
          <w:color w:val="000000"/>
          <w:sz w:val="28"/>
        </w:rPr>
        <w:t>2</w:t>
      </w:r>
      <w:r>
        <w:rPr>
          <w:rFonts w:ascii="Times New Roman"/>
          <w:b w:val="false"/>
          <w:i w:val="false"/>
          <w:color w:val="000000"/>
          <w:sz w:val="28"/>
        </w:rPr>
        <w:t xml:space="preserve"> және </w:t>
      </w:r>
      <w:r>
        <w:rPr>
          <w:rFonts w:ascii="Times New Roman"/>
          <w:b w:val="false"/>
          <w:i w:val="false"/>
          <w:color w:val="000000"/>
          <w:sz w:val="28"/>
        </w:rPr>
        <w:t>3-қосымшаларында</w:t>
      </w:r>
      <w:r>
        <w:rPr>
          <w:rFonts w:ascii="Times New Roman"/>
          <w:b w:val="false"/>
          <w:i w:val="false"/>
          <w:color w:val="000000"/>
          <w:sz w:val="28"/>
        </w:rPr>
        <w:t xml:space="preserve"> келтірілген.";</w:t>
      </w:r>
    </w:p>
    <w:bookmarkEnd w:id="112"/>
    <w:bookmarkStart w:name="z167" w:id="113"/>
    <w:p>
      <w:pPr>
        <w:spacing w:after="0"/>
        <w:ind w:left="0"/>
        <w:jc w:val="both"/>
      </w:pPr>
      <w:r>
        <w:rPr>
          <w:rFonts w:ascii="Times New Roman"/>
          <w:b w:val="false"/>
          <w:i w:val="false"/>
          <w:color w:val="000000"/>
          <w:sz w:val="28"/>
        </w:rPr>
        <w:t xml:space="preserve">
      мемлекеттік көрсетілетін қызмет регламентіне </w:t>
      </w:r>
      <w:r>
        <w:rPr>
          <w:rFonts w:ascii="Times New Roman"/>
          <w:b w:val="false"/>
          <w:i w:val="false"/>
          <w:color w:val="000000"/>
          <w:sz w:val="28"/>
        </w:rPr>
        <w:t>1-қосымшада</w:t>
      </w:r>
      <w:r>
        <w:rPr>
          <w:rFonts w:ascii="Times New Roman"/>
          <w:b w:val="false"/>
          <w:i w:val="false"/>
          <w:color w:val="000000"/>
          <w:sz w:val="28"/>
        </w:rPr>
        <w:t>:</w:t>
      </w:r>
    </w:p>
    <w:bookmarkEnd w:id="113"/>
    <w:bookmarkStart w:name="z168" w:id="114"/>
    <w:p>
      <w:pPr>
        <w:spacing w:after="0"/>
        <w:ind w:left="0"/>
        <w:jc w:val="both"/>
      </w:pPr>
      <w:r>
        <w:rPr>
          <w:rFonts w:ascii="Times New Roman"/>
          <w:b w:val="false"/>
          <w:i w:val="false"/>
          <w:color w:val="000000"/>
          <w:sz w:val="28"/>
        </w:rPr>
        <w:t>
      жоғарғы оң жақ бұрышы мынадай редакцияда жазылсын:</w:t>
      </w:r>
    </w:p>
    <w:bookmarkEnd w:id="11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"Салықтарды және (немесе) </w:t>
            </w:r>
            <w:r>
              <w:br/>
            </w:r>
            <w:r>
              <w:rPr>
                <w:rFonts w:ascii="Times New Roman"/>
                <w:b w:val="false"/>
                <w:i w:val="false"/>
                <w:color w:val="000000"/>
                <w:sz w:val="20"/>
              </w:rPr>
              <w:t xml:space="preserve">төлемдерді төлеу жөніндегі </w:t>
            </w:r>
            <w:r>
              <w:br/>
            </w:r>
            <w:r>
              <w:rPr>
                <w:rFonts w:ascii="Times New Roman"/>
                <w:b w:val="false"/>
                <w:i w:val="false"/>
                <w:color w:val="000000"/>
                <w:sz w:val="20"/>
              </w:rPr>
              <w:t xml:space="preserve">салықтық міндеттемесін </w:t>
            </w:r>
            <w:r>
              <w:br/>
            </w:r>
            <w:r>
              <w:rPr>
                <w:rFonts w:ascii="Times New Roman"/>
                <w:b w:val="false"/>
                <w:i w:val="false"/>
                <w:color w:val="000000"/>
                <w:sz w:val="20"/>
              </w:rPr>
              <w:t xml:space="preserve">орындау мерзімдерін өзгерту"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регламентіне</w:t>
            </w:r>
            <w:r>
              <w:br/>
            </w:r>
            <w:r>
              <w:rPr>
                <w:rFonts w:ascii="Times New Roman"/>
                <w:b w:val="false"/>
                <w:i w:val="false"/>
                <w:color w:val="000000"/>
                <w:sz w:val="20"/>
              </w:rPr>
              <w:t>1-қосымша";</w:t>
            </w:r>
          </w:p>
        </w:tc>
      </w:tr>
    </w:tbl>
    <w:bookmarkStart w:name="z170" w:id="115"/>
    <w:p>
      <w:pPr>
        <w:spacing w:after="0"/>
        <w:ind w:left="0"/>
        <w:jc w:val="both"/>
      </w:pPr>
      <w:r>
        <w:rPr>
          <w:rFonts w:ascii="Times New Roman"/>
          <w:b w:val="false"/>
          <w:i w:val="false"/>
          <w:color w:val="000000"/>
          <w:sz w:val="28"/>
        </w:rPr>
        <w:t xml:space="preserve">
      мемлекеттік көрсетілетін қызмет регламентіне </w:t>
      </w:r>
      <w:r>
        <w:rPr>
          <w:rFonts w:ascii="Times New Roman"/>
          <w:b w:val="false"/>
          <w:i w:val="false"/>
          <w:color w:val="000000"/>
          <w:sz w:val="28"/>
        </w:rPr>
        <w:t>2-қосымша</w:t>
      </w:r>
      <w:r>
        <w:rPr>
          <w:rFonts w:ascii="Times New Roman"/>
          <w:b w:val="false"/>
          <w:i w:val="false"/>
          <w:color w:val="000000"/>
          <w:sz w:val="28"/>
        </w:rPr>
        <w:t xml:space="preserve"> осы бұйрыққа </w:t>
      </w:r>
      <w:r>
        <w:rPr>
          <w:rFonts w:ascii="Times New Roman"/>
          <w:b w:val="false"/>
          <w:i w:val="false"/>
          <w:color w:val="000000"/>
          <w:sz w:val="28"/>
        </w:rPr>
        <w:t>15-қосымшаға</w:t>
      </w:r>
      <w:r>
        <w:rPr>
          <w:rFonts w:ascii="Times New Roman"/>
          <w:b w:val="false"/>
          <w:i w:val="false"/>
          <w:color w:val="000000"/>
          <w:sz w:val="28"/>
        </w:rPr>
        <w:t xml:space="preserve"> сәйкес редакцияда жазылсын;</w:t>
      </w:r>
    </w:p>
    <w:bookmarkEnd w:id="115"/>
    <w:bookmarkStart w:name="z171" w:id="116"/>
    <w:p>
      <w:pPr>
        <w:spacing w:after="0"/>
        <w:ind w:left="0"/>
        <w:jc w:val="both"/>
      </w:pPr>
      <w:r>
        <w:rPr>
          <w:rFonts w:ascii="Times New Roman"/>
          <w:b w:val="false"/>
          <w:i w:val="false"/>
          <w:color w:val="000000"/>
          <w:sz w:val="28"/>
        </w:rPr>
        <w:t xml:space="preserve">
      мемлекеттік көрсетілетін қызмет регламентіне </w:t>
      </w:r>
      <w:r>
        <w:rPr>
          <w:rFonts w:ascii="Times New Roman"/>
          <w:b w:val="false"/>
          <w:i w:val="false"/>
          <w:color w:val="000000"/>
          <w:sz w:val="28"/>
        </w:rPr>
        <w:t>3-қосымша</w:t>
      </w:r>
      <w:r>
        <w:rPr>
          <w:rFonts w:ascii="Times New Roman"/>
          <w:b w:val="false"/>
          <w:i w:val="false"/>
          <w:color w:val="000000"/>
          <w:sz w:val="28"/>
        </w:rPr>
        <w:t xml:space="preserve"> осы бұйрыққа </w:t>
      </w:r>
      <w:r>
        <w:rPr>
          <w:rFonts w:ascii="Times New Roman"/>
          <w:b w:val="false"/>
          <w:i w:val="false"/>
          <w:color w:val="000000"/>
          <w:sz w:val="28"/>
        </w:rPr>
        <w:t>16-қосымшаға</w:t>
      </w:r>
      <w:r>
        <w:rPr>
          <w:rFonts w:ascii="Times New Roman"/>
          <w:b w:val="false"/>
          <w:i w:val="false"/>
          <w:color w:val="000000"/>
          <w:sz w:val="28"/>
        </w:rPr>
        <w:t xml:space="preserve"> сәйкес редакцияда жазылсын;</w:t>
      </w:r>
    </w:p>
    <w:bookmarkEnd w:id="116"/>
    <w:bookmarkStart w:name="z172" w:id="117"/>
    <w:p>
      <w:pPr>
        <w:spacing w:after="0"/>
        <w:ind w:left="0"/>
        <w:jc w:val="both"/>
      </w:pPr>
      <w:r>
        <w:rPr>
          <w:rFonts w:ascii="Times New Roman"/>
          <w:b w:val="false"/>
          <w:i w:val="false"/>
          <w:color w:val="000000"/>
          <w:sz w:val="28"/>
        </w:rPr>
        <w:t xml:space="preserve">
      көрсетілген бұйрықпен бекітілген "Кеден одағы шеңберінде тауарлардың экспорты (импорты) кезінде салықтық нысандарды қабылдау" мемлекеттік көрсетілетін қызмет </w:t>
      </w:r>
      <w:r>
        <w:rPr>
          <w:rFonts w:ascii="Times New Roman"/>
          <w:b w:val="false"/>
          <w:i w:val="false"/>
          <w:color w:val="000000"/>
          <w:sz w:val="28"/>
        </w:rPr>
        <w:t>регламентінде</w:t>
      </w:r>
      <w:r>
        <w:rPr>
          <w:rFonts w:ascii="Times New Roman"/>
          <w:b w:val="false"/>
          <w:i w:val="false"/>
          <w:color w:val="000000"/>
          <w:sz w:val="28"/>
        </w:rPr>
        <w:t>:</w:t>
      </w:r>
    </w:p>
    <w:bookmarkEnd w:id="11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тақырыбы</w:t>
      </w:r>
      <w:r>
        <w:rPr>
          <w:rFonts w:ascii="Times New Roman"/>
          <w:b w:val="false"/>
          <w:i w:val="false"/>
          <w:color w:val="000000"/>
          <w:sz w:val="28"/>
        </w:rPr>
        <w:t xml:space="preserve"> мынадай редакцияда жазылсын:</w:t>
      </w:r>
    </w:p>
    <w:bookmarkStart w:name="z174" w:id="118"/>
    <w:p>
      <w:pPr>
        <w:spacing w:after="0"/>
        <w:ind w:left="0"/>
        <w:jc w:val="both"/>
      </w:pPr>
      <w:r>
        <w:rPr>
          <w:rFonts w:ascii="Times New Roman"/>
          <w:b w:val="false"/>
          <w:i w:val="false"/>
          <w:color w:val="000000"/>
          <w:sz w:val="28"/>
        </w:rPr>
        <w:t>
      "Еуразиялық экономикалық одағында тауарларды экспорттау (импорттау) кезінде салық нысандарын қабылдау";</w:t>
      </w:r>
    </w:p>
    <w:bookmarkEnd w:id="11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1-тармақ</w:t>
      </w:r>
      <w:r>
        <w:rPr>
          <w:rFonts w:ascii="Times New Roman"/>
          <w:b w:val="false"/>
          <w:i w:val="false"/>
          <w:color w:val="000000"/>
          <w:sz w:val="28"/>
        </w:rPr>
        <w:t xml:space="preserve"> мынадай редакцияда жазылсын:</w:t>
      </w:r>
    </w:p>
    <w:bookmarkStart w:name="z176" w:id="119"/>
    <w:p>
      <w:pPr>
        <w:spacing w:after="0"/>
        <w:ind w:left="0"/>
        <w:jc w:val="both"/>
      </w:pPr>
      <w:r>
        <w:rPr>
          <w:rFonts w:ascii="Times New Roman"/>
          <w:b w:val="false"/>
          <w:i w:val="false"/>
          <w:color w:val="000000"/>
          <w:sz w:val="28"/>
        </w:rPr>
        <w:t xml:space="preserve">
      "1. "Еуразиялық экономикалық одағында тауарларды экспорттау (импорттау) кезінде салық нысандарын қабылдау" мемлекеттік көрсетілетін қызметті (бұдан әрі – мемлекеттік көрсетілетін қызмет) "Қазақстан Республикасының мемлекеттік кірістер органдары көрсететін мемлекеттік көрсетілетін қызметтер стандарттарын бекіту туралы" Қазақстан Республикасы Қаржы министрінің 2015 жылғы 27 сәуірдегі № 284 бұйрығымен бекітілген "Еуразиялық экономикалық одағында тауарларды экспорттау (импорттау) кезінде салық нысандарын қабылдау" Мемлекеттік көрсетілетін қызмет </w:t>
      </w:r>
      <w:r>
        <w:rPr>
          <w:rFonts w:ascii="Times New Roman"/>
          <w:b w:val="false"/>
          <w:i w:val="false"/>
          <w:color w:val="000000"/>
          <w:sz w:val="28"/>
        </w:rPr>
        <w:t>стандарты</w:t>
      </w:r>
      <w:r>
        <w:rPr>
          <w:rFonts w:ascii="Times New Roman"/>
          <w:b w:val="false"/>
          <w:i w:val="false"/>
          <w:color w:val="000000"/>
          <w:sz w:val="28"/>
        </w:rPr>
        <w:t xml:space="preserve"> (бұдан әрі – Стандарт) негізінде (Нормативтік құқықтық актілердің мемлекеттік тізілімінде № 11273 тіркелген) Қазақстан Республикасы Қаржы министрлігі Мемлекеттік кірістер комитетінің аудандар, қалалар және қалалардағы аудандар бойынша, арнайы экономикалық аймақ аумағындағы аумақтық органдары (бұдан әрі – көрсетілетін қызметті беруші) көрсетеді.</w:t>
      </w:r>
    </w:p>
    <w:bookmarkEnd w:id="119"/>
    <w:p>
      <w:pPr>
        <w:spacing w:after="0"/>
        <w:ind w:left="0"/>
        <w:jc w:val="both"/>
      </w:pPr>
      <w:r>
        <w:rPr>
          <w:rFonts w:ascii="Times New Roman"/>
          <w:b w:val="false"/>
          <w:i w:val="false"/>
          <w:color w:val="000000"/>
          <w:sz w:val="28"/>
        </w:rPr>
        <w:t>
      Құжаттарды қабылдау және мемлекеттік қызмет көрсету нәтижесін беру:</w:t>
      </w:r>
    </w:p>
    <w:p>
      <w:pPr>
        <w:spacing w:after="0"/>
        <w:ind w:left="0"/>
        <w:jc w:val="both"/>
      </w:pPr>
      <w:r>
        <w:rPr>
          <w:rFonts w:ascii="Times New Roman"/>
          <w:b w:val="false"/>
          <w:i w:val="false"/>
          <w:color w:val="000000"/>
          <w:sz w:val="28"/>
        </w:rPr>
        <w:t>
      1) қызмет көрсетулер орталықтары (бұдан әрі – ҚКО) немесе "Салық төлеуші кабинеті" (бұдан әрі – СТК) веб-қосымшасы, "Салықтық есептілікті өңдеу жүйесі" ақпараттық жүйесі арқылы (бұдан әрі – СЕӨЖ) көрсетілетін қызметті беруші;</w:t>
      </w:r>
    </w:p>
    <w:p>
      <w:pPr>
        <w:spacing w:after="0"/>
        <w:ind w:left="0"/>
        <w:jc w:val="both"/>
      </w:pPr>
      <w:r>
        <w:rPr>
          <w:rFonts w:ascii="Times New Roman"/>
          <w:b w:val="false"/>
          <w:i w:val="false"/>
          <w:color w:val="000000"/>
          <w:sz w:val="28"/>
        </w:rPr>
        <w:t>
      2) "Азаматтарға арналған үкімет" мемлекеттік корпорациясы" коммерциялық емес акционерлік қоғамы (бұдан әрі – Мемлекеттік корпорация) арқылы;</w:t>
      </w:r>
    </w:p>
    <w:p>
      <w:pPr>
        <w:spacing w:after="0"/>
        <w:ind w:left="0"/>
        <w:jc w:val="both"/>
      </w:pPr>
      <w:r>
        <w:rPr>
          <w:rFonts w:ascii="Times New Roman"/>
          <w:b w:val="false"/>
          <w:i w:val="false"/>
          <w:color w:val="000000"/>
          <w:sz w:val="28"/>
        </w:rPr>
        <w:t>
      3) "электрондық үкімет" веб-порталы: www.egov.kz (бұдан әрі – портал) арқылы жүзеге асырылады.";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13-тармақ</w:t>
      </w:r>
      <w:r>
        <w:rPr>
          <w:rFonts w:ascii="Times New Roman"/>
          <w:b w:val="false"/>
          <w:i w:val="false"/>
          <w:color w:val="000000"/>
          <w:sz w:val="28"/>
        </w:rPr>
        <w:t xml:space="preserve"> мынадай редакцияда жазылсын:</w:t>
      </w:r>
    </w:p>
    <w:bookmarkStart w:name="z178" w:id="120"/>
    <w:p>
      <w:pPr>
        <w:spacing w:after="0"/>
        <w:ind w:left="0"/>
        <w:jc w:val="both"/>
      </w:pPr>
      <w:r>
        <w:rPr>
          <w:rFonts w:ascii="Times New Roman"/>
          <w:b w:val="false"/>
          <w:i w:val="false"/>
          <w:color w:val="000000"/>
          <w:sz w:val="28"/>
        </w:rPr>
        <w:t xml:space="preserve">
      "13. "Еуразиялық экономикалық одағында тауарларды экспорттау (импорттау) кезінде салық нысандарын қабылдау" мемлекеттік қызмет көрсетудің бизнес-үдерістерінің анықтамалығы осы Мемлекеттік көрсетілетін қызмет регламентінің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және </w:t>
      </w:r>
      <w:r>
        <w:rPr>
          <w:rFonts w:ascii="Times New Roman"/>
          <w:b w:val="false"/>
          <w:i w:val="false"/>
          <w:color w:val="000000"/>
          <w:sz w:val="28"/>
        </w:rPr>
        <w:t>5-қосымшаларында</w:t>
      </w:r>
      <w:r>
        <w:rPr>
          <w:rFonts w:ascii="Times New Roman"/>
          <w:b w:val="false"/>
          <w:i w:val="false"/>
          <w:color w:val="000000"/>
          <w:sz w:val="28"/>
        </w:rPr>
        <w:t xml:space="preserve"> келтірілген.";</w:t>
      </w:r>
    </w:p>
    <w:bookmarkEnd w:id="120"/>
    <w:bookmarkStart w:name="z179" w:id="121"/>
    <w:p>
      <w:pPr>
        <w:spacing w:after="0"/>
        <w:ind w:left="0"/>
        <w:jc w:val="both"/>
      </w:pPr>
      <w:r>
        <w:rPr>
          <w:rFonts w:ascii="Times New Roman"/>
          <w:b w:val="false"/>
          <w:i w:val="false"/>
          <w:color w:val="000000"/>
          <w:sz w:val="28"/>
        </w:rPr>
        <w:t xml:space="preserve">
      мемлекеттік көрсетілетін қызмет регламентіне </w:t>
      </w:r>
      <w:r>
        <w:rPr>
          <w:rFonts w:ascii="Times New Roman"/>
          <w:b w:val="false"/>
          <w:i w:val="false"/>
          <w:color w:val="000000"/>
          <w:sz w:val="28"/>
        </w:rPr>
        <w:t>1-қосымшада</w:t>
      </w:r>
      <w:r>
        <w:rPr>
          <w:rFonts w:ascii="Times New Roman"/>
          <w:b w:val="false"/>
          <w:i w:val="false"/>
          <w:color w:val="000000"/>
          <w:sz w:val="28"/>
        </w:rPr>
        <w:t>:</w:t>
      </w:r>
    </w:p>
    <w:bookmarkEnd w:id="121"/>
    <w:bookmarkStart w:name="z180" w:id="122"/>
    <w:p>
      <w:pPr>
        <w:spacing w:after="0"/>
        <w:ind w:left="0"/>
        <w:jc w:val="both"/>
      </w:pPr>
      <w:r>
        <w:rPr>
          <w:rFonts w:ascii="Times New Roman"/>
          <w:b w:val="false"/>
          <w:i w:val="false"/>
          <w:color w:val="000000"/>
          <w:sz w:val="28"/>
        </w:rPr>
        <w:t>
      жоғарғы оң жақ бұрышы мынадай редакцияда жазылсын:</w:t>
      </w:r>
    </w:p>
    <w:bookmarkEnd w:id="12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"Еуразиялық экономикалық </w:t>
            </w:r>
            <w:r>
              <w:br/>
            </w:r>
            <w:r>
              <w:rPr>
                <w:rFonts w:ascii="Times New Roman"/>
                <w:b w:val="false"/>
                <w:i w:val="false"/>
                <w:color w:val="000000"/>
                <w:sz w:val="20"/>
              </w:rPr>
              <w:t xml:space="preserve">одағында тауарларды </w:t>
            </w:r>
            <w:r>
              <w:br/>
            </w:r>
            <w:r>
              <w:rPr>
                <w:rFonts w:ascii="Times New Roman"/>
                <w:b w:val="false"/>
                <w:i w:val="false"/>
                <w:color w:val="000000"/>
                <w:sz w:val="20"/>
              </w:rPr>
              <w:t xml:space="preserve">экспорттау (импорттау) кезінде </w:t>
            </w:r>
            <w:r>
              <w:br/>
            </w:r>
            <w:r>
              <w:rPr>
                <w:rFonts w:ascii="Times New Roman"/>
                <w:b w:val="false"/>
                <w:i w:val="false"/>
                <w:color w:val="000000"/>
                <w:sz w:val="20"/>
              </w:rPr>
              <w:t xml:space="preserve">салық нысандарын қабылдау"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регламентіне 1-қосымша";</w:t>
            </w:r>
          </w:p>
        </w:tc>
      </w:tr>
    </w:tbl>
    <w:bookmarkStart w:name="z182" w:id="123"/>
    <w:p>
      <w:pPr>
        <w:spacing w:after="0"/>
        <w:ind w:left="0"/>
        <w:jc w:val="both"/>
      </w:pPr>
      <w:r>
        <w:rPr>
          <w:rFonts w:ascii="Times New Roman"/>
          <w:b w:val="false"/>
          <w:i w:val="false"/>
          <w:color w:val="000000"/>
          <w:sz w:val="28"/>
        </w:rPr>
        <w:t xml:space="preserve">
      мемлекеттік көрсетілетін қызмет регламентіне </w:t>
      </w:r>
      <w:r>
        <w:rPr>
          <w:rFonts w:ascii="Times New Roman"/>
          <w:b w:val="false"/>
          <w:i w:val="false"/>
          <w:color w:val="000000"/>
          <w:sz w:val="28"/>
        </w:rPr>
        <w:t>2-қосымшада</w:t>
      </w:r>
      <w:r>
        <w:rPr>
          <w:rFonts w:ascii="Times New Roman"/>
          <w:b w:val="false"/>
          <w:i w:val="false"/>
          <w:color w:val="000000"/>
          <w:sz w:val="28"/>
        </w:rPr>
        <w:t>:</w:t>
      </w:r>
    </w:p>
    <w:bookmarkEnd w:id="123"/>
    <w:bookmarkStart w:name="z183" w:id="124"/>
    <w:p>
      <w:pPr>
        <w:spacing w:after="0"/>
        <w:ind w:left="0"/>
        <w:jc w:val="both"/>
      </w:pPr>
      <w:r>
        <w:rPr>
          <w:rFonts w:ascii="Times New Roman"/>
          <w:b w:val="false"/>
          <w:i w:val="false"/>
          <w:color w:val="000000"/>
          <w:sz w:val="28"/>
        </w:rPr>
        <w:t>
      жоғарғы оң жақ бұрышы мынадай редакцияда жазылсын:</w:t>
      </w:r>
    </w:p>
    <w:bookmarkEnd w:id="12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"Еуразиялық экономикалық </w:t>
            </w:r>
            <w:r>
              <w:br/>
            </w:r>
            <w:r>
              <w:rPr>
                <w:rFonts w:ascii="Times New Roman"/>
                <w:b w:val="false"/>
                <w:i w:val="false"/>
                <w:color w:val="000000"/>
                <w:sz w:val="20"/>
              </w:rPr>
              <w:t xml:space="preserve">одағында тауарларды </w:t>
            </w:r>
            <w:r>
              <w:br/>
            </w:r>
            <w:r>
              <w:rPr>
                <w:rFonts w:ascii="Times New Roman"/>
                <w:b w:val="false"/>
                <w:i w:val="false"/>
                <w:color w:val="000000"/>
                <w:sz w:val="20"/>
              </w:rPr>
              <w:t xml:space="preserve">экспорттау (импорттау) кезінде </w:t>
            </w:r>
            <w:r>
              <w:br/>
            </w:r>
            <w:r>
              <w:rPr>
                <w:rFonts w:ascii="Times New Roman"/>
                <w:b w:val="false"/>
                <w:i w:val="false"/>
                <w:color w:val="000000"/>
                <w:sz w:val="20"/>
              </w:rPr>
              <w:t xml:space="preserve">салық нысандарын қабылдау"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регламентіне 2-қосымша";</w:t>
            </w:r>
          </w:p>
        </w:tc>
      </w:tr>
    </w:tbl>
    <w:bookmarkStart w:name="z185" w:id="125"/>
    <w:p>
      <w:pPr>
        <w:spacing w:after="0"/>
        <w:ind w:left="0"/>
        <w:jc w:val="both"/>
      </w:pPr>
      <w:r>
        <w:rPr>
          <w:rFonts w:ascii="Times New Roman"/>
          <w:b w:val="false"/>
          <w:i w:val="false"/>
          <w:color w:val="000000"/>
          <w:sz w:val="28"/>
        </w:rPr>
        <w:t xml:space="preserve">
      мемлекеттік көрсетілетін қызмет регламентіне </w:t>
      </w:r>
      <w:r>
        <w:rPr>
          <w:rFonts w:ascii="Times New Roman"/>
          <w:b w:val="false"/>
          <w:i w:val="false"/>
          <w:color w:val="000000"/>
          <w:sz w:val="28"/>
        </w:rPr>
        <w:t>3-қосымша</w:t>
      </w:r>
      <w:r>
        <w:rPr>
          <w:rFonts w:ascii="Times New Roman"/>
          <w:b w:val="false"/>
          <w:i w:val="false"/>
          <w:color w:val="000000"/>
          <w:sz w:val="28"/>
        </w:rPr>
        <w:t xml:space="preserve"> осы бұйрыққа </w:t>
      </w:r>
      <w:r>
        <w:rPr>
          <w:rFonts w:ascii="Times New Roman"/>
          <w:b w:val="false"/>
          <w:i w:val="false"/>
          <w:color w:val="000000"/>
          <w:sz w:val="28"/>
        </w:rPr>
        <w:t>17-қосымшаға</w:t>
      </w:r>
      <w:r>
        <w:rPr>
          <w:rFonts w:ascii="Times New Roman"/>
          <w:b w:val="false"/>
          <w:i w:val="false"/>
          <w:color w:val="000000"/>
          <w:sz w:val="28"/>
        </w:rPr>
        <w:t xml:space="preserve"> сәйкес редакцияда жазылсын;</w:t>
      </w:r>
    </w:p>
    <w:bookmarkEnd w:id="125"/>
    <w:bookmarkStart w:name="z186" w:id="126"/>
    <w:p>
      <w:pPr>
        <w:spacing w:after="0"/>
        <w:ind w:left="0"/>
        <w:jc w:val="both"/>
      </w:pPr>
      <w:r>
        <w:rPr>
          <w:rFonts w:ascii="Times New Roman"/>
          <w:b w:val="false"/>
          <w:i w:val="false"/>
          <w:color w:val="000000"/>
          <w:sz w:val="28"/>
        </w:rPr>
        <w:t xml:space="preserve">
      мемлекеттік көрсетілетін қызмет регламентіне </w:t>
      </w:r>
      <w:r>
        <w:rPr>
          <w:rFonts w:ascii="Times New Roman"/>
          <w:b w:val="false"/>
          <w:i w:val="false"/>
          <w:color w:val="000000"/>
          <w:sz w:val="28"/>
        </w:rPr>
        <w:t>4-қосымша</w:t>
      </w:r>
      <w:r>
        <w:rPr>
          <w:rFonts w:ascii="Times New Roman"/>
          <w:b w:val="false"/>
          <w:i w:val="false"/>
          <w:color w:val="000000"/>
          <w:sz w:val="28"/>
        </w:rPr>
        <w:t xml:space="preserve"> осы бұйрыққа </w:t>
      </w:r>
      <w:r>
        <w:rPr>
          <w:rFonts w:ascii="Times New Roman"/>
          <w:b w:val="false"/>
          <w:i w:val="false"/>
          <w:color w:val="000000"/>
          <w:sz w:val="28"/>
        </w:rPr>
        <w:t>18-қосымшаға</w:t>
      </w:r>
      <w:r>
        <w:rPr>
          <w:rFonts w:ascii="Times New Roman"/>
          <w:b w:val="false"/>
          <w:i w:val="false"/>
          <w:color w:val="000000"/>
          <w:sz w:val="28"/>
        </w:rPr>
        <w:t xml:space="preserve"> сәйкес редакцияда жазылсын;</w:t>
      </w:r>
    </w:p>
    <w:bookmarkEnd w:id="126"/>
    <w:bookmarkStart w:name="z187" w:id="127"/>
    <w:p>
      <w:pPr>
        <w:spacing w:after="0"/>
        <w:ind w:left="0"/>
        <w:jc w:val="both"/>
      </w:pPr>
      <w:r>
        <w:rPr>
          <w:rFonts w:ascii="Times New Roman"/>
          <w:b w:val="false"/>
          <w:i w:val="false"/>
          <w:color w:val="000000"/>
          <w:sz w:val="28"/>
        </w:rPr>
        <w:t xml:space="preserve">
      мемлекеттік көрсетілетін қызмет регламентіне </w:t>
      </w:r>
      <w:r>
        <w:rPr>
          <w:rFonts w:ascii="Times New Roman"/>
          <w:b w:val="false"/>
          <w:i w:val="false"/>
          <w:color w:val="000000"/>
          <w:sz w:val="28"/>
        </w:rPr>
        <w:t>5-қосымша</w:t>
      </w:r>
      <w:r>
        <w:rPr>
          <w:rFonts w:ascii="Times New Roman"/>
          <w:b w:val="false"/>
          <w:i w:val="false"/>
          <w:color w:val="000000"/>
          <w:sz w:val="28"/>
        </w:rPr>
        <w:t xml:space="preserve"> осы бұйрыққа </w:t>
      </w:r>
      <w:r>
        <w:rPr>
          <w:rFonts w:ascii="Times New Roman"/>
          <w:b w:val="false"/>
          <w:i w:val="false"/>
          <w:color w:val="000000"/>
          <w:sz w:val="28"/>
        </w:rPr>
        <w:t>19-қосымшаға</w:t>
      </w:r>
      <w:r>
        <w:rPr>
          <w:rFonts w:ascii="Times New Roman"/>
          <w:b w:val="false"/>
          <w:i w:val="false"/>
          <w:color w:val="000000"/>
          <w:sz w:val="28"/>
        </w:rPr>
        <w:t xml:space="preserve"> сәйкес редакцияда жазылсын;</w:t>
      </w:r>
    </w:p>
    <w:bookmarkEnd w:id="127"/>
    <w:bookmarkStart w:name="z188" w:id="128"/>
    <w:p>
      <w:pPr>
        <w:spacing w:after="0"/>
        <w:ind w:left="0"/>
        <w:jc w:val="both"/>
      </w:pPr>
      <w:r>
        <w:rPr>
          <w:rFonts w:ascii="Times New Roman"/>
          <w:b w:val="false"/>
          <w:i w:val="false"/>
          <w:color w:val="000000"/>
          <w:sz w:val="28"/>
        </w:rPr>
        <w:t xml:space="preserve">
      көрсетілген бұйрықпен бекітілген "Бақылау-касса машиналарын есепке қою және есептен шығару" мемлекеттік көрсетілетін қызмет </w:t>
      </w:r>
      <w:r>
        <w:rPr>
          <w:rFonts w:ascii="Times New Roman"/>
          <w:b w:val="false"/>
          <w:i w:val="false"/>
          <w:color w:val="000000"/>
          <w:sz w:val="28"/>
        </w:rPr>
        <w:t>регламентінде</w:t>
      </w:r>
      <w:r>
        <w:rPr>
          <w:rFonts w:ascii="Times New Roman"/>
          <w:b w:val="false"/>
          <w:i w:val="false"/>
          <w:color w:val="000000"/>
          <w:sz w:val="28"/>
        </w:rPr>
        <w:t>:</w:t>
      </w:r>
    </w:p>
    <w:bookmarkEnd w:id="12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3-тармақ</w:t>
      </w:r>
      <w:r>
        <w:rPr>
          <w:rFonts w:ascii="Times New Roman"/>
          <w:b w:val="false"/>
          <w:i w:val="false"/>
          <w:color w:val="000000"/>
          <w:sz w:val="28"/>
        </w:rPr>
        <w:t xml:space="preserve"> мынадай редакцияда жазылсын:</w:t>
      </w:r>
    </w:p>
    <w:bookmarkStart w:name="z190" w:id="129"/>
    <w:p>
      <w:pPr>
        <w:spacing w:after="0"/>
        <w:ind w:left="0"/>
        <w:jc w:val="both"/>
      </w:pPr>
      <w:r>
        <w:rPr>
          <w:rFonts w:ascii="Times New Roman"/>
          <w:b w:val="false"/>
          <w:i w:val="false"/>
          <w:color w:val="000000"/>
          <w:sz w:val="28"/>
        </w:rPr>
        <w:t>
      "3. Мемлекеттік қызмет көрсету нәтижесі:</w:t>
      </w:r>
    </w:p>
    <w:bookmarkEnd w:id="129"/>
    <w:p>
      <w:pPr>
        <w:spacing w:after="0"/>
        <w:ind w:left="0"/>
        <w:jc w:val="both"/>
      </w:pPr>
      <w:r>
        <w:rPr>
          <w:rFonts w:ascii="Times New Roman"/>
          <w:b w:val="false"/>
          <w:i w:val="false"/>
          <w:color w:val="000000"/>
          <w:sz w:val="28"/>
        </w:rPr>
        <w:t>
      1) БКМ тіркеу карточкасын беру;</w:t>
      </w:r>
    </w:p>
    <w:p>
      <w:pPr>
        <w:spacing w:after="0"/>
        <w:ind w:left="0"/>
        <w:jc w:val="both"/>
      </w:pPr>
      <w:r>
        <w:rPr>
          <w:rFonts w:ascii="Times New Roman"/>
          <w:b w:val="false"/>
          <w:i w:val="false"/>
          <w:color w:val="000000"/>
          <w:sz w:val="28"/>
        </w:rPr>
        <w:t xml:space="preserve">
      2) фискалдық жұмыс режимін орнату және БКМ фискальдық жады блогына пломбасын қою; </w:t>
      </w:r>
    </w:p>
    <w:p>
      <w:pPr>
        <w:spacing w:after="0"/>
        <w:ind w:left="0"/>
        <w:jc w:val="both"/>
      </w:pPr>
      <w:r>
        <w:rPr>
          <w:rFonts w:ascii="Times New Roman"/>
          <w:b w:val="false"/>
          <w:i w:val="false"/>
          <w:color w:val="000000"/>
          <w:sz w:val="28"/>
        </w:rPr>
        <w:t>
      3) мемлекеттік кірістер органы лауазымдық тұлғасының жеке қолымен және оларды куәландыруға көзделген мөрмен куәландырылған тауар чектері мен қолма-қол ақшаны есепке алу кітабын беру;</w:t>
      </w:r>
    </w:p>
    <w:p>
      <w:pPr>
        <w:spacing w:after="0"/>
        <w:ind w:left="0"/>
        <w:jc w:val="both"/>
      </w:pPr>
      <w:r>
        <w:rPr>
          <w:rFonts w:ascii="Times New Roman"/>
          <w:b w:val="false"/>
          <w:i w:val="false"/>
          <w:color w:val="000000"/>
          <w:sz w:val="28"/>
        </w:rPr>
        <w:t>
      4) БКМ пломбасының тұтастығын бұзуға рұқсат беру;</w:t>
      </w:r>
    </w:p>
    <w:p>
      <w:pPr>
        <w:spacing w:after="0"/>
        <w:ind w:left="0"/>
        <w:jc w:val="both"/>
      </w:pPr>
      <w:r>
        <w:rPr>
          <w:rFonts w:ascii="Times New Roman"/>
          <w:b w:val="false"/>
          <w:i w:val="false"/>
          <w:color w:val="000000"/>
          <w:sz w:val="28"/>
        </w:rPr>
        <w:t>
      5) БКМ есептен шығару.</w:t>
      </w:r>
    </w:p>
    <w:p>
      <w:pPr>
        <w:spacing w:after="0"/>
        <w:ind w:left="0"/>
        <w:jc w:val="both"/>
      </w:pPr>
      <w:r>
        <w:rPr>
          <w:rFonts w:ascii="Times New Roman"/>
          <w:b w:val="false"/>
          <w:i w:val="false"/>
          <w:color w:val="000000"/>
          <w:sz w:val="28"/>
        </w:rPr>
        <w:t>
      Мемлекеттік қызметті көрсету нәтижесін ұсыну нысаны: қағаз түрінде.";</w:t>
      </w:r>
    </w:p>
    <w:bookmarkStart w:name="z191" w:id="130"/>
    <w:p>
      <w:pPr>
        <w:spacing w:after="0"/>
        <w:ind w:left="0"/>
        <w:jc w:val="both"/>
      </w:pPr>
      <w:r>
        <w:rPr>
          <w:rFonts w:ascii="Times New Roman"/>
          <w:b w:val="false"/>
          <w:i w:val="false"/>
          <w:color w:val="000000"/>
          <w:sz w:val="28"/>
        </w:rPr>
        <w:t>
      5-тармақтың 2) тармақшасының екінші абзацы мынадай редакцияда жазылсын:</w:t>
      </w:r>
    </w:p>
    <w:bookmarkEnd w:id="130"/>
    <w:bookmarkStart w:name="z192" w:id="131"/>
    <w:p>
      <w:pPr>
        <w:spacing w:after="0"/>
        <w:ind w:left="0"/>
        <w:jc w:val="both"/>
      </w:pPr>
      <w:r>
        <w:rPr>
          <w:rFonts w:ascii="Times New Roman"/>
          <w:b w:val="false"/>
          <w:i w:val="false"/>
          <w:color w:val="000000"/>
          <w:sz w:val="28"/>
        </w:rPr>
        <w:t>
      "БКМ есепке қою, БКМ есептен шығару, БКМ тіркеу деректеріне өзгерістер енгізу, БКМ тіркеу карточкасын жоғалту (бүлдіру) немесе мәліметтер өзгерген жағдайда ауыстыру, тауар чектері мен (немесе) қолма-қол ақшаны есепке алу кітабын ауыстыру (қалпына келтіру) кезінде – 3 (үш) жұмыс күн ішінде;";</w:t>
      </w:r>
    </w:p>
    <w:bookmarkEnd w:id="131"/>
    <w:bookmarkStart w:name="z193" w:id="132"/>
    <w:p>
      <w:pPr>
        <w:spacing w:after="0"/>
        <w:ind w:left="0"/>
        <w:jc w:val="both"/>
      </w:pPr>
      <w:r>
        <w:rPr>
          <w:rFonts w:ascii="Times New Roman"/>
          <w:b w:val="false"/>
          <w:i w:val="false"/>
          <w:color w:val="000000"/>
          <w:sz w:val="28"/>
        </w:rPr>
        <w:t xml:space="preserve">
      көрсетілген бұйрықпен бекітілген "Авторлық құқық пен сабақтас құқық, тауар таңбалары, қызмет көрсету таңбалары обьектілерін және тауарларды шығарған жерлердің атауларын зияткерлік меншік обьектілерінің кедендік тізіліміне енгізу" мемлекеттік көрсетілетін қызмет </w:t>
      </w:r>
      <w:r>
        <w:rPr>
          <w:rFonts w:ascii="Times New Roman"/>
          <w:b w:val="false"/>
          <w:i w:val="false"/>
          <w:color w:val="000000"/>
          <w:sz w:val="28"/>
        </w:rPr>
        <w:t>регламентінде</w:t>
      </w:r>
      <w:r>
        <w:rPr>
          <w:rFonts w:ascii="Times New Roman"/>
          <w:b w:val="false"/>
          <w:i w:val="false"/>
          <w:color w:val="000000"/>
          <w:sz w:val="28"/>
        </w:rPr>
        <w:t>:</w:t>
      </w:r>
    </w:p>
    <w:bookmarkEnd w:id="132"/>
    <w:bookmarkStart w:name="z194" w:id="133"/>
    <w:p>
      <w:pPr>
        <w:spacing w:after="0"/>
        <w:ind w:left="0"/>
        <w:jc w:val="both"/>
      </w:pPr>
      <w:r>
        <w:rPr>
          <w:rFonts w:ascii="Times New Roman"/>
          <w:b w:val="false"/>
          <w:i w:val="false"/>
          <w:color w:val="000000"/>
          <w:sz w:val="28"/>
        </w:rPr>
        <w:t>
      мынадай мазмұндағы екінші бөліммен 4-тармақ толықтырылсын:</w:t>
      </w:r>
    </w:p>
    <w:bookmarkEnd w:id="133"/>
    <w:bookmarkStart w:name="z195" w:id="134"/>
    <w:p>
      <w:pPr>
        <w:spacing w:after="0"/>
        <w:ind w:left="0"/>
        <w:jc w:val="both"/>
      </w:pPr>
      <w:r>
        <w:rPr>
          <w:rFonts w:ascii="Times New Roman"/>
          <w:b w:val="false"/>
          <w:i w:val="false"/>
          <w:color w:val="000000"/>
          <w:sz w:val="28"/>
        </w:rPr>
        <w:t>
      "Мемлекеттік көрсетілетін қызмет Стандартының 4-тармағында көрсетілген мерзімдерде көрсетіледі.";</w:t>
      </w:r>
    </w:p>
    <w:bookmarkEnd w:id="13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5-тармақ</w:t>
      </w:r>
      <w:r>
        <w:rPr>
          <w:rFonts w:ascii="Times New Roman"/>
          <w:b w:val="false"/>
          <w:i w:val="false"/>
          <w:color w:val="000000"/>
          <w:sz w:val="28"/>
        </w:rPr>
        <w:t xml:space="preserve"> мынадай редакцияда жазылсын:</w:t>
      </w:r>
    </w:p>
    <w:bookmarkStart w:name="z197" w:id="135"/>
    <w:p>
      <w:pPr>
        <w:spacing w:after="0"/>
        <w:ind w:left="0"/>
        <w:jc w:val="both"/>
      </w:pPr>
      <w:r>
        <w:rPr>
          <w:rFonts w:ascii="Times New Roman"/>
          <w:b w:val="false"/>
          <w:i w:val="false"/>
          <w:color w:val="000000"/>
          <w:sz w:val="28"/>
        </w:rPr>
        <w:t>
      "5. Мемлекеттік қызмет көрсету процесінің құрамына кіретін рәсімдер (іс-әрекеттер), оларды орындау ұзақтығы:</w:t>
      </w:r>
    </w:p>
    <w:bookmarkEnd w:id="135"/>
    <w:p>
      <w:pPr>
        <w:spacing w:after="0"/>
        <w:ind w:left="0"/>
        <w:jc w:val="both"/>
      </w:pPr>
      <w:r>
        <w:rPr>
          <w:rFonts w:ascii="Times New Roman"/>
          <w:b w:val="false"/>
          <w:i w:val="false"/>
          <w:color w:val="000000"/>
          <w:sz w:val="28"/>
        </w:rPr>
        <w:t>
      1) құжаттарды қабылдау – 10 (он) минут:</w:t>
      </w:r>
    </w:p>
    <w:p>
      <w:pPr>
        <w:spacing w:after="0"/>
        <w:ind w:left="0"/>
        <w:jc w:val="both"/>
      </w:pPr>
      <w:r>
        <w:rPr>
          <w:rFonts w:ascii="Times New Roman"/>
          <w:b w:val="false"/>
          <w:i w:val="false"/>
          <w:color w:val="000000"/>
          <w:sz w:val="28"/>
        </w:rPr>
        <w:t>
      көрсетілетін қызметті беруші кеңсесінің қызметшісі көрсетілетін қызметті алушының көзінше өтінішті және оған қоса берілетін құжаттарды қабылдап алады және өтініштің көшірмесіне құжаттар топтамасын қабылдап алған күні мен уақытын көрсете отырып көрсетілетін қызметті берушінің кеңсесінде тіркелгені туралы белгі қояды.</w:t>
      </w:r>
    </w:p>
    <w:p>
      <w:pPr>
        <w:spacing w:after="0"/>
        <w:ind w:left="0"/>
        <w:jc w:val="both"/>
      </w:pPr>
      <w:r>
        <w:rPr>
          <w:rFonts w:ascii="Times New Roman"/>
          <w:b w:val="false"/>
          <w:i w:val="false"/>
          <w:color w:val="000000"/>
          <w:sz w:val="28"/>
        </w:rPr>
        <w:t>
      2) өтінішті көрсетілетін қызметті берушінің кеңсесі қызметшісі көрсетілетін қызметті алушыдан келіп түскен сәттен бастап 4 (төрт) сағаттың ішінде тіркеуі;</w:t>
      </w:r>
    </w:p>
    <w:p>
      <w:pPr>
        <w:spacing w:after="0"/>
        <w:ind w:left="0"/>
        <w:jc w:val="both"/>
      </w:pPr>
      <w:r>
        <w:rPr>
          <w:rFonts w:ascii="Times New Roman"/>
          <w:b w:val="false"/>
          <w:i w:val="false"/>
          <w:color w:val="000000"/>
          <w:sz w:val="28"/>
        </w:rPr>
        <w:t>
      3) өтінішті көрсетілетін қызметті беруші басшысының өтінішті тіркеген күннен бастап күнтізбелік 1 (бір) жұмыс күннің ішінде қарауы;</w:t>
      </w:r>
    </w:p>
    <w:p>
      <w:pPr>
        <w:spacing w:after="0"/>
        <w:ind w:left="0"/>
        <w:jc w:val="both"/>
      </w:pPr>
      <w:r>
        <w:rPr>
          <w:rFonts w:ascii="Times New Roman"/>
          <w:b w:val="false"/>
          <w:i w:val="false"/>
          <w:color w:val="000000"/>
          <w:sz w:val="28"/>
        </w:rPr>
        <w:t>
      4) өтінішті көрсетілетін қызметті берушінің мемлекеттік қызмет көрсетуге жауапты құрылымдық бөлімшесінің (бұдан әрі – көрсетілетін қызметті берушінің құрылымдық бөлімшесі) басшысының өтінішті алған күннен бастап күнтізбелік 1 (бір) жұмыс күннің ішінде қарауы;</w:t>
      </w:r>
    </w:p>
    <w:p>
      <w:pPr>
        <w:spacing w:after="0"/>
        <w:ind w:left="0"/>
        <w:jc w:val="both"/>
      </w:pPr>
      <w:r>
        <w:rPr>
          <w:rFonts w:ascii="Times New Roman"/>
          <w:b w:val="false"/>
          <w:i w:val="false"/>
          <w:color w:val="000000"/>
          <w:sz w:val="28"/>
        </w:rPr>
        <w:t>
      5) көрсетілетін қызметті берушінің құрылымдық бөлімшесінің қызметкері өтінішті алған күннен бастап 14 (он төрт) жұмыс күннің ішінде оны қарауды жүзеге асырады. Жеткілікті негіздеме болған жағдайда, өтінішті қараудың жалпы мерзімі, бірақ 20 (жиырма) жұмыс күнінен аспайтын мерзімге ұзартылады;</w:t>
      </w:r>
    </w:p>
    <w:p>
      <w:pPr>
        <w:spacing w:after="0"/>
        <w:ind w:left="0"/>
        <w:jc w:val="both"/>
      </w:pPr>
      <w:r>
        <w:rPr>
          <w:rFonts w:ascii="Times New Roman"/>
          <w:b w:val="false"/>
          <w:i w:val="false"/>
          <w:color w:val="000000"/>
          <w:sz w:val="28"/>
        </w:rPr>
        <w:t>
      6) бұйрықтың жобасын көрсетілетін қызметті берушінің заң бөлімшесі басшысының оны алған күннен бастап күнтізбелік 1 (бір) жұмыс күннің ішінде қарауы;</w:t>
      </w:r>
    </w:p>
    <w:p>
      <w:pPr>
        <w:spacing w:after="0"/>
        <w:ind w:left="0"/>
        <w:jc w:val="both"/>
      </w:pPr>
      <w:r>
        <w:rPr>
          <w:rFonts w:ascii="Times New Roman"/>
          <w:b w:val="false"/>
          <w:i w:val="false"/>
          <w:color w:val="000000"/>
          <w:sz w:val="28"/>
        </w:rPr>
        <w:t>
      7) бұйрықтың жобасын көрсетілетін қызметті берушінің заң бөлімшесі қызметшісі өтінішті алған күннен бастап күнтізбелік 2 (екі) жұмыс күннің ішінде қарауы;</w:t>
      </w:r>
    </w:p>
    <w:p>
      <w:pPr>
        <w:spacing w:after="0"/>
        <w:ind w:left="0"/>
        <w:jc w:val="both"/>
      </w:pPr>
      <w:r>
        <w:rPr>
          <w:rFonts w:ascii="Times New Roman"/>
          <w:b w:val="false"/>
          <w:i w:val="false"/>
          <w:color w:val="000000"/>
          <w:sz w:val="28"/>
        </w:rPr>
        <w:t>
      8) көрсетілетін қызметті берушінің басшысының мемлекеттік қызмет көрсету нәтижесіне оны алған күннен бастап күнтізбелік 1 (бір) жұмыс күннің ішінде қол қоюы;</w:t>
      </w:r>
    </w:p>
    <w:p>
      <w:pPr>
        <w:spacing w:after="0"/>
        <w:ind w:left="0"/>
        <w:jc w:val="both"/>
      </w:pPr>
      <w:r>
        <w:rPr>
          <w:rFonts w:ascii="Times New Roman"/>
          <w:b w:val="false"/>
          <w:i w:val="false"/>
          <w:color w:val="000000"/>
          <w:sz w:val="28"/>
        </w:rPr>
        <w:t>
      9) көрсетілетін қызметті берушінің басшысы оған қол қойған сәттен бастап 4 (төрт) сағаттың ішінде көрсетілетін қызметті берушінің кеңсесі қызметшісі мемлекеттік қызмет көрсету нәтижесін тіркеуі және оны көрсетілетін қызметті алушыға беруі.";</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8-тармақ</w:t>
      </w:r>
      <w:r>
        <w:rPr>
          <w:rFonts w:ascii="Times New Roman"/>
          <w:b w:val="false"/>
          <w:i w:val="false"/>
          <w:color w:val="000000"/>
          <w:sz w:val="28"/>
        </w:rPr>
        <w:t xml:space="preserve"> мынадай редакцияда жазылсын:</w:t>
      </w:r>
    </w:p>
    <w:bookmarkStart w:name="z199" w:id="136"/>
    <w:p>
      <w:pPr>
        <w:spacing w:after="0"/>
        <w:ind w:left="0"/>
        <w:jc w:val="both"/>
      </w:pPr>
      <w:r>
        <w:rPr>
          <w:rFonts w:ascii="Times New Roman"/>
          <w:b w:val="false"/>
          <w:i w:val="false"/>
          <w:color w:val="000000"/>
          <w:sz w:val="28"/>
        </w:rPr>
        <w:t>
      "8. Көрсетілетін қызметті берушінің құрылымдық бөлімшелері (қызметкерлері) арасындағы рәсімдер (іс-әрекеттер) реттілігін сипаттау:</w:t>
      </w:r>
    </w:p>
    <w:bookmarkEnd w:id="136"/>
    <w:p>
      <w:pPr>
        <w:spacing w:after="0"/>
        <w:ind w:left="0"/>
        <w:jc w:val="both"/>
      </w:pPr>
      <w:r>
        <w:rPr>
          <w:rFonts w:ascii="Times New Roman"/>
          <w:b w:val="false"/>
          <w:i w:val="false"/>
          <w:color w:val="000000"/>
          <w:sz w:val="28"/>
        </w:rPr>
        <w:t>
      1) көрсетілетін қызметті беруші кеңсесінің қызметкері көрсетілетін қызметті алушыдан өтініш келіп түскен сәттен бастап 4 (төрт) сағаттың ішінде оны тіркеуден өткізеді және көрсетілетін қызметті берушінің басшысына қарауға береді, бұл ретте, өтініштің оң жақ төменгі бұрышына түскен күні мен кіріс нөмірін көрсете отырып тіркеу мөртаңбасы қойылады;</w:t>
      </w:r>
    </w:p>
    <w:p>
      <w:pPr>
        <w:spacing w:after="0"/>
        <w:ind w:left="0"/>
        <w:jc w:val="both"/>
      </w:pPr>
      <w:r>
        <w:rPr>
          <w:rFonts w:ascii="Times New Roman"/>
          <w:b w:val="false"/>
          <w:i w:val="false"/>
          <w:color w:val="000000"/>
          <w:sz w:val="28"/>
        </w:rPr>
        <w:t>
      2) көрсетілетін қызметті берушінің басшысы өтінішті тіркеген күннен бастап күнтізбелік 1 (бір) жұмыс күннің ішінде оны қарайды және құрылымдық бөлімшенің басшысына нұсқаумен жібереді;</w:t>
      </w:r>
    </w:p>
    <w:p>
      <w:pPr>
        <w:spacing w:after="0"/>
        <w:ind w:left="0"/>
        <w:jc w:val="both"/>
      </w:pPr>
      <w:r>
        <w:rPr>
          <w:rFonts w:ascii="Times New Roman"/>
          <w:b w:val="false"/>
          <w:i w:val="false"/>
          <w:color w:val="000000"/>
          <w:sz w:val="28"/>
        </w:rPr>
        <w:t>
      3) көрсетілетін қызметті берушінің құрылымдық бөлімшесінің басшысы өтінішті алған күннен бастап күнтізбелік 1 (бір) жұмыс күннің ішінде оны қарастырады және құрылымдық бөлімшенің бас қызметкеріна нұсқаумен жібереді;</w:t>
      </w:r>
    </w:p>
    <w:p>
      <w:pPr>
        <w:spacing w:after="0"/>
        <w:ind w:left="0"/>
        <w:jc w:val="both"/>
      </w:pPr>
      <w:r>
        <w:rPr>
          <w:rFonts w:ascii="Times New Roman"/>
          <w:b w:val="false"/>
          <w:i w:val="false"/>
          <w:color w:val="000000"/>
          <w:sz w:val="28"/>
        </w:rPr>
        <w:t>
      4) көрсетілетін қызметті берушінің құрылымдық бөлімшесінің қызметшісі өтінішті алған күннен бастап күнтізбелік 14 (он төрт) жұмыс күннің ішінде оны қарауды жүзеге асырады және мынадай әрекеттерді орындайды:</w:t>
      </w:r>
    </w:p>
    <w:p>
      <w:pPr>
        <w:spacing w:after="0"/>
        <w:ind w:left="0"/>
        <w:jc w:val="both"/>
      </w:pPr>
      <w:r>
        <w:rPr>
          <w:rFonts w:ascii="Times New Roman"/>
          <w:b w:val="false"/>
          <w:i w:val="false"/>
          <w:color w:val="000000"/>
          <w:sz w:val="28"/>
        </w:rPr>
        <w:t>
      көрсетілетін қызметті алушы Стандарттың 9-тармағында көрсетілген толық емес және дұрыс емес ұсынған не зияткерлік меншік құқығын бұза отырып тауарлардың ерекше белгілерінің сипаттамасын ұсынбаған жағдайда мемлекеттік қызметті көрсетуден бас тарту туралы дәлелді жауапты ресімдейді және көрсетілетін қызметті берушінің басшысына қол қоюға жолдайды;</w:t>
      </w:r>
    </w:p>
    <w:p>
      <w:pPr>
        <w:spacing w:after="0"/>
        <w:ind w:left="0"/>
        <w:jc w:val="both"/>
      </w:pPr>
      <w:r>
        <w:rPr>
          <w:rFonts w:ascii="Times New Roman"/>
          <w:b w:val="false"/>
          <w:i w:val="false"/>
          <w:color w:val="000000"/>
          <w:sz w:val="28"/>
        </w:rPr>
        <w:t>
      ұсынылған құжаттар Стандарттың 9-тармағына сәйкес келген жағдайда бұйрықтың жобасын дайындайды және оны көрсетілетін қызметті берушінің заң бөлімшесіне келісуге жолдайды.</w:t>
      </w:r>
    </w:p>
    <w:p>
      <w:pPr>
        <w:spacing w:after="0"/>
        <w:ind w:left="0"/>
        <w:jc w:val="both"/>
      </w:pPr>
      <w:r>
        <w:rPr>
          <w:rFonts w:ascii="Times New Roman"/>
          <w:b w:val="false"/>
          <w:i w:val="false"/>
          <w:color w:val="000000"/>
          <w:sz w:val="28"/>
        </w:rPr>
        <w:t>
      Жеткілікті негіздер болған кезде көрсетілетін қызметті беруші көрсетілетін қызметті алушы ұсынған құжаттар мен мәліметтердің дұрыстығын тексеру мақсатында үшінші тұлғалардан және (немесе) Қазақстан Республикасының тиісті мемлекеттік органдарынан көрсетілетін қызметті алушы ұсынған құжаттар мен мәліметтерді растайтын құжаттарды сұратады, бұл ретте өтінішті қараудың жалпы мерзімі ұзартылады, бірақ жиырма жұмыс күнінен аспайтын мерзімге ұзартылады;</w:t>
      </w:r>
    </w:p>
    <w:p>
      <w:pPr>
        <w:spacing w:after="0"/>
        <w:ind w:left="0"/>
        <w:jc w:val="both"/>
      </w:pPr>
      <w:r>
        <w:rPr>
          <w:rFonts w:ascii="Times New Roman"/>
          <w:b w:val="false"/>
          <w:i w:val="false"/>
          <w:color w:val="000000"/>
          <w:sz w:val="28"/>
        </w:rPr>
        <w:t>
      5) көрсетілетін қызметті берушінің заң бөлімшесінің басшысы бұйрықтың жобасын 4 (төрт) сағат ішінде қарастырады және заң бөлімшесінің сарапшысына нұсқаумен жібереді, заң бөлімшесінің қызметкері бұйрықтың жобасын алған күннен бастап 1 (бір) жұмыс күннің ішінде қарастырады және келіседі;</w:t>
      </w:r>
    </w:p>
    <w:p>
      <w:pPr>
        <w:spacing w:after="0"/>
        <w:ind w:left="0"/>
        <w:jc w:val="both"/>
      </w:pPr>
      <w:r>
        <w:rPr>
          <w:rFonts w:ascii="Times New Roman"/>
          <w:b w:val="false"/>
          <w:i w:val="false"/>
          <w:color w:val="000000"/>
          <w:sz w:val="28"/>
        </w:rPr>
        <w:t>
      6) көрсетілетін қызметті берушінің басшысы алған күннен бастап күнтізбелік 1 (бір) жұмыс күннің ішінде мемлекеттік қызметті көрсету нәтижесіне қол қояды;</w:t>
      </w:r>
    </w:p>
    <w:p>
      <w:pPr>
        <w:spacing w:after="0"/>
        <w:ind w:left="0"/>
        <w:jc w:val="both"/>
      </w:pPr>
      <w:r>
        <w:rPr>
          <w:rFonts w:ascii="Times New Roman"/>
          <w:b w:val="false"/>
          <w:i w:val="false"/>
          <w:color w:val="000000"/>
          <w:sz w:val="28"/>
        </w:rPr>
        <w:t>
      7) көрсетілетін қызметті беруші кеңсесінің қызметкері көрсетілетін қызметті берушінің басшысы оған қол қойғаннан кейін 4 (төрт) сағаттың ішінде мемлекеттік қызметті көрсету нәтижесін тіркейді және көрсетілетін қызметті алушыға береді.</w:t>
      </w:r>
    </w:p>
    <w:bookmarkStart w:name="z200" w:id="137"/>
    <w:p>
      <w:pPr>
        <w:spacing w:after="0"/>
        <w:ind w:left="0"/>
        <w:jc w:val="both"/>
      </w:pPr>
      <w:r>
        <w:rPr>
          <w:rFonts w:ascii="Times New Roman"/>
          <w:b w:val="false"/>
          <w:i w:val="false"/>
          <w:color w:val="000000"/>
          <w:sz w:val="28"/>
        </w:rPr>
        <w:t xml:space="preserve">
      көрсетілген мемлекеттік көрсетілетін қызмет регламентіне </w:t>
      </w:r>
      <w:r>
        <w:rPr>
          <w:rFonts w:ascii="Times New Roman"/>
          <w:b w:val="false"/>
          <w:i w:val="false"/>
          <w:color w:val="000000"/>
          <w:sz w:val="28"/>
        </w:rPr>
        <w:t>қосымша</w:t>
      </w:r>
      <w:r>
        <w:rPr>
          <w:rFonts w:ascii="Times New Roman"/>
          <w:b w:val="false"/>
          <w:i w:val="false"/>
          <w:color w:val="000000"/>
          <w:sz w:val="28"/>
        </w:rPr>
        <w:t xml:space="preserve"> осы бұйрыққа </w:t>
      </w:r>
      <w:r>
        <w:rPr>
          <w:rFonts w:ascii="Times New Roman"/>
          <w:b w:val="false"/>
          <w:i w:val="false"/>
          <w:color w:val="000000"/>
          <w:sz w:val="28"/>
        </w:rPr>
        <w:t>20-қосымшаға</w:t>
      </w:r>
      <w:r>
        <w:rPr>
          <w:rFonts w:ascii="Times New Roman"/>
          <w:b w:val="false"/>
          <w:i w:val="false"/>
          <w:color w:val="000000"/>
          <w:sz w:val="28"/>
        </w:rPr>
        <w:t xml:space="preserve"> сәйкес редакцияда жазылсын;</w:t>
      </w:r>
    </w:p>
    <w:bookmarkEnd w:id="137"/>
    <w:bookmarkStart w:name="z201" w:id="138"/>
    <w:p>
      <w:pPr>
        <w:spacing w:after="0"/>
        <w:ind w:left="0"/>
        <w:jc w:val="both"/>
      </w:pPr>
      <w:r>
        <w:rPr>
          <w:rFonts w:ascii="Times New Roman"/>
          <w:b w:val="false"/>
          <w:i w:val="false"/>
          <w:color w:val="000000"/>
          <w:sz w:val="28"/>
        </w:rPr>
        <w:t xml:space="preserve">
      көрсетілген бұйрықпен бекітілген "Уәкілетті экономикалық оператор мәртебесін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бұйрыққа </w:t>
      </w:r>
      <w:r>
        <w:rPr>
          <w:rFonts w:ascii="Times New Roman"/>
          <w:b w:val="false"/>
          <w:i w:val="false"/>
          <w:color w:val="000000"/>
          <w:sz w:val="28"/>
        </w:rPr>
        <w:t>21-қосымшаға</w:t>
      </w:r>
      <w:r>
        <w:rPr>
          <w:rFonts w:ascii="Times New Roman"/>
          <w:b w:val="false"/>
          <w:i w:val="false"/>
          <w:color w:val="000000"/>
          <w:sz w:val="28"/>
        </w:rPr>
        <w:t xml:space="preserve"> сәйкес редакцияда жазылсын;</w:t>
      </w:r>
    </w:p>
    <w:bookmarkEnd w:id="138"/>
    <w:bookmarkStart w:name="z202" w:id="139"/>
    <w:p>
      <w:pPr>
        <w:spacing w:after="0"/>
        <w:ind w:left="0"/>
        <w:jc w:val="both"/>
      </w:pPr>
      <w:r>
        <w:rPr>
          <w:rFonts w:ascii="Times New Roman"/>
          <w:b w:val="false"/>
          <w:i w:val="false"/>
          <w:color w:val="000000"/>
          <w:sz w:val="28"/>
        </w:rPr>
        <w:t xml:space="preserve">
      көрсетілген бұйрықпен бекітілген "Кеден өкілдерінің тізіліміне енгізу" мемлекеттік көрсетілетін қызмет </w:t>
      </w:r>
      <w:r>
        <w:rPr>
          <w:rFonts w:ascii="Times New Roman"/>
          <w:b w:val="false"/>
          <w:i w:val="false"/>
          <w:color w:val="000000"/>
          <w:sz w:val="28"/>
        </w:rPr>
        <w:t>регламентінде</w:t>
      </w:r>
      <w:r>
        <w:rPr>
          <w:rFonts w:ascii="Times New Roman"/>
          <w:b w:val="false"/>
          <w:i w:val="false"/>
          <w:color w:val="000000"/>
          <w:sz w:val="28"/>
        </w:rPr>
        <w:t>:</w:t>
      </w:r>
    </w:p>
    <w:bookmarkEnd w:id="139"/>
    <w:bookmarkStart w:name="z203" w:id="140"/>
    <w:p>
      <w:pPr>
        <w:spacing w:after="0"/>
        <w:ind w:left="0"/>
        <w:jc w:val="both"/>
      </w:pPr>
      <w:r>
        <w:rPr>
          <w:rFonts w:ascii="Times New Roman"/>
          <w:b w:val="false"/>
          <w:i w:val="false"/>
          <w:color w:val="000000"/>
          <w:sz w:val="28"/>
        </w:rPr>
        <w:t xml:space="preserve">
      мынадай мазмұндағы екінші бөліммен </w:t>
      </w:r>
      <w:r>
        <w:rPr>
          <w:rFonts w:ascii="Times New Roman"/>
          <w:b w:val="false"/>
          <w:i w:val="false"/>
          <w:color w:val="000000"/>
          <w:sz w:val="28"/>
        </w:rPr>
        <w:t>4-тармақ</w:t>
      </w:r>
      <w:r>
        <w:rPr>
          <w:rFonts w:ascii="Times New Roman"/>
          <w:b w:val="false"/>
          <w:i w:val="false"/>
          <w:color w:val="000000"/>
          <w:sz w:val="28"/>
        </w:rPr>
        <w:t xml:space="preserve"> толықтырылсын:</w:t>
      </w:r>
    </w:p>
    <w:bookmarkEnd w:id="140"/>
    <w:bookmarkStart w:name="z204" w:id="141"/>
    <w:p>
      <w:pPr>
        <w:spacing w:after="0"/>
        <w:ind w:left="0"/>
        <w:jc w:val="both"/>
      </w:pPr>
      <w:r>
        <w:rPr>
          <w:rFonts w:ascii="Times New Roman"/>
          <w:b w:val="false"/>
          <w:i w:val="false"/>
          <w:color w:val="000000"/>
          <w:sz w:val="28"/>
        </w:rPr>
        <w:t>
      "Мемлекеттік көрсетілетін қызмет Стандартының 4-тармағында көрсетілген мерзімдерде көрсетіледі.";</w:t>
      </w:r>
    </w:p>
    <w:bookmarkEnd w:id="14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5-тармақ</w:t>
      </w:r>
      <w:r>
        <w:rPr>
          <w:rFonts w:ascii="Times New Roman"/>
          <w:b w:val="false"/>
          <w:i w:val="false"/>
          <w:color w:val="000000"/>
          <w:sz w:val="28"/>
        </w:rPr>
        <w:t xml:space="preserve"> мынадай редакцияда жазылсын:</w:t>
      </w:r>
    </w:p>
    <w:bookmarkStart w:name="z206" w:id="142"/>
    <w:p>
      <w:pPr>
        <w:spacing w:after="0"/>
        <w:ind w:left="0"/>
        <w:jc w:val="both"/>
      </w:pPr>
      <w:r>
        <w:rPr>
          <w:rFonts w:ascii="Times New Roman"/>
          <w:b w:val="false"/>
          <w:i w:val="false"/>
          <w:color w:val="000000"/>
          <w:sz w:val="28"/>
        </w:rPr>
        <w:t>
      "5. Мемлекеттік қызмет көрсету процесінің рәсімдері (іс-әрекеттері):</w:t>
      </w:r>
    </w:p>
    <w:bookmarkEnd w:id="142"/>
    <w:p>
      <w:pPr>
        <w:spacing w:after="0"/>
        <w:ind w:left="0"/>
        <w:jc w:val="both"/>
      </w:pPr>
      <w:r>
        <w:rPr>
          <w:rFonts w:ascii="Times New Roman"/>
          <w:b w:val="false"/>
          <w:i w:val="false"/>
          <w:color w:val="000000"/>
          <w:sz w:val="28"/>
        </w:rPr>
        <w:t>
      1) құжаттарды қабылдау - 10 (он) минут:</w:t>
      </w:r>
    </w:p>
    <w:p>
      <w:pPr>
        <w:spacing w:after="0"/>
        <w:ind w:left="0"/>
        <w:jc w:val="both"/>
      </w:pPr>
      <w:r>
        <w:rPr>
          <w:rFonts w:ascii="Times New Roman"/>
          <w:b w:val="false"/>
          <w:i w:val="false"/>
          <w:color w:val="000000"/>
          <w:sz w:val="28"/>
        </w:rPr>
        <w:t>
      көрсетілетін қызметті берушінің кеңсе қызметкері көрсетілетін қызметті алушының қатысуымен өтінішті және оған қоса берілетін құжаттарды қабылдап алады және өтініштің көшірмесіне құжаттар топтамасын қабылдап алған күні мен уақытын көрсете отырып көрсетілетін қызметті берушінің кеңсесінде тіркелгені туралы белгі қоюы;</w:t>
      </w:r>
    </w:p>
    <w:p>
      <w:pPr>
        <w:spacing w:after="0"/>
        <w:ind w:left="0"/>
        <w:jc w:val="both"/>
      </w:pPr>
      <w:r>
        <w:rPr>
          <w:rFonts w:ascii="Times New Roman"/>
          <w:b w:val="false"/>
          <w:i w:val="false"/>
          <w:color w:val="000000"/>
          <w:sz w:val="28"/>
        </w:rPr>
        <w:t>
      2) көрсетілетін қызметті берушінің кеңсе қызметкері көрсетілетін қызметті алушыдан өтініш келіп түскен сәттен бастап 30 (отыз) минуттың ішінде тіркеуі;</w:t>
      </w:r>
    </w:p>
    <w:p>
      <w:pPr>
        <w:spacing w:after="0"/>
        <w:ind w:left="0"/>
        <w:jc w:val="both"/>
      </w:pPr>
      <w:r>
        <w:rPr>
          <w:rFonts w:ascii="Times New Roman"/>
          <w:b w:val="false"/>
          <w:i w:val="false"/>
          <w:color w:val="000000"/>
          <w:sz w:val="28"/>
        </w:rPr>
        <w:t>
      3) көрсетілетін қызметті беруші басшысының өтінішті тіркеген күннен бастап 1 (бір) жұмыс күннің ішінде қарауы;</w:t>
      </w:r>
    </w:p>
    <w:p>
      <w:pPr>
        <w:spacing w:after="0"/>
        <w:ind w:left="0"/>
        <w:jc w:val="both"/>
      </w:pPr>
      <w:r>
        <w:rPr>
          <w:rFonts w:ascii="Times New Roman"/>
          <w:b w:val="false"/>
          <w:i w:val="false"/>
          <w:color w:val="000000"/>
          <w:sz w:val="28"/>
        </w:rPr>
        <w:t>
      4) көрсетілетін қызметті берушінің мемлекеттік қызмет көрсетуге жауапты құрылымдық бөлімшесінің (бұдан әрі – көрсетілетін қызметті берушінің құрылымдық бөлімшесі) басшысы өтінішті алған күннен бастап 1 (бір) жұмыс күннің ішінде қарауы;</w:t>
      </w:r>
    </w:p>
    <w:p>
      <w:pPr>
        <w:spacing w:after="0"/>
        <w:ind w:left="0"/>
        <w:jc w:val="both"/>
      </w:pPr>
      <w:r>
        <w:rPr>
          <w:rFonts w:ascii="Times New Roman"/>
          <w:b w:val="false"/>
          <w:i w:val="false"/>
          <w:color w:val="000000"/>
          <w:sz w:val="28"/>
        </w:rPr>
        <w:t>
      5) көрсетілетін қызметті берушінің құрылымдық бөлімшесі қызметкерінің өтінішті алған күннен бастап 6 (алты) жұмыс күннің ішінде қарауы және мемлекеттік қызметті көрсету нәтижесін ресімдеуі;</w:t>
      </w:r>
    </w:p>
    <w:p>
      <w:pPr>
        <w:spacing w:after="0"/>
        <w:ind w:left="0"/>
        <w:jc w:val="both"/>
      </w:pPr>
      <w:r>
        <w:rPr>
          <w:rFonts w:ascii="Times New Roman"/>
          <w:b w:val="false"/>
          <w:i w:val="false"/>
          <w:color w:val="000000"/>
          <w:sz w:val="28"/>
        </w:rPr>
        <w:t>
      6) көрсетілетін қызметті берушінің заң бөлімшесі басшысының бұйрықтың жобасын алған күннен бастап 1 (бір) жұмыс күннің ішінде қарауы;</w:t>
      </w:r>
    </w:p>
    <w:p>
      <w:pPr>
        <w:spacing w:after="0"/>
        <w:ind w:left="0"/>
        <w:jc w:val="both"/>
      </w:pPr>
      <w:r>
        <w:rPr>
          <w:rFonts w:ascii="Times New Roman"/>
          <w:b w:val="false"/>
          <w:i w:val="false"/>
          <w:color w:val="000000"/>
          <w:sz w:val="28"/>
        </w:rPr>
        <w:t>
      7) көрсетілетін қызметті берушінің басшысы мемлекеттік қызметті көрсету нәтижесін, оны алған күннен бастап 1 (бір) жұмыс күннің ішінде қол қоюы;";</w:t>
      </w:r>
    </w:p>
    <w:bookmarkStart w:name="z207" w:id="143"/>
    <w:p>
      <w:pPr>
        <w:spacing w:after="0"/>
        <w:ind w:left="0"/>
        <w:jc w:val="both"/>
      </w:pPr>
      <w:r>
        <w:rPr>
          <w:rFonts w:ascii="Times New Roman"/>
          <w:b w:val="false"/>
          <w:i w:val="false"/>
          <w:color w:val="000000"/>
          <w:sz w:val="28"/>
        </w:rPr>
        <w:t>
      8-тармақ мынадай редакцияда жазылсын:</w:t>
      </w:r>
    </w:p>
    <w:bookmarkEnd w:id="143"/>
    <w:bookmarkStart w:name="z208" w:id="144"/>
    <w:p>
      <w:pPr>
        <w:spacing w:after="0"/>
        <w:ind w:left="0"/>
        <w:jc w:val="both"/>
      </w:pPr>
      <w:r>
        <w:rPr>
          <w:rFonts w:ascii="Times New Roman"/>
          <w:b w:val="false"/>
          <w:i w:val="false"/>
          <w:color w:val="000000"/>
          <w:sz w:val="28"/>
        </w:rPr>
        <w:t>
      "8. Көрсетілетін қызметті берушінің құрылымдық бөлімшелері (қызметкерлері) арасындағы рәсімдер (іс-әрекеттер) реттілігін сипаттау:</w:t>
      </w:r>
    </w:p>
    <w:bookmarkEnd w:id="144"/>
    <w:p>
      <w:pPr>
        <w:spacing w:after="0"/>
        <w:ind w:left="0"/>
        <w:jc w:val="both"/>
      </w:pPr>
      <w:r>
        <w:rPr>
          <w:rFonts w:ascii="Times New Roman"/>
          <w:b w:val="false"/>
          <w:i w:val="false"/>
          <w:color w:val="000000"/>
          <w:sz w:val="28"/>
        </w:rPr>
        <w:t>
      1) көрсетілетін қызметті берушінің кеңсе қызметкері көрсетілетін қызметті алушыдан өтініш келіп түскен сәттен бастап 30 (отыз) минут ішінде оны тіркеуден өткізеді және көрсетілетін қызметті берушінің басшысына қарауға береді, бұл ретте, өтініштің оң жақ төменгі бұрышына түскен күні мен кіріс нөмірін көрсете отырып тіркеу мөртаңбасы қойылады;</w:t>
      </w:r>
    </w:p>
    <w:p>
      <w:pPr>
        <w:spacing w:after="0"/>
        <w:ind w:left="0"/>
        <w:jc w:val="both"/>
      </w:pPr>
      <w:r>
        <w:rPr>
          <w:rFonts w:ascii="Times New Roman"/>
          <w:b w:val="false"/>
          <w:i w:val="false"/>
          <w:color w:val="000000"/>
          <w:sz w:val="28"/>
        </w:rPr>
        <w:t>
      2) көрсетілетін қызметті берушінің басшысы өтінішті тіркеген күннен бастап 1 (бір) жұмыс күннің ішінде оны қарайды және көрсетілетін қызметті берушінің құрылымдық бөлімшесінің басшысына нұсқаумен жібереді;</w:t>
      </w:r>
    </w:p>
    <w:p>
      <w:pPr>
        <w:spacing w:after="0"/>
        <w:ind w:left="0"/>
        <w:jc w:val="both"/>
      </w:pPr>
      <w:r>
        <w:rPr>
          <w:rFonts w:ascii="Times New Roman"/>
          <w:b w:val="false"/>
          <w:i w:val="false"/>
          <w:color w:val="000000"/>
          <w:sz w:val="28"/>
        </w:rPr>
        <w:t>
      3) көрсетілетін қызметті берушінің құрылымдық бөлімшесінің басшысы өтінішті алған күннен бастап 1 (бір) жұмыс күннің ішінде оны қарайды және көрсетілетін қызметті берушінің құрылымдық бөлімшесі қызметкеріне нұсқаумен жібереді;</w:t>
      </w:r>
    </w:p>
    <w:p>
      <w:pPr>
        <w:spacing w:after="0"/>
        <w:ind w:left="0"/>
        <w:jc w:val="both"/>
      </w:pPr>
      <w:r>
        <w:rPr>
          <w:rFonts w:ascii="Times New Roman"/>
          <w:b w:val="false"/>
          <w:i w:val="false"/>
          <w:color w:val="000000"/>
          <w:sz w:val="28"/>
        </w:rPr>
        <w:t>
      4) көрсетілетін қызметті берушінің құрылымдық бөлімшесі қызметкері өтінішті алған күннен бастап 6 (алты) жұмыс күннің ішінде оны қарауды жүзеге асырады және мынадай әрекеттерді орындайды:</w:t>
      </w:r>
    </w:p>
    <w:p>
      <w:pPr>
        <w:spacing w:after="0"/>
        <w:ind w:left="0"/>
        <w:jc w:val="both"/>
      </w:pPr>
      <w:r>
        <w:rPr>
          <w:rFonts w:ascii="Times New Roman"/>
          <w:b w:val="false"/>
          <w:i w:val="false"/>
          <w:color w:val="000000"/>
          <w:sz w:val="28"/>
        </w:rPr>
        <w:t>
      көрсетілетін қызметті берушінің құрылымдық бөлімшесінен мемлекеттік кірістер органына өтініш берілген күнге кедендік төлемдерді, салықтарды, арнайы, демпингке қарсы, өтемақы баждарын, өсімпұлдарды, пайыздарды төлеу бойынша белгіленген мерзімде орындалмаған міндеттердің бар болуы не болмауы туралы ақпаратқа сұрау салады;</w:t>
      </w:r>
    </w:p>
    <w:p>
      <w:pPr>
        <w:spacing w:after="0"/>
        <w:ind w:left="0"/>
        <w:jc w:val="both"/>
      </w:pPr>
      <w:r>
        <w:rPr>
          <w:rFonts w:ascii="Times New Roman"/>
          <w:b w:val="false"/>
          <w:i w:val="false"/>
          <w:color w:val="000000"/>
          <w:sz w:val="28"/>
        </w:rPr>
        <w:t xml:space="preserve">
      көрсетілетін қызметті берушінің құрылымдық бөлімшесінен электрондық шот-фактура ақпараттық жүйесін пайдалану туралы шарттың (келісімнің) бар болуына немесе болмауына сұрау салады. </w:t>
      </w:r>
    </w:p>
    <w:p>
      <w:pPr>
        <w:spacing w:after="0"/>
        <w:ind w:left="0"/>
        <w:jc w:val="both"/>
      </w:pPr>
      <w:r>
        <w:rPr>
          <w:rFonts w:ascii="Times New Roman"/>
          <w:b w:val="false"/>
          <w:i w:val="false"/>
          <w:color w:val="000000"/>
          <w:sz w:val="28"/>
        </w:rPr>
        <w:t>
      Стандарттың 10-тармағында көрсетілген жағдайлар туындаған кезде мемлекеттік қызметті көрсетуден бас тарту туралы уәжделген жауапты ресімдейді және оны қол қою үшін көрсетілетін қызметті берушінің басшысына жолдайды.</w:t>
      </w:r>
    </w:p>
    <w:p>
      <w:pPr>
        <w:spacing w:after="0"/>
        <w:ind w:left="0"/>
        <w:jc w:val="both"/>
      </w:pPr>
      <w:r>
        <w:rPr>
          <w:rFonts w:ascii="Times New Roman"/>
          <w:b w:val="false"/>
          <w:i w:val="false"/>
          <w:color w:val="000000"/>
          <w:sz w:val="28"/>
        </w:rPr>
        <w:t xml:space="preserve">
      Стандарттың 9-тармағында көрсетілген барлық құжаттарды ұсынған және өтініш беруші "Қазақстан Республикасындағы кедендік реттеу туралы" 2017 жылғы 26 желтоқсандағы Қазақстан Республикасы Кодексінің </w:t>
      </w:r>
      <w:r>
        <w:rPr>
          <w:rFonts w:ascii="Times New Roman"/>
          <w:b w:val="false"/>
          <w:i w:val="false"/>
          <w:color w:val="000000"/>
          <w:sz w:val="28"/>
        </w:rPr>
        <w:t>489-бабында</w:t>
      </w:r>
      <w:r>
        <w:rPr>
          <w:rFonts w:ascii="Times New Roman"/>
          <w:b w:val="false"/>
          <w:i w:val="false"/>
          <w:color w:val="000000"/>
          <w:sz w:val="28"/>
        </w:rPr>
        <w:t xml:space="preserve"> белгіленген талаптарға сәйкес болған жағдайда, кеден өкілдерінің тізіліміне енгізу бұйрықтың жобасын дайындайды және оны көрсетілетін қызметті берушінің заң бөлімшесіне келісуге жолдайды;</w:t>
      </w:r>
    </w:p>
    <w:p>
      <w:pPr>
        <w:spacing w:after="0"/>
        <w:ind w:left="0"/>
        <w:jc w:val="both"/>
      </w:pPr>
      <w:r>
        <w:rPr>
          <w:rFonts w:ascii="Times New Roman"/>
          <w:b w:val="false"/>
          <w:i w:val="false"/>
          <w:color w:val="000000"/>
          <w:sz w:val="28"/>
        </w:rPr>
        <w:t>
      5) көрсетілетін қызметті берушінің басшысы мемлекеттік қызметті көрсету нәтижесіне оны алған күннен бастап 1 (бір) жұмыс күннің ішінде қол қояды;</w:t>
      </w:r>
    </w:p>
    <w:p>
      <w:pPr>
        <w:spacing w:after="0"/>
        <w:ind w:left="0"/>
        <w:jc w:val="both"/>
      </w:pPr>
      <w:r>
        <w:rPr>
          <w:rFonts w:ascii="Times New Roman"/>
          <w:b w:val="false"/>
          <w:i w:val="false"/>
          <w:color w:val="000000"/>
          <w:sz w:val="28"/>
        </w:rPr>
        <w:t>
      6) көрсетілетін қызметті берушінің кеңсе қызметкері көрсетілетін қызметті берушінің басшысы оған қол қойғаннан кейін 30 (отыз) минуттың ішінде мемлекеттік қызметті көрсету нәтижесін тіркейді және көрсетілетін қызметті алушыға жолдайды.";</w:t>
      </w:r>
    </w:p>
    <w:bookmarkStart w:name="z209" w:id="145"/>
    <w:p>
      <w:pPr>
        <w:spacing w:after="0"/>
        <w:ind w:left="0"/>
        <w:jc w:val="both"/>
      </w:pPr>
      <w:r>
        <w:rPr>
          <w:rFonts w:ascii="Times New Roman"/>
          <w:b w:val="false"/>
          <w:i w:val="false"/>
          <w:color w:val="000000"/>
          <w:sz w:val="28"/>
        </w:rPr>
        <w:t xml:space="preserve">
      көрсетілген мемлекеттік көрсетілетін қызмет регламентіне </w:t>
      </w:r>
      <w:r>
        <w:rPr>
          <w:rFonts w:ascii="Times New Roman"/>
          <w:b w:val="false"/>
          <w:i w:val="false"/>
          <w:color w:val="000000"/>
          <w:sz w:val="28"/>
        </w:rPr>
        <w:t>1-қосымша</w:t>
      </w:r>
      <w:r>
        <w:rPr>
          <w:rFonts w:ascii="Times New Roman"/>
          <w:b w:val="false"/>
          <w:i w:val="false"/>
          <w:color w:val="000000"/>
          <w:sz w:val="28"/>
        </w:rPr>
        <w:t xml:space="preserve"> осы бұйрыққа </w:t>
      </w:r>
      <w:r>
        <w:rPr>
          <w:rFonts w:ascii="Times New Roman"/>
          <w:b w:val="false"/>
          <w:i w:val="false"/>
          <w:color w:val="000000"/>
          <w:sz w:val="28"/>
        </w:rPr>
        <w:t>22-қосымшаға</w:t>
      </w:r>
      <w:r>
        <w:rPr>
          <w:rFonts w:ascii="Times New Roman"/>
          <w:b w:val="false"/>
          <w:i w:val="false"/>
          <w:color w:val="000000"/>
          <w:sz w:val="28"/>
        </w:rPr>
        <w:t xml:space="preserve"> сәйкес редакцияда жазылсын;</w:t>
      </w:r>
    </w:p>
    <w:bookmarkEnd w:id="145"/>
    <w:bookmarkStart w:name="z210" w:id="146"/>
    <w:p>
      <w:pPr>
        <w:spacing w:after="0"/>
        <w:ind w:left="0"/>
        <w:jc w:val="both"/>
      </w:pPr>
      <w:r>
        <w:rPr>
          <w:rFonts w:ascii="Times New Roman"/>
          <w:b w:val="false"/>
          <w:i w:val="false"/>
          <w:color w:val="000000"/>
          <w:sz w:val="28"/>
        </w:rPr>
        <w:t xml:space="preserve">
      көрсетілген бұйрықпен бекітілген "Кедендік тасымалдаушылар тізіліміне енгізу" мемлекеттік көрсетілетін қызмет </w:t>
      </w:r>
      <w:r>
        <w:rPr>
          <w:rFonts w:ascii="Times New Roman"/>
          <w:b w:val="false"/>
          <w:i w:val="false"/>
          <w:color w:val="000000"/>
          <w:sz w:val="28"/>
        </w:rPr>
        <w:t>регламентінде</w:t>
      </w:r>
      <w:r>
        <w:rPr>
          <w:rFonts w:ascii="Times New Roman"/>
          <w:b w:val="false"/>
          <w:i w:val="false"/>
          <w:color w:val="000000"/>
          <w:sz w:val="28"/>
        </w:rPr>
        <w:t>:</w:t>
      </w:r>
    </w:p>
    <w:bookmarkEnd w:id="14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1-тармақтың</w:t>
      </w:r>
      <w:r>
        <w:rPr>
          <w:rFonts w:ascii="Times New Roman"/>
          <w:b w:val="false"/>
          <w:i w:val="false"/>
          <w:color w:val="000000"/>
          <w:sz w:val="28"/>
        </w:rPr>
        <w:t xml:space="preserve"> бірінші бөлігі мынадай редакцияда жазылсын:</w:t>
      </w:r>
    </w:p>
    <w:bookmarkStart w:name="z212" w:id="147"/>
    <w:p>
      <w:pPr>
        <w:spacing w:after="0"/>
        <w:ind w:left="0"/>
        <w:jc w:val="both"/>
      </w:pPr>
      <w:r>
        <w:rPr>
          <w:rFonts w:ascii="Times New Roman"/>
          <w:b w:val="false"/>
          <w:i w:val="false"/>
          <w:color w:val="000000"/>
          <w:sz w:val="28"/>
        </w:rPr>
        <w:t xml:space="preserve">
      "1. "Кедендік тасымалдаушылар тізіліміне енгізу" мемлекеттік көрсетілетін қызметті (бұдан әрі – мемлекеттік көрсетілетін қызмет) Қазақстан Республикасы Қаржы министрінің 2015 жылғы 27 сәуірдегі № 284 бұйрығымен бекітілген (нормативтік құқықтық актілердің мемлекеттік тізілімінде 11273 тіркелген) "Кедендік тасымалдаушылар тізіліміне енгізу" мемлекеттік көрсетілетін қызмет </w:t>
      </w:r>
      <w:r>
        <w:rPr>
          <w:rFonts w:ascii="Times New Roman"/>
          <w:b w:val="false"/>
          <w:i w:val="false"/>
          <w:color w:val="000000"/>
          <w:sz w:val="28"/>
        </w:rPr>
        <w:t>стандартының</w:t>
      </w:r>
      <w:r>
        <w:rPr>
          <w:rFonts w:ascii="Times New Roman"/>
          <w:b w:val="false"/>
          <w:i w:val="false"/>
          <w:color w:val="000000"/>
          <w:sz w:val="28"/>
        </w:rPr>
        <w:t xml:space="preserve"> (бұдан әрі – Стандарт) негізінде Министрліктің Мемлекеттік кірістер комитетінің облыстар, Астана, Алматы және Шымкент қалалары бойынша аумақтық органдары (бұдан әрі – көрсетілетін қызметті беруші) көрсетеді.";</w:t>
      </w:r>
    </w:p>
    <w:bookmarkEnd w:id="147"/>
    <w:bookmarkStart w:name="z213" w:id="148"/>
    <w:p>
      <w:pPr>
        <w:spacing w:after="0"/>
        <w:ind w:left="0"/>
        <w:jc w:val="both"/>
      </w:pPr>
      <w:r>
        <w:rPr>
          <w:rFonts w:ascii="Times New Roman"/>
          <w:b w:val="false"/>
          <w:i w:val="false"/>
          <w:color w:val="000000"/>
          <w:sz w:val="28"/>
        </w:rPr>
        <w:t xml:space="preserve">
      мынадай мазмұндағы екінші бөліммен </w:t>
      </w:r>
      <w:r>
        <w:rPr>
          <w:rFonts w:ascii="Times New Roman"/>
          <w:b w:val="false"/>
          <w:i w:val="false"/>
          <w:color w:val="000000"/>
          <w:sz w:val="28"/>
        </w:rPr>
        <w:t>4-тармақ</w:t>
      </w:r>
      <w:r>
        <w:rPr>
          <w:rFonts w:ascii="Times New Roman"/>
          <w:b w:val="false"/>
          <w:i w:val="false"/>
          <w:color w:val="000000"/>
          <w:sz w:val="28"/>
        </w:rPr>
        <w:t xml:space="preserve"> толықтырылсын:</w:t>
      </w:r>
    </w:p>
    <w:bookmarkEnd w:id="148"/>
    <w:bookmarkStart w:name="z214" w:id="149"/>
    <w:p>
      <w:pPr>
        <w:spacing w:after="0"/>
        <w:ind w:left="0"/>
        <w:jc w:val="both"/>
      </w:pPr>
      <w:r>
        <w:rPr>
          <w:rFonts w:ascii="Times New Roman"/>
          <w:b w:val="false"/>
          <w:i w:val="false"/>
          <w:color w:val="000000"/>
          <w:sz w:val="28"/>
        </w:rPr>
        <w:t>
      "Мемлекеттік көрсетілетін қызмет Стандартының 4-тармағында көрсетілген мерзімдерде көрсетіледі.";</w:t>
      </w:r>
    </w:p>
    <w:bookmarkEnd w:id="149"/>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5-тармақ</w:t>
      </w:r>
      <w:r>
        <w:rPr>
          <w:rFonts w:ascii="Times New Roman"/>
          <w:b w:val="false"/>
          <w:i w:val="false"/>
          <w:color w:val="000000"/>
          <w:sz w:val="28"/>
        </w:rPr>
        <w:t xml:space="preserve"> мынадай редакцияда жазылсын:</w:t>
      </w:r>
    </w:p>
    <w:bookmarkStart w:name="z216" w:id="150"/>
    <w:p>
      <w:pPr>
        <w:spacing w:after="0"/>
        <w:ind w:left="0"/>
        <w:jc w:val="both"/>
      </w:pPr>
      <w:r>
        <w:rPr>
          <w:rFonts w:ascii="Times New Roman"/>
          <w:b w:val="false"/>
          <w:i w:val="false"/>
          <w:color w:val="000000"/>
          <w:sz w:val="28"/>
        </w:rPr>
        <w:t>
      "5. Мемлекеттік қызмет көрсету процесінің рәсімдері (іс-әрекеттері):</w:t>
      </w:r>
    </w:p>
    <w:bookmarkEnd w:id="150"/>
    <w:p>
      <w:pPr>
        <w:spacing w:after="0"/>
        <w:ind w:left="0"/>
        <w:jc w:val="both"/>
      </w:pPr>
      <w:r>
        <w:rPr>
          <w:rFonts w:ascii="Times New Roman"/>
          <w:b w:val="false"/>
          <w:i w:val="false"/>
          <w:color w:val="000000"/>
          <w:sz w:val="28"/>
        </w:rPr>
        <w:t>
      1) құжаттарды қабылдау – 10 (он) минут:</w:t>
      </w:r>
    </w:p>
    <w:p>
      <w:pPr>
        <w:spacing w:after="0"/>
        <w:ind w:left="0"/>
        <w:jc w:val="both"/>
      </w:pPr>
      <w:r>
        <w:rPr>
          <w:rFonts w:ascii="Times New Roman"/>
          <w:b w:val="false"/>
          <w:i w:val="false"/>
          <w:color w:val="000000"/>
          <w:sz w:val="28"/>
        </w:rPr>
        <w:t>
      көрсетілетін қызметті берушінің кеңсе қызметкері көрсетілетін қызметті алушының қатысуымен өтінішті және оған қоса берілетін құжаттарды қабылдап алады және өтініштің көшірмесіне құжаттартоптамасын қабылдап алған күні мен уақытын көрсете отырып көрсетілетін қызметті берушінің кеңсесінде тіркелгені туралы белгі қояды;</w:t>
      </w:r>
    </w:p>
    <w:p>
      <w:pPr>
        <w:spacing w:after="0"/>
        <w:ind w:left="0"/>
        <w:jc w:val="both"/>
      </w:pPr>
      <w:r>
        <w:rPr>
          <w:rFonts w:ascii="Times New Roman"/>
          <w:b w:val="false"/>
          <w:i w:val="false"/>
          <w:color w:val="000000"/>
          <w:sz w:val="28"/>
        </w:rPr>
        <w:t>
      2) өтінішті көрсетілетін қызметті берушінің кеңсе қызметкері көрсетілетін қызметті алушыдан өтініш келіп түскен сәттен бастап 30 (отыз) минуттың ішінде тіркеуі;</w:t>
      </w:r>
    </w:p>
    <w:p>
      <w:pPr>
        <w:spacing w:after="0"/>
        <w:ind w:left="0"/>
        <w:jc w:val="both"/>
      </w:pPr>
      <w:r>
        <w:rPr>
          <w:rFonts w:ascii="Times New Roman"/>
          <w:b w:val="false"/>
          <w:i w:val="false"/>
          <w:color w:val="000000"/>
          <w:sz w:val="28"/>
        </w:rPr>
        <w:t>
      3) өтінішті көрсетілетін қызметті беруші басшысының өтінішті тіркеген күннен бастап 1 (бір) жұмыс күннің ішінде қарауы;</w:t>
      </w:r>
    </w:p>
    <w:p>
      <w:pPr>
        <w:spacing w:after="0"/>
        <w:ind w:left="0"/>
        <w:jc w:val="both"/>
      </w:pPr>
      <w:r>
        <w:rPr>
          <w:rFonts w:ascii="Times New Roman"/>
          <w:b w:val="false"/>
          <w:i w:val="false"/>
          <w:color w:val="000000"/>
          <w:sz w:val="28"/>
        </w:rPr>
        <w:t>
      4) өтінішті көрсетілетін қызметті берушінің мемлекеттік қызмет көрсетуге жауапты құрылымдық бөлімшесінің (бұдан әрі – көрсетілетін қызметті берушінің құрылымдық бөлімшесі) басшысы өтінішті алған күннен бастап 1 (бір) жұмыс күннің ішінде қарауы;</w:t>
      </w:r>
    </w:p>
    <w:p>
      <w:pPr>
        <w:spacing w:after="0"/>
        <w:ind w:left="0"/>
        <w:jc w:val="both"/>
      </w:pPr>
      <w:r>
        <w:rPr>
          <w:rFonts w:ascii="Times New Roman"/>
          <w:b w:val="false"/>
          <w:i w:val="false"/>
          <w:color w:val="000000"/>
          <w:sz w:val="28"/>
        </w:rPr>
        <w:t>
      5) өтінішті көрсетілетін қызметті берушінің құрылымдық бөлімшесі қызметкерінің өтінішті алған күннен бастап 6 (алты) жұмыс күннің ішінде қарауы және мемлекеттік қызметті көрсету нәтижесін ресімдеуі;</w:t>
      </w:r>
    </w:p>
    <w:p>
      <w:pPr>
        <w:spacing w:after="0"/>
        <w:ind w:left="0"/>
        <w:jc w:val="both"/>
      </w:pPr>
      <w:r>
        <w:rPr>
          <w:rFonts w:ascii="Times New Roman"/>
          <w:b w:val="false"/>
          <w:i w:val="false"/>
          <w:color w:val="000000"/>
          <w:sz w:val="28"/>
        </w:rPr>
        <w:t>
      6) бұйрықтың жобасын көрсетілетін қызметті берушінің заң бөлімшесі басшысының оны алған күннен бастап 1 (бір) жұмыс күннің ішінде қарауы;</w:t>
      </w:r>
    </w:p>
    <w:p>
      <w:pPr>
        <w:spacing w:after="0"/>
        <w:ind w:left="0"/>
        <w:jc w:val="both"/>
      </w:pPr>
      <w:r>
        <w:rPr>
          <w:rFonts w:ascii="Times New Roman"/>
          <w:b w:val="false"/>
          <w:i w:val="false"/>
          <w:color w:val="000000"/>
          <w:sz w:val="28"/>
        </w:rPr>
        <w:t>
      7) көрсетілетін қызметті берушінің басшысы мемлекеттік қызмет көрсету нәтижесіне оны алған күннен бастап 1 (бір) жұмыс күннің ішінде қол қоюы;";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8-тармақ</w:t>
      </w:r>
      <w:r>
        <w:rPr>
          <w:rFonts w:ascii="Times New Roman"/>
          <w:b w:val="false"/>
          <w:i w:val="false"/>
          <w:color w:val="000000"/>
          <w:sz w:val="28"/>
        </w:rPr>
        <w:t xml:space="preserve"> мынадай редакцияда жазылсын:</w:t>
      </w:r>
    </w:p>
    <w:bookmarkStart w:name="z218" w:id="151"/>
    <w:p>
      <w:pPr>
        <w:spacing w:after="0"/>
        <w:ind w:left="0"/>
        <w:jc w:val="both"/>
      </w:pPr>
      <w:r>
        <w:rPr>
          <w:rFonts w:ascii="Times New Roman"/>
          <w:b w:val="false"/>
          <w:i w:val="false"/>
          <w:color w:val="000000"/>
          <w:sz w:val="28"/>
        </w:rPr>
        <w:t>
      "8. Көрсетілетін қызметті берушінің құрылымдық бөлімшелері (қызметкерлері) арасындағы рәсімдер (іс-әрекеттер) реттілігін сипаттау:</w:t>
      </w:r>
    </w:p>
    <w:bookmarkEnd w:id="151"/>
    <w:p>
      <w:pPr>
        <w:spacing w:after="0"/>
        <w:ind w:left="0"/>
        <w:jc w:val="both"/>
      </w:pPr>
      <w:r>
        <w:rPr>
          <w:rFonts w:ascii="Times New Roman"/>
          <w:b w:val="false"/>
          <w:i w:val="false"/>
          <w:color w:val="000000"/>
          <w:sz w:val="28"/>
        </w:rPr>
        <w:t>
      1) көрсетілетін қызметті берушінің кеңсе қызметкері көрсетілетін қызметті алушыдан өтініш келіп түскен сәттен бастап 30 (отыз) минут ішінде оны тіркеуден өткізеді және көрсетілетін қызметті беруші басшысына қарауға береді, бұл ретте, өтініштің оң жақ төменгі бұрышына түскен күні мен кіріс нөмірін көрсете отырып тіркеу мөртаңбасы қойылады;</w:t>
      </w:r>
    </w:p>
    <w:p>
      <w:pPr>
        <w:spacing w:after="0"/>
        <w:ind w:left="0"/>
        <w:jc w:val="both"/>
      </w:pPr>
      <w:r>
        <w:rPr>
          <w:rFonts w:ascii="Times New Roman"/>
          <w:b w:val="false"/>
          <w:i w:val="false"/>
          <w:color w:val="000000"/>
          <w:sz w:val="28"/>
        </w:rPr>
        <w:t>
      2) көрсетілетін қызметті берушінің басшысы өтінішті тіркеген күннен бастап 1 (бір) жұмыс күннің ішінде оны қарайды және көрсетілетін қызметті берушінің құрылымдық бөлімшесінің басшысына нұсқаумен жібереді;</w:t>
      </w:r>
    </w:p>
    <w:p>
      <w:pPr>
        <w:spacing w:after="0"/>
        <w:ind w:left="0"/>
        <w:jc w:val="both"/>
      </w:pPr>
      <w:r>
        <w:rPr>
          <w:rFonts w:ascii="Times New Roman"/>
          <w:b w:val="false"/>
          <w:i w:val="false"/>
          <w:color w:val="000000"/>
          <w:sz w:val="28"/>
        </w:rPr>
        <w:t>
      3) көрсетілетін қызметті берушінің құрылымдық бөлімшесі басшысы өтінішті алған күннен бастап 1 (бір) жұмыс күннің ішінде оны қарайды және көрсетілетін қызметті берушінің құрылымдық бөлімшесінің қызметкеріне нұсқаумен жібереді;</w:t>
      </w:r>
    </w:p>
    <w:p>
      <w:pPr>
        <w:spacing w:after="0"/>
        <w:ind w:left="0"/>
        <w:jc w:val="both"/>
      </w:pPr>
      <w:r>
        <w:rPr>
          <w:rFonts w:ascii="Times New Roman"/>
          <w:b w:val="false"/>
          <w:i w:val="false"/>
          <w:color w:val="000000"/>
          <w:sz w:val="28"/>
        </w:rPr>
        <w:t>
      4) көрсетілетін қызметті берушінің құрылымдық бөлімшесі қызметкері өтінішті алған күннен бастап 6 (алты) жұмыс күннің ішінде оны қарауды жүзеге асырады және мынадай әрекеттерді орындайды:</w:t>
      </w:r>
    </w:p>
    <w:p>
      <w:pPr>
        <w:spacing w:after="0"/>
        <w:ind w:left="0"/>
        <w:jc w:val="both"/>
      </w:pPr>
      <w:r>
        <w:rPr>
          <w:rFonts w:ascii="Times New Roman"/>
          <w:b w:val="false"/>
          <w:i w:val="false"/>
          <w:color w:val="000000"/>
          <w:sz w:val="28"/>
        </w:rPr>
        <w:t>
      Стандарттың 10-тармағында көрсетілген жағдайлар туындаған кезде мемлекеттік қызметті көрсетуден бас тарту туралы уәжделген жауапты ресімдейді және оны қол қою үшін көрсетілетін қызметті берушінің басшысына жолдайды;</w:t>
      </w:r>
    </w:p>
    <w:p>
      <w:pPr>
        <w:spacing w:after="0"/>
        <w:ind w:left="0"/>
        <w:jc w:val="both"/>
      </w:pPr>
      <w:r>
        <w:rPr>
          <w:rFonts w:ascii="Times New Roman"/>
          <w:b w:val="false"/>
          <w:i w:val="false"/>
          <w:color w:val="000000"/>
          <w:sz w:val="28"/>
        </w:rPr>
        <w:t>
      көрсетілетін қызметті берушінің құрылымдық бөлімшесінен мемлекеттік кірістер органына өтініш берілген күнге кедендік төлемдерді, салықтарды, арнайы, демпингке қарсы, өтемақы баждарын, өсімпұлдарды, пайыздарды төлеу бойынша белгіленген мерзімде орындалмаған міндеттердің бар болуы не болмауы туралы ақпаратқа сұрау салады;</w:t>
      </w:r>
    </w:p>
    <w:p>
      <w:pPr>
        <w:spacing w:after="0"/>
        <w:ind w:left="0"/>
        <w:jc w:val="both"/>
      </w:pPr>
      <w:r>
        <w:rPr>
          <w:rFonts w:ascii="Times New Roman"/>
          <w:b w:val="false"/>
          <w:i w:val="false"/>
          <w:color w:val="000000"/>
          <w:sz w:val="28"/>
        </w:rPr>
        <w:t xml:space="preserve">
      құқықтық статистика органдарына мемлекеттік кірістер органына жүгінген күнге дейінгі бір жыл ішінде 2014 жылғы 5 шілдедегі Қазақстан Республикасы Әкімшілік құқық бұзушылық туралы кодексінің </w:t>
      </w:r>
      <w:r>
        <w:rPr>
          <w:rFonts w:ascii="Times New Roman"/>
          <w:b w:val="false"/>
          <w:i w:val="false"/>
          <w:color w:val="000000"/>
          <w:sz w:val="28"/>
        </w:rPr>
        <w:t>521</w:t>
      </w:r>
      <w:r>
        <w:rPr>
          <w:rFonts w:ascii="Times New Roman"/>
          <w:b w:val="false"/>
          <w:i w:val="false"/>
          <w:color w:val="000000"/>
          <w:sz w:val="28"/>
        </w:rPr>
        <w:t xml:space="preserve">, </w:t>
      </w:r>
      <w:r>
        <w:rPr>
          <w:rFonts w:ascii="Times New Roman"/>
          <w:b w:val="false"/>
          <w:i w:val="false"/>
          <w:color w:val="000000"/>
          <w:sz w:val="28"/>
        </w:rPr>
        <w:t>523</w:t>
      </w:r>
      <w:r>
        <w:rPr>
          <w:rFonts w:ascii="Times New Roman"/>
          <w:b w:val="false"/>
          <w:i w:val="false"/>
          <w:color w:val="000000"/>
          <w:sz w:val="28"/>
        </w:rPr>
        <w:t xml:space="preserve">, </w:t>
      </w:r>
      <w:r>
        <w:rPr>
          <w:rFonts w:ascii="Times New Roman"/>
          <w:b w:val="false"/>
          <w:i w:val="false"/>
          <w:color w:val="000000"/>
          <w:sz w:val="28"/>
        </w:rPr>
        <w:t>524</w:t>
      </w:r>
      <w:r>
        <w:rPr>
          <w:rFonts w:ascii="Times New Roman"/>
          <w:b w:val="false"/>
          <w:i w:val="false"/>
          <w:color w:val="000000"/>
          <w:sz w:val="28"/>
        </w:rPr>
        <w:t xml:space="preserve">, </w:t>
      </w:r>
      <w:r>
        <w:rPr>
          <w:rFonts w:ascii="Times New Roman"/>
          <w:b w:val="false"/>
          <w:i w:val="false"/>
          <w:color w:val="000000"/>
          <w:sz w:val="28"/>
        </w:rPr>
        <w:t>525</w:t>
      </w:r>
      <w:r>
        <w:rPr>
          <w:rFonts w:ascii="Times New Roman"/>
          <w:b w:val="false"/>
          <w:i w:val="false"/>
          <w:color w:val="000000"/>
          <w:sz w:val="28"/>
        </w:rPr>
        <w:t xml:space="preserve">, </w:t>
      </w:r>
      <w:r>
        <w:rPr>
          <w:rFonts w:ascii="Times New Roman"/>
          <w:b w:val="false"/>
          <w:i w:val="false"/>
          <w:color w:val="000000"/>
          <w:sz w:val="28"/>
        </w:rPr>
        <w:t>526</w:t>
      </w:r>
      <w:r>
        <w:rPr>
          <w:rFonts w:ascii="Times New Roman"/>
          <w:b w:val="false"/>
          <w:i w:val="false"/>
          <w:color w:val="000000"/>
          <w:sz w:val="28"/>
        </w:rPr>
        <w:t xml:space="preserve">, </w:t>
      </w:r>
      <w:r>
        <w:rPr>
          <w:rFonts w:ascii="Times New Roman"/>
          <w:b w:val="false"/>
          <w:i w:val="false"/>
          <w:color w:val="000000"/>
          <w:sz w:val="28"/>
        </w:rPr>
        <w:t>527</w:t>
      </w:r>
      <w:r>
        <w:rPr>
          <w:rFonts w:ascii="Times New Roman"/>
          <w:b w:val="false"/>
          <w:i w:val="false"/>
          <w:color w:val="000000"/>
          <w:sz w:val="28"/>
        </w:rPr>
        <w:t xml:space="preserve">, </w:t>
      </w:r>
      <w:r>
        <w:rPr>
          <w:rFonts w:ascii="Times New Roman"/>
          <w:b w:val="false"/>
          <w:i w:val="false"/>
          <w:color w:val="000000"/>
          <w:sz w:val="28"/>
        </w:rPr>
        <w:t>528</w:t>
      </w:r>
      <w:r>
        <w:rPr>
          <w:rFonts w:ascii="Times New Roman"/>
          <w:b w:val="false"/>
          <w:i w:val="false"/>
          <w:color w:val="000000"/>
          <w:sz w:val="28"/>
        </w:rPr>
        <w:t xml:space="preserve">, </w:t>
      </w:r>
      <w:r>
        <w:rPr>
          <w:rFonts w:ascii="Times New Roman"/>
          <w:b w:val="false"/>
          <w:i w:val="false"/>
          <w:color w:val="000000"/>
          <w:sz w:val="28"/>
        </w:rPr>
        <w:t>529</w:t>
      </w:r>
      <w:r>
        <w:rPr>
          <w:rFonts w:ascii="Times New Roman"/>
          <w:b w:val="false"/>
          <w:i w:val="false"/>
          <w:color w:val="000000"/>
          <w:sz w:val="28"/>
        </w:rPr>
        <w:t xml:space="preserve">, </w:t>
      </w:r>
      <w:r>
        <w:rPr>
          <w:rFonts w:ascii="Times New Roman"/>
          <w:b w:val="false"/>
          <w:i w:val="false"/>
          <w:color w:val="000000"/>
          <w:sz w:val="28"/>
        </w:rPr>
        <w:t>530</w:t>
      </w:r>
      <w:r>
        <w:rPr>
          <w:rFonts w:ascii="Times New Roman"/>
          <w:b w:val="false"/>
          <w:i w:val="false"/>
          <w:color w:val="000000"/>
          <w:sz w:val="28"/>
        </w:rPr>
        <w:t xml:space="preserve">, </w:t>
      </w:r>
      <w:r>
        <w:rPr>
          <w:rFonts w:ascii="Times New Roman"/>
          <w:b w:val="false"/>
          <w:i w:val="false"/>
          <w:color w:val="000000"/>
          <w:sz w:val="28"/>
        </w:rPr>
        <w:t>533</w:t>
      </w:r>
      <w:r>
        <w:rPr>
          <w:rFonts w:ascii="Times New Roman"/>
          <w:b w:val="false"/>
          <w:i w:val="false"/>
          <w:color w:val="000000"/>
          <w:sz w:val="28"/>
        </w:rPr>
        <w:t xml:space="preserve">, </w:t>
      </w:r>
      <w:r>
        <w:rPr>
          <w:rFonts w:ascii="Times New Roman"/>
          <w:b w:val="false"/>
          <w:i w:val="false"/>
          <w:color w:val="000000"/>
          <w:sz w:val="28"/>
        </w:rPr>
        <w:t>534</w:t>
      </w:r>
      <w:r>
        <w:rPr>
          <w:rFonts w:ascii="Times New Roman"/>
          <w:b w:val="false"/>
          <w:i w:val="false"/>
          <w:color w:val="000000"/>
          <w:sz w:val="28"/>
        </w:rPr>
        <w:t xml:space="preserve">, </w:t>
      </w:r>
      <w:r>
        <w:rPr>
          <w:rFonts w:ascii="Times New Roman"/>
          <w:b w:val="false"/>
          <w:i w:val="false"/>
          <w:color w:val="000000"/>
          <w:sz w:val="28"/>
        </w:rPr>
        <w:t>549</w:t>
      </w:r>
      <w:r>
        <w:rPr>
          <w:rFonts w:ascii="Times New Roman"/>
          <w:b w:val="false"/>
          <w:i w:val="false"/>
          <w:color w:val="000000"/>
          <w:sz w:val="28"/>
        </w:rPr>
        <w:t xml:space="preserve">, </w:t>
      </w:r>
      <w:r>
        <w:rPr>
          <w:rFonts w:ascii="Times New Roman"/>
          <w:b w:val="false"/>
          <w:i w:val="false"/>
          <w:color w:val="000000"/>
          <w:sz w:val="28"/>
        </w:rPr>
        <w:t>550</w:t>
      </w:r>
      <w:r>
        <w:rPr>
          <w:rFonts w:ascii="Times New Roman"/>
          <w:b w:val="false"/>
          <w:i w:val="false"/>
          <w:color w:val="000000"/>
          <w:sz w:val="28"/>
        </w:rPr>
        <w:t xml:space="preserve">, </w:t>
      </w:r>
      <w:r>
        <w:rPr>
          <w:rFonts w:ascii="Times New Roman"/>
          <w:b w:val="false"/>
          <w:i w:val="false"/>
          <w:color w:val="000000"/>
          <w:sz w:val="28"/>
        </w:rPr>
        <w:t>555</w:t>
      </w:r>
      <w:r>
        <w:rPr>
          <w:rFonts w:ascii="Times New Roman"/>
          <w:b w:val="false"/>
          <w:i w:val="false"/>
          <w:color w:val="000000"/>
          <w:sz w:val="28"/>
        </w:rPr>
        <w:t xml:space="preserve"> және </w:t>
      </w:r>
      <w:r>
        <w:rPr>
          <w:rFonts w:ascii="Times New Roman"/>
          <w:b w:val="false"/>
          <w:i w:val="false"/>
          <w:color w:val="000000"/>
          <w:sz w:val="28"/>
        </w:rPr>
        <w:t>558-баптарына</w:t>
      </w:r>
      <w:r>
        <w:rPr>
          <w:rFonts w:ascii="Times New Roman"/>
          <w:b w:val="false"/>
          <w:i w:val="false"/>
          <w:color w:val="000000"/>
          <w:sz w:val="28"/>
        </w:rPr>
        <w:t xml:space="preserve"> сәйкес әкімшілік жауаптылыққа тарту фактілерінің болуы не болмауы туралы ақпаратқа сұрау салады;</w:t>
      </w:r>
    </w:p>
    <w:p>
      <w:pPr>
        <w:spacing w:after="0"/>
        <w:ind w:left="0"/>
        <w:jc w:val="both"/>
      </w:pPr>
      <w:r>
        <w:rPr>
          <w:rFonts w:ascii="Times New Roman"/>
          <w:b w:val="false"/>
          <w:i w:val="false"/>
          <w:color w:val="000000"/>
          <w:sz w:val="28"/>
        </w:rPr>
        <w:t xml:space="preserve">
      көрсетілетін қызметті берушінің құрылымдық бөлімшесінен электрондық шот-фактура ақпараттық жүйесін пайдалану туралы шарттың (келісімнің) бар болуына немесе болмауына жоқтығын сұрау салады; </w:t>
      </w:r>
    </w:p>
    <w:p>
      <w:pPr>
        <w:spacing w:after="0"/>
        <w:ind w:left="0"/>
        <w:jc w:val="both"/>
      </w:pPr>
      <w:r>
        <w:rPr>
          <w:rFonts w:ascii="Times New Roman"/>
          <w:b w:val="false"/>
          <w:i w:val="false"/>
          <w:color w:val="000000"/>
          <w:sz w:val="28"/>
        </w:rPr>
        <w:t xml:space="preserve">
      "Қазақстан Республикасындағы кедендік реттеу туралы" 2017 жылғы 26 желтоқсандағы Қазақстан Республикасы Кодексінің </w:t>
      </w:r>
      <w:r>
        <w:rPr>
          <w:rFonts w:ascii="Times New Roman"/>
          <w:b w:val="false"/>
          <w:i w:val="false"/>
          <w:color w:val="000000"/>
          <w:sz w:val="28"/>
        </w:rPr>
        <w:t>496-бабы</w:t>
      </w:r>
      <w:r>
        <w:rPr>
          <w:rFonts w:ascii="Times New Roman"/>
          <w:b w:val="false"/>
          <w:i w:val="false"/>
          <w:color w:val="000000"/>
          <w:sz w:val="28"/>
        </w:rPr>
        <w:t xml:space="preserve"> 1-тармағының 7)-тармақшасында белгіленген талаптарға сәйкес, көлік құралында кеден органына байланыс арналары бойынша сигнал беру арқылы осы көлік құралының тұрған жерін айқындауға мүмкіндік беретін деректерді үздіксіз беру функциясы бар спутниктік навигация жүйесінің техникалық құралының немесе шұғыл қимылдайтын жедел қызметтерді шақыру құрылғысының болуына автокөлік құралдарына қарап тексеру жүргізеді;</w:t>
      </w:r>
    </w:p>
    <w:p>
      <w:pPr>
        <w:spacing w:after="0"/>
        <w:ind w:left="0"/>
        <w:jc w:val="both"/>
      </w:pPr>
      <w:r>
        <w:rPr>
          <w:rFonts w:ascii="Times New Roman"/>
          <w:b w:val="false"/>
          <w:i w:val="false"/>
          <w:color w:val="000000"/>
          <w:sz w:val="28"/>
        </w:rPr>
        <w:t>
      Стандарттың 10-тармағында көрсетілген жағдайлар туындаған кезде мемлекеттік қызметті көрсетуден бас тарту туралы уәжделген жауапты ресімдейді және оны қол қою үшін көрсетілетін қызметті берушінің басшысына жолдайды;</w:t>
      </w:r>
    </w:p>
    <w:p>
      <w:pPr>
        <w:spacing w:after="0"/>
        <w:ind w:left="0"/>
        <w:jc w:val="both"/>
      </w:pPr>
      <w:r>
        <w:rPr>
          <w:rFonts w:ascii="Times New Roman"/>
          <w:b w:val="false"/>
          <w:i w:val="false"/>
          <w:color w:val="000000"/>
          <w:sz w:val="28"/>
        </w:rPr>
        <w:t xml:space="preserve">
      Стандарттың 9-тармағында көрсетілген барлық құжаттарды ұсынған және өтініш беруші "Қазақстан Республикасындағы кедендік реттеу туралы" 2017 жылғы 26 желтоқсандағы Қазақстан Республикасы Кодексінің </w:t>
      </w:r>
      <w:r>
        <w:rPr>
          <w:rFonts w:ascii="Times New Roman"/>
          <w:b w:val="false"/>
          <w:i w:val="false"/>
          <w:color w:val="000000"/>
          <w:sz w:val="28"/>
        </w:rPr>
        <w:t>496-бабында</w:t>
      </w:r>
      <w:r>
        <w:rPr>
          <w:rFonts w:ascii="Times New Roman"/>
          <w:b w:val="false"/>
          <w:i w:val="false"/>
          <w:color w:val="000000"/>
          <w:sz w:val="28"/>
        </w:rPr>
        <w:t xml:space="preserve"> белгіленген талаптарға сәйкес болған жағдайда, кедендік тасымалдаушылар тізіліміне енгізу туралы бұйрықтың жобасын дайындайды және оны көрсетілетін қызметті берушінің заң бөлімшесіне келісуге жолдайды;</w:t>
      </w:r>
    </w:p>
    <w:p>
      <w:pPr>
        <w:spacing w:after="0"/>
        <w:ind w:left="0"/>
        <w:jc w:val="both"/>
      </w:pPr>
      <w:r>
        <w:rPr>
          <w:rFonts w:ascii="Times New Roman"/>
          <w:b w:val="false"/>
          <w:i w:val="false"/>
          <w:color w:val="000000"/>
          <w:sz w:val="28"/>
        </w:rPr>
        <w:t>
      5) көрсетілетін қызметті берушінің басшысы оны алған күннен бастап 1 (бір) жұмыс күннің ішінде мемлекеттік қызметті көрсету нәтижесіне қол қояды;</w:t>
      </w:r>
    </w:p>
    <w:p>
      <w:pPr>
        <w:spacing w:after="0"/>
        <w:ind w:left="0"/>
        <w:jc w:val="both"/>
      </w:pPr>
      <w:r>
        <w:rPr>
          <w:rFonts w:ascii="Times New Roman"/>
          <w:b w:val="false"/>
          <w:i w:val="false"/>
          <w:color w:val="000000"/>
          <w:sz w:val="28"/>
        </w:rPr>
        <w:t>
      6) көрсетілетін қызметті берушінің кеңсеқызметкері көрсетілетін қызметті берушінің басшысы оған қол қойғаннан кейін 30 (отыз) минуттың ішінде мемлекеттік қызметті көрсету нәтижесін тіркейді және көрсетілетін қызметті алушыға жолдайды.</w:t>
      </w:r>
    </w:p>
    <w:bookmarkStart w:name="z219" w:id="152"/>
    <w:p>
      <w:pPr>
        <w:spacing w:after="0"/>
        <w:ind w:left="0"/>
        <w:jc w:val="both"/>
      </w:pPr>
      <w:r>
        <w:rPr>
          <w:rFonts w:ascii="Times New Roman"/>
          <w:b w:val="false"/>
          <w:i w:val="false"/>
          <w:color w:val="000000"/>
          <w:sz w:val="28"/>
        </w:rPr>
        <w:t xml:space="preserve">
      көрсетілген мемлекеттік көрсетілетін қызмет регламентіне </w:t>
      </w:r>
      <w:r>
        <w:rPr>
          <w:rFonts w:ascii="Times New Roman"/>
          <w:b w:val="false"/>
          <w:i w:val="false"/>
          <w:color w:val="000000"/>
          <w:sz w:val="28"/>
        </w:rPr>
        <w:t>2-қосымша</w:t>
      </w:r>
      <w:r>
        <w:rPr>
          <w:rFonts w:ascii="Times New Roman"/>
          <w:b w:val="false"/>
          <w:i w:val="false"/>
          <w:color w:val="000000"/>
          <w:sz w:val="28"/>
        </w:rPr>
        <w:t xml:space="preserve"> осы бұйрыққа </w:t>
      </w:r>
      <w:r>
        <w:rPr>
          <w:rFonts w:ascii="Times New Roman"/>
          <w:b w:val="false"/>
          <w:i w:val="false"/>
          <w:color w:val="000000"/>
          <w:sz w:val="28"/>
        </w:rPr>
        <w:t>23-қосымшаға</w:t>
      </w:r>
      <w:r>
        <w:rPr>
          <w:rFonts w:ascii="Times New Roman"/>
          <w:b w:val="false"/>
          <w:i w:val="false"/>
          <w:color w:val="000000"/>
          <w:sz w:val="28"/>
        </w:rPr>
        <w:t xml:space="preserve"> сәйкес редакцияда жазылсын;</w:t>
      </w:r>
    </w:p>
    <w:bookmarkEnd w:id="152"/>
    <w:bookmarkStart w:name="z220" w:id="153"/>
    <w:p>
      <w:pPr>
        <w:spacing w:after="0"/>
        <w:ind w:left="0"/>
        <w:jc w:val="both"/>
      </w:pPr>
      <w:r>
        <w:rPr>
          <w:rFonts w:ascii="Times New Roman"/>
          <w:b w:val="false"/>
          <w:i w:val="false"/>
          <w:color w:val="000000"/>
          <w:sz w:val="28"/>
        </w:rPr>
        <w:t xml:space="preserve">
      көрсетілген бұйрықпен бекітілген "Преференциалдық және преференциалдық емес режимдерді қолдану кезінде тауардың шығарылған елін айқындауға қатысты алдын ала шешімдер қабылдау" мемлекеттік көрсетілетін қызмет </w:t>
      </w:r>
      <w:r>
        <w:rPr>
          <w:rFonts w:ascii="Times New Roman"/>
          <w:b w:val="false"/>
          <w:i w:val="false"/>
          <w:color w:val="000000"/>
          <w:sz w:val="28"/>
        </w:rPr>
        <w:t>регламентінде</w:t>
      </w:r>
      <w:r>
        <w:rPr>
          <w:rFonts w:ascii="Times New Roman"/>
          <w:b w:val="false"/>
          <w:i w:val="false"/>
          <w:color w:val="000000"/>
          <w:sz w:val="28"/>
        </w:rPr>
        <w:t>:</w:t>
      </w:r>
    </w:p>
    <w:bookmarkEnd w:id="15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тақырыбы</w:t>
      </w:r>
      <w:r>
        <w:rPr>
          <w:rFonts w:ascii="Times New Roman"/>
          <w:b w:val="false"/>
          <w:i w:val="false"/>
          <w:color w:val="000000"/>
          <w:sz w:val="28"/>
        </w:rPr>
        <w:t xml:space="preserve"> мынадай редакцияда жазылсын:</w:t>
      </w:r>
    </w:p>
    <w:bookmarkStart w:name="z222" w:id="154"/>
    <w:p>
      <w:pPr>
        <w:spacing w:after="0"/>
        <w:ind w:left="0"/>
        <w:jc w:val="both"/>
      </w:pPr>
      <w:r>
        <w:rPr>
          <w:rFonts w:ascii="Times New Roman"/>
          <w:b w:val="false"/>
          <w:i w:val="false"/>
          <w:color w:val="000000"/>
          <w:sz w:val="28"/>
        </w:rPr>
        <w:t>
      "Тауардың шығарылған жері туралы алдын ала шешім қабылдау";</w:t>
      </w:r>
    </w:p>
    <w:bookmarkEnd w:id="15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1-тармақтың</w:t>
      </w:r>
      <w:r>
        <w:rPr>
          <w:rFonts w:ascii="Times New Roman"/>
          <w:b w:val="false"/>
          <w:i w:val="false"/>
          <w:color w:val="000000"/>
          <w:sz w:val="28"/>
        </w:rPr>
        <w:t xml:space="preserve"> бірінші абзацы мынадай редакцияда жазылсын:</w:t>
      </w:r>
    </w:p>
    <w:bookmarkStart w:name="z224" w:id="155"/>
    <w:p>
      <w:pPr>
        <w:spacing w:after="0"/>
        <w:ind w:left="0"/>
        <w:jc w:val="both"/>
      </w:pPr>
      <w:r>
        <w:rPr>
          <w:rFonts w:ascii="Times New Roman"/>
          <w:b w:val="false"/>
          <w:i w:val="false"/>
          <w:color w:val="000000"/>
          <w:sz w:val="28"/>
        </w:rPr>
        <w:t>
      "1. "Тауардың шығарылған жері туралы алдын ала шешім қабылдау" мемлекеттік көрсетілетін қызметті (бұдан әрі – мемлекеттік көрсетілетін қызмет) Қазақстан Республикасы Қаржы министрінің 2015 жылғы 27 сәуірдегі № 284 бұйрығымен бекітілген (нормативтік құқықтық актілердің мемлекеттік тізілімінде 11273 тіркелген) "Тауардың шығарылған жері туралы алдын ала шешім қабылдау" мемлекеттік көрсетілетін қызмет стандартының (бұдан әрі – Стандарт) негізінде Министрліктің Мемлекеттік кірістер комитетінің облыстар, Астана, Алматы және Шымкент қалалары бойынша аумақтық органдары (бұдан әрі – көрсетілетін қызметті беруші) көрсетеді.";</w:t>
      </w:r>
    </w:p>
    <w:bookmarkEnd w:id="15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және </w:t>
      </w:r>
      <w:r>
        <w:rPr>
          <w:rFonts w:ascii="Times New Roman"/>
          <w:b w:val="false"/>
          <w:i w:val="false"/>
          <w:color w:val="000000"/>
          <w:sz w:val="28"/>
        </w:rPr>
        <w:t>3-тармақтар</w:t>
      </w:r>
      <w:r>
        <w:rPr>
          <w:rFonts w:ascii="Times New Roman"/>
          <w:b w:val="false"/>
          <w:i w:val="false"/>
          <w:color w:val="000000"/>
          <w:sz w:val="28"/>
        </w:rPr>
        <w:t xml:space="preserve"> мынадай редакцияда жазылсын:</w:t>
      </w:r>
    </w:p>
    <w:bookmarkStart w:name="z226" w:id="156"/>
    <w:p>
      <w:pPr>
        <w:spacing w:after="0"/>
        <w:ind w:left="0"/>
        <w:jc w:val="both"/>
      </w:pPr>
      <w:r>
        <w:rPr>
          <w:rFonts w:ascii="Times New Roman"/>
          <w:b w:val="false"/>
          <w:i w:val="false"/>
          <w:color w:val="000000"/>
          <w:sz w:val="28"/>
        </w:rPr>
        <w:t>
      "2. Мемлекеттік қызметті көрсету нәтижесініңнысаны: электрондық және (немесе) қағаз түрінде.</w:t>
      </w:r>
    </w:p>
    <w:bookmarkEnd w:id="156"/>
    <w:bookmarkStart w:name="z227" w:id="157"/>
    <w:p>
      <w:pPr>
        <w:spacing w:after="0"/>
        <w:ind w:left="0"/>
        <w:jc w:val="both"/>
      </w:pPr>
      <w:r>
        <w:rPr>
          <w:rFonts w:ascii="Times New Roman"/>
          <w:b w:val="false"/>
          <w:i w:val="false"/>
          <w:color w:val="000000"/>
          <w:sz w:val="28"/>
        </w:rPr>
        <w:t>
      3. Мемлекеттік қызметті көрсету нәтижесі – тауарлардың шығарылған жері туралы алдын ала шешімдіберу,тауарлардың шығарылған жері туралы алдын ала шешімнің көшірмесіне Стандарттың 10-тармағында көрсетілген жағдайларда және негіздемелер бойынша мемлекеттік қызметті көрсетуден бас тарту туралы уәжделген жауапты беру.</w:t>
      </w:r>
    </w:p>
    <w:bookmarkEnd w:id="157"/>
    <w:p>
      <w:pPr>
        <w:spacing w:after="0"/>
        <w:ind w:left="0"/>
        <w:jc w:val="both"/>
      </w:pPr>
      <w:r>
        <w:rPr>
          <w:rFonts w:ascii="Times New Roman"/>
          <w:b w:val="false"/>
          <w:i w:val="false"/>
          <w:color w:val="000000"/>
          <w:sz w:val="28"/>
        </w:rPr>
        <w:t xml:space="preserve">
      Мемлекеттік қызметті көрсету нәтижесін ұсыну нысаны: электрондықжәне (немесе) қағаз түрінде."; </w:t>
      </w:r>
    </w:p>
    <w:bookmarkStart w:name="z228" w:id="158"/>
    <w:p>
      <w:pPr>
        <w:spacing w:after="0"/>
        <w:ind w:left="0"/>
        <w:jc w:val="both"/>
      </w:pPr>
      <w:r>
        <w:rPr>
          <w:rFonts w:ascii="Times New Roman"/>
          <w:b w:val="false"/>
          <w:i w:val="false"/>
          <w:color w:val="000000"/>
          <w:sz w:val="28"/>
        </w:rPr>
        <w:t xml:space="preserve">
      мынадай мазмұндағы екінші бөліммен </w:t>
      </w:r>
      <w:r>
        <w:rPr>
          <w:rFonts w:ascii="Times New Roman"/>
          <w:b w:val="false"/>
          <w:i w:val="false"/>
          <w:color w:val="000000"/>
          <w:sz w:val="28"/>
        </w:rPr>
        <w:t>4-тармақ</w:t>
      </w:r>
      <w:r>
        <w:rPr>
          <w:rFonts w:ascii="Times New Roman"/>
          <w:b w:val="false"/>
          <w:i w:val="false"/>
          <w:color w:val="000000"/>
          <w:sz w:val="28"/>
        </w:rPr>
        <w:t xml:space="preserve"> толықтырылсын:</w:t>
      </w:r>
    </w:p>
    <w:bookmarkEnd w:id="158"/>
    <w:bookmarkStart w:name="z229" w:id="159"/>
    <w:p>
      <w:pPr>
        <w:spacing w:after="0"/>
        <w:ind w:left="0"/>
        <w:jc w:val="both"/>
      </w:pPr>
      <w:r>
        <w:rPr>
          <w:rFonts w:ascii="Times New Roman"/>
          <w:b w:val="false"/>
          <w:i w:val="false"/>
          <w:color w:val="000000"/>
          <w:sz w:val="28"/>
        </w:rPr>
        <w:t>
      "Мемлекеттік көрсетілетін қызмет Стандартының 4-тармағында көрсетілген мерзімдерде көрсетіледі.";</w:t>
      </w:r>
    </w:p>
    <w:bookmarkEnd w:id="159"/>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5-тармақ</w:t>
      </w:r>
      <w:r>
        <w:rPr>
          <w:rFonts w:ascii="Times New Roman"/>
          <w:b w:val="false"/>
          <w:i w:val="false"/>
          <w:color w:val="000000"/>
          <w:sz w:val="28"/>
        </w:rPr>
        <w:t xml:space="preserve"> мынадай редакцияда жазылсын:</w:t>
      </w:r>
    </w:p>
    <w:bookmarkStart w:name="z231" w:id="160"/>
    <w:p>
      <w:pPr>
        <w:spacing w:after="0"/>
        <w:ind w:left="0"/>
        <w:jc w:val="both"/>
      </w:pPr>
      <w:r>
        <w:rPr>
          <w:rFonts w:ascii="Times New Roman"/>
          <w:b w:val="false"/>
          <w:i w:val="false"/>
          <w:color w:val="000000"/>
          <w:sz w:val="28"/>
        </w:rPr>
        <w:t>
      "5. Мемлекеттік қызмет көрсету процесінің рәсімдері (іс-әрекеттері):</w:t>
      </w:r>
    </w:p>
    <w:bookmarkEnd w:id="160"/>
    <w:p>
      <w:pPr>
        <w:spacing w:after="0"/>
        <w:ind w:left="0"/>
        <w:jc w:val="both"/>
      </w:pPr>
      <w:r>
        <w:rPr>
          <w:rFonts w:ascii="Times New Roman"/>
          <w:b w:val="false"/>
          <w:i w:val="false"/>
          <w:color w:val="000000"/>
          <w:sz w:val="28"/>
        </w:rPr>
        <w:t>
      1) құжаттарды қабылдау – 10 (он) минут:</w:t>
      </w:r>
    </w:p>
    <w:p>
      <w:pPr>
        <w:spacing w:after="0"/>
        <w:ind w:left="0"/>
        <w:jc w:val="both"/>
      </w:pPr>
      <w:r>
        <w:rPr>
          <w:rFonts w:ascii="Times New Roman"/>
          <w:b w:val="false"/>
          <w:i w:val="false"/>
          <w:color w:val="000000"/>
          <w:sz w:val="28"/>
        </w:rPr>
        <w:t>
      көрсетілетін қызметті берушінің кеңсе қызметкері көрсетілетін қызметті алушының қатысуымен өтінішті және оған қоса берілетін құжаттарды қабылдап алады және өтініштің көшірмесіне құжаттар топтамасын қабылдап алған күні мен уақытын көрсете отырып көрсетілетін қызметті берушінің кеңсесінде тіркелгені туралы белгі қояды;</w:t>
      </w:r>
    </w:p>
    <w:p>
      <w:pPr>
        <w:spacing w:after="0"/>
        <w:ind w:left="0"/>
        <w:jc w:val="both"/>
      </w:pPr>
      <w:r>
        <w:rPr>
          <w:rFonts w:ascii="Times New Roman"/>
          <w:b w:val="false"/>
          <w:i w:val="false"/>
          <w:color w:val="000000"/>
          <w:sz w:val="28"/>
        </w:rPr>
        <w:t>
      2) өтінішті көрсетілетін қызметті берушінің кеңсе қызметкері көрсетілетін қызметті алушыдан өтініш келіп түскен сәттен бастап 30 (отыз) минуттың ішінде тіркеуі;</w:t>
      </w:r>
    </w:p>
    <w:p>
      <w:pPr>
        <w:spacing w:after="0"/>
        <w:ind w:left="0"/>
        <w:jc w:val="both"/>
      </w:pPr>
      <w:r>
        <w:rPr>
          <w:rFonts w:ascii="Times New Roman"/>
          <w:b w:val="false"/>
          <w:i w:val="false"/>
          <w:color w:val="000000"/>
          <w:sz w:val="28"/>
        </w:rPr>
        <w:t>
      3) өтінішті көрсетілетін қызметті беруші басшысының өтінішті тіркеген күннен бастап 1 (бір) жұмыс күннің ішінде қарауы;</w:t>
      </w:r>
    </w:p>
    <w:p>
      <w:pPr>
        <w:spacing w:after="0"/>
        <w:ind w:left="0"/>
        <w:jc w:val="both"/>
      </w:pPr>
      <w:r>
        <w:rPr>
          <w:rFonts w:ascii="Times New Roman"/>
          <w:b w:val="false"/>
          <w:i w:val="false"/>
          <w:color w:val="000000"/>
          <w:sz w:val="28"/>
        </w:rPr>
        <w:t>
      4) өтінішті көрсетілетін қызметті берушінің мемлекеттік қызмет көрсетуге жауапты құрылымдық бөлімшесінің (бұдан әрі – көрсетілетін қызметті берушінің құрылымдық бөлімшесі) басшысы өтінішті алған күннен бастап 1 (бір) жұмыс күннің ішінде қарауы;</w:t>
      </w:r>
    </w:p>
    <w:p>
      <w:pPr>
        <w:spacing w:after="0"/>
        <w:ind w:left="0"/>
        <w:jc w:val="both"/>
      </w:pPr>
      <w:r>
        <w:rPr>
          <w:rFonts w:ascii="Times New Roman"/>
          <w:b w:val="false"/>
          <w:i w:val="false"/>
          <w:color w:val="000000"/>
          <w:sz w:val="28"/>
        </w:rPr>
        <w:t>
      5) өтінішті көрсетілетін қызметті берушінің құрылымдық бөлімшесі қызметкерінің өтінішті алған күннен бастап 17 (он жеті) жұмыс күннің ішінде қарауы және мемлекеттік қызметті көрсету нәтижесін ресімдеуі;</w:t>
      </w:r>
    </w:p>
    <w:p>
      <w:pPr>
        <w:spacing w:after="0"/>
        <w:ind w:left="0"/>
        <w:jc w:val="both"/>
      </w:pPr>
      <w:r>
        <w:rPr>
          <w:rFonts w:ascii="Times New Roman"/>
          <w:b w:val="false"/>
          <w:i w:val="false"/>
          <w:color w:val="000000"/>
          <w:sz w:val="28"/>
        </w:rPr>
        <w:t>
      6) көрсетілетін қызметті берушінің басшысымемлекеттік қызмет көрсету нәтижесіне оны алған күннен бастап 1 (бір) жұмыс күннің ішінде қол қоюы;</w:t>
      </w:r>
    </w:p>
    <w:p>
      <w:pPr>
        <w:spacing w:after="0"/>
        <w:ind w:left="0"/>
        <w:jc w:val="both"/>
      </w:pPr>
      <w:r>
        <w:rPr>
          <w:rFonts w:ascii="Times New Roman"/>
          <w:b w:val="false"/>
          <w:i w:val="false"/>
          <w:color w:val="000000"/>
          <w:sz w:val="28"/>
        </w:rPr>
        <w:t>
      7) көрсетілетін қызметті берушінің басшысы оған қол қойғаннан кейін 30 (отыз) минуттың ішінде мемлекеттік қызметті көрсету нәтижесін тіркейді және көрсетілетін қызметті алушыға береді.";</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8-тармақ</w:t>
      </w:r>
      <w:r>
        <w:rPr>
          <w:rFonts w:ascii="Times New Roman"/>
          <w:b w:val="false"/>
          <w:i w:val="false"/>
          <w:color w:val="000000"/>
          <w:sz w:val="28"/>
        </w:rPr>
        <w:t xml:space="preserve"> мынадай редакцияда жазылсын:</w:t>
      </w:r>
    </w:p>
    <w:bookmarkStart w:name="z233" w:id="161"/>
    <w:p>
      <w:pPr>
        <w:spacing w:after="0"/>
        <w:ind w:left="0"/>
        <w:jc w:val="both"/>
      </w:pPr>
      <w:r>
        <w:rPr>
          <w:rFonts w:ascii="Times New Roman"/>
          <w:b w:val="false"/>
          <w:i w:val="false"/>
          <w:color w:val="000000"/>
          <w:sz w:val="28"/>
        </w:rPr>
        <w:t>
      "8. Көрсетілетін қызметті берушінің құрылымдық бөлімшелері (қызметкерлері) арасындағы рәсімдер (іс-әрекеттер) реттілігін сипаттау:</w:t>
      </w:r>
    </w:p>
    <w:bookmarkEnd w:id="161"/>
    <w:p>
      <w:pPr>
        <w:spacing w:after="0"/>
        <w:ind w:left="0"/>
        <w:jc w:val="both"/>
      </w:pPr>
      <w:r>
        <w:rPr>
          <w:rFonts w:ascii="Times New Roman"/>
          <w:b w:val="false"/>
          <w:i w:val="false"/>
          <w:color w:val="000000"/>
          <w:sz w:val="28"/>
        </w:rPr>
        <w:t>
      1) көрсетілетін қызметті берушінің кеңсе қызметкері көрсетілетін қызметті алушыдан өтініш келіп түскен сәттен бастап 30 (отыз) минут ішінде оны тіркеуден өткізеді және көрсетілетін қызметті беруші басшысына қарауға береді, бұл ретте, өтініштің оң жақ төменгі бұрышына түскен күні мен кіріс нөмірін көрсете отырып тіркеу мөртаңбасы қойылады;</w:t>
      </w:r>
    </w:p>
    <w:p>
      <w:pPr>
        <w:spacing w:after="0"/>
        <w:ind w:left="0"/>
        <w:jc w:val="both"/>
      </w:pPr>
      <w:r>
        <w:rPr>
          <w:rFonts w:ascii="Times New Roman"/>
          <w:b w:val="false"/>
          <w:i w:val="false"/>
          <w:color w:val="000000"/>
          <w:sz w:val="28"/>
        </w:rPr>
        <w:t>
      2) көрсетілетін қызметті берушінің басшысы өтінішті тіркеген күннен бастап 1 (бір) жұмыс күннің ішінде оны қарайды және көрсетілетін қызметті берушінің құрылымдық бөлімшесінің басшысына нұсқаумен жібереді;</w:t>
      </w:r>
    </w:p>
    <w:p>
      <w:pPr>
        <w:spacing w:after="0"/>
        <w:ind w:left="0"/>
        <w:jc w:val="both"/>
      </w:pPr>
      <w:r>
        <w:rPr>
          <w:rFonts w:ascii="Times New Roman"/>
          <w:b w:val="false"/>
          <w:i w:val="false"/>
          <w:color w:val="000000"/>
          <w:sz w:val="28"/>
        </w:rPr>
        <w:t>
      3) көрсетілетін қызметті берушінің құрылымдық бөлімшесінің басшысы өтінішті алған күннен бастап 1 (бір) жұмыс күннің ішінде оны қарайды және көрсетілетін қызметті берушінің құрылымдық бөлімшесінің қызметкеріне нұсқаумен жібереді;</w:t>
      </w:r>
    </w:p>
    <w:p>
      <w:pPr>
        <w:spacing w:after="0"/>
        <w:ind w:left="0"/>
        <w:jc w:val="both"/>
      </w:pPr>
      <w:r>
        <w:rPr>
          <w:rFonts w:ascii="Times New Roman"/>
          <w:b w:val="false"/>
          <w:i w:val="false"/>
          <w:color w:val="000000"/>
          <w:sz w:val="28"/>
        </w:rPr>
        <w:t>
      4) құрылымдық бөлімшенің қызметкері өтінішті алған күннен бастап 17 (он жеті) жұмыс күннің ішінде қарайды және мемлекеттік қызметті көрсету нәтижесін ресімдейді;</w:t>
      </w:r>
    </w:p>
    <w:p>
      <w:pPr>
        <w:spacing w:after="0"/>
        <w:ind w:left="0"/>
        <w:jc w:val="both"/>
      </w:pPr>
      <w:r>
        <w:rPr>
          <w:rFonts w:ascii="Times New Roman"/>
          <w:b w:val="false"/>
          <w:i w:val="false"/>
          <w:color w:val="000000"/>
          <w:sz w:val="28"/>
        </w:rPr>
        <w:t>
      5) көрсетілетін қызметті берушінің басшысы оны алған күннен бастап 1 (бір) жұмыс күннің ішінде мемлекеттік қызмет көрсету нәтижесіне қол қояды;</w:t>
      </w:r>
    </w:p>
    <w:p>
      <w:pPr>
        <w:spacing w:after="0"/>
        <w:ind w:left="0"/>
        <w:jc w:val="both"/>
      </w:pPr>
      <w:r>
        <w:rPr>
          <w:rFonts w:ascii="Times New Roman"/>
          <w:b w:val="false"/>
          <w:i w:val="false"/>
          <w:color w:val="000000"/>
          <w:sz w:val="28"/>
        </w:rPr>
        <w:t>
      6) көрсетілетін қызметті берушінің кеңсе қызметкері мемлекеттік қызмет көрсету нәтижесіне қол қойғаннан кейін 30 (отыз) минуттың ішінде оны тіркейді және көрсетілетін қызметті алушыға пошта арқылы жолдайды немесе қолма-қол береді.";</w:t>
      </w:r>
    </w:p>
    <w:bookmarkStart w:name="z234" w:id="162"/>
    <w:p>
      <w:pPr>
        <w:spacing w:after="0"/>
        <w:ind w:left="0"/>
        <w:jc w:val="both"/>
      </w:pPr>
      <w:r>
        <w:rPr>
          <w:rFonts w:ascii="Times New Roman"/>
          <w:b w:val="false"/>
          <w:i w:val="false"/>
          <w:color w:val="000000"/>
          <w:sz w:val="28"/>
        </w:rPr>
        <w:t>
      10-тармақ мынадай редакцияда жазылсын:</w:t>
      </w:r>
    </w:p>
    <w:bookmarkEnd w:id="162"/>
    <w:bookmarkStart w:name="z235" w:id="163"/>
    <w:p>
      <w:pPr>
        <w:spacing w:after="0"/>
        <w:ind w:left="0"/>
        <w:jc w:val="both"/>
      </w:pPr>
      <w:r>
        <w:rPr>
          <w:rFonts w:ascii="Times New Roman"/>
          <w:b w:val="false"/>
          <w:i w:val="false"/>
          <w:color w:val="000000"/>
          <w:sz w:val="28"/>
        </w:rPr>
        <w:t xml:space="preserve">
      "10. Мемлекеттік корпорация арқылы "Тауардың шығарылған жері туралы алдын ала шешім қабылдау" мемлекеттік қызметті көрсетудің бизнес-үдерістерінің анықтамалығы осы көрсетілген регламентке </w:t>
      </w:r>
      <w:r>
        <w:rPr>
          <w:rFonts w:ascii="Times New Roman"/>
          <w:b w:val="false"/>
          <w:i w:val="false"/>
          <w:color w:val="000000"/>
          <w:sz w:val="28"/>
        </w:rPr>
        <w:t>1</w:t>
      </w:r>
      <w:r>
        <w:rPr>
          <w:rFonts w:ascii="Times New Roman"/>
          <w:b w:val="false"/>
          <w:i w:val="false"/>
          <w:color w:val="000000"/>
          <w:sz w:val="28"/>
        </w:rPr>
        <w:t>, 2-қосымшаларда келтірілген.";</w:t>
      </w:r>
    </w:p>
    <w:bookmarkEnd w:id="163"/>
    <w:bookmarkStart w:name="z236" w:id="164"/>
    <w:p>
      <w:pPr>
        <w:spacing w:after="0"/>
        <w:ind w:left="0"/>
        <w:jc w:val="both"/>
      </w:pPr>
      <w:r>
        <w:rPr>
          <w:rFonts w:ascii="Times New Roman"/>
          <w:b w:val="false"/>
          <w:i w:val="false"/>
          <w:color w:val="000000"/>
          <w:sz w:val="28"/>
        </w:rPr>
        <w:t xml:space="preserve">
      көрсетілген мемлекеттік көрсетілетін қызмет регламентіне </w:t>
      </w:r>
      <w:r>
        <w:rPr>
          <w:rFonts w:ascii="Times New Roman"/>
          <w:b w:val="false"/>
          <w:i w:val="false"/>
          <w:color w:val="000000"/>
          <w:sz w:val="28"/>
        </w:rPr>
        <w:t>1-қосымша</w:t>
      </w:r>
      <w:r>
        <w:rPr>
          <w:rFonts w:ascii="Times New Roman"/>
          <w:b w:val="false"/>
          <w:i w:val="false"/>
          <w:color w:val="000000"/>
          <w:sz w:val="28"/>
        </w:rPr>
        <w:t xml:space="preserve"> осы бұйрыққа </w:t>
      </w:r>
      <w:r>
        <w:rPr>
          <w:rFonts w:ascii="Times New Roman"/>
          <w:b w:val="false"/>
          <w:i w:val="false"/>
          <w:color w:val="000000"/>
          <w:sz w:val="28"/>
        </w:rPr>
        <w:t>24-қосымшаға</w:t>
      </w:r>
      <w:r>
        <w:rPr>
          <w:rFonts w:ascii="Times New Roman"/>
          <w:b w:val="false"/>
          <w:i w:val="false"/>
          <w:color w:val="000000"/>
          <w:sz w:val="28"/>
        </w:rPr>
        <w:t xml:space="preserve"> сәйкес редакцияда жазылсын;</w:t>
      </w:r>
    </w:p>
    <w:bookmarkEnd w:id="164"/>
    <w:bookmarkStart w:name="z237" w:id="165"/>
    <w:p>
      <w:pPr>
        <w:spacing w:after="0"/>
        <w:ind w:left="0"/>
        <w:jc w:val="both"/>
      </w:pPr>
      <w:r>
        <w:rPr>
          <w:rFonts w:ascii="Times New Roman"/>
          <w:b w:val="false"/>
          <w:i w:val="false"/>
          <w:color w:val="000000"/>
          <w:sz w:val="28"/>
        </w:rPr>
        <w:t xml:space="preserve">
      көрсетілген мемлекеттік көрсетілетін қызмет регламентіне 2-қосымша осы бұйрыққа </w:t>
      </w:r>
      <w:r>
        <w:rPr>
          <w:rFonts w:ascii="Times New Roman"/>
          <w:b w:val="false"/>
          <w:i w:val="false"/>
          <w:color w:val="000000"/>
          <w:sz w:val="28"/>
        </w:rPr>
        <w:t>25-қосымшаға</w:t>
      </w:r>
      <w:r>
        <w:rPr>
          <w:rFonts w:ascii="Times New Roman"/>
          <w:b w:val="false"/>
          <w:i w:val="false"/>
          <w:color w:val="000000"/>
          <w:sz w:val="28"/>
        </w:rPr>
        <w:t xml:space="preserve"> сәйкес редакцияда жазылсын;</w:t>
      </w:r>
    </w:p>
    <w:bookmarkEnd w:id="165"/>
    <w:bookmarkStart w:name="z238" w:id="166"/>
    <w:p>
      <w:pPr>
        <w:spacing w:after="0"/>
        <w:ind w:left="0"/>
        <w:jc w:val="both"/>
      </w:pPr>
      <w:r>
        <w:rPr>
          <w:rFonts w:ascii="Times New Roman"/>
          <w:b w:val="false"/>
          <w:i w:val="false"/>
          <w:color w:val="000000"/>
          <w:sz w:val="28"/>
        </w:rPr>
        <w:t xml:space="preserve">
      көрсетілген бұйрықпен бекітілген "Тауарларды жіктеу жөнінде алдын ала шешімдер қабылдау" мемлекеттік көрсетілетін қызмет </w:t>
      </w:r>
      <w:r>
        <w:rPr>
          <w:rFonts w:ascii="Times New Roman"/>
          <w:b w:val="false"/>
          <w:i w:val="false"/>
          <w:color w:val="000000"/>
          <w:sz w:val="28"/>
        </w:rPr>
        <w:t>регламентінде</w:t>
      </w:r>
      <w:r>
        <w:rPr>
          <w:rFonts w:ascii="Times New Roman"/>
          <w:b w:val="false"/>
          <w:i w:val="false"/>
          <w:color w:val="000000"/>
          <w:sz w:val="28"/>
        </w:rPr>
        <w:t>:</w:t>
      </w:r>
    </w:p>
    <w:bookmarkEnd w:id="16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тақырыбы</w:t>
      </w:r>
      <w:r>
        <w:rPr>
          <w:rFonts w:ascii="Times New Roman"/>
          <w:b w:val="false"/>
          <w:i w:val="false"/>
          <w:color w:val="000000"/>
          <w:sz w:val="28"/>
        </w:rPr>
        <w:t xml:space="preserve"> мынадай редакцияда жазылсын:</w:t>
      </w:r>
    </w:p>
    <w:bookmarkStart w:name="z240" w:id="167"/>
    <w:p>
      <w:pPr>
        <w:spacing w:after="0"/>
        <w:ind w:left="0"/>
        <w:jc w:val="both"/>
      </w:pPr>
      <w:r>
        <w:rPr>
          <w:rFonts w:ascii="Times New Roman"/>
          <w:b w:val="false"/>
          <w:i w:val="false"/>
          <w:color w:val="000000"/>
          <w:sz w:val="28"/>
        </w:rPr>
        <w:t>
      "Тауарды сыныптау туралы алдын ала шешім қабылдау";</w:t>
      </w:r>
    </w:p>
    <w:bookmarkEnd w:id="16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1-тармақтың</w:t>
      </w:r>
      <w:r>
        <w:rPr>
          <w:rFonts w:ascii="Times New Roman"/>
          <w:b w:val="false"/>
          <w:i w:val="false"/>
          <w:color w:val="000000"/>
          <w:sz w:val="28"/>
        </w:rPr>
        <w:t xml:space="preserve"> бірінші бөлігі мынадай редакцияда жазылсын:</w:t>
      </w:r>
    </w:p>
    <w:bookmarkStart w:name="z242" w:id="168"/>
    <w:p>
      <w:pPr>
        <w:spacing w:after="0"/>
        <w:ind w:left="0"/>
        <w:jc w:val="both"/>
      </w:pPr>
      <w:r>
        <w:rPr>
          <w:rFonts w:ascii="Times New Roman"/>
          <w:b w:val="false"/>
          <w:i w:val="false"/>
          <w:color w:val="000000"/>
          <w:sz w:val="28"/>
        </w:rPr>
        <w:t xml:space="preserve">
      "1. "Тауарды сыныптау туралы алдын ала шешім қабылдау" мемлекеттік көрсетілетін қызметті (бұдан әрі – мемлекеттік көрсетілетін қызмет) Қазақстан Республикасы Қаржы министрінің 2015 жылғы 27 сәуірдегі № 284 бұйрығымен бекітілген (нормативтік құқықтық актілердің мемлекеттік тізілімінде 11273 тіркелген) "Тауарды сыныптау туралы алдын ала шешім қабылдау" мемлекеттік көрсетілетін қызмет </w:t>
      </w:r>
      <w:r>
        <w:rPr>
          <w:rFonts w:ascii="Times New Roman"/>
          <w:b w:val="false"/>
          <w:i w:val="false"/>
          <w:color w:val="000000"/>
          <w:sz w:val="28"/>
        </w:rPr>
        <w:t>стандартының</w:t>
      </w:r>
      <w:r>
        <w:rPr>
          <w:rFonts w:ascii="Times New Roman"/>
          <w:b w:val="false"/>
          <w:i w:val="false"/>
          <w:color w:val="000000"/>
          <w:sz w:val="28"/>
        </w:rPr>
        <w:t xml:space="preserve"> (бұдан әрі - Стандарт) негізінде Министрліктің Мемлекеттік кірістер комитетінің облыстар, Астана, Алматы және Шымкент қалалары бойынша аумақтық органдары (бұдан әрі – көрсетілетін қызметті беруші) көрсетеді.";</w:t>
      </w:r>
    </w:p>
    <w:bookmarkEnd w:id="16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және </w:t>
      </w:r>
      <w:r>
        <w:rPr>
          <w:rFonts w:ascii="Times New Roman"/>
          <w:b w:val="false"/>
          <w:i w:val="false"/>
          <w:color w:val="000000"/>
          <w:sz w:val="28"/>
        </w:rPr>
        <w:t>3-тармақтар</w:t>
      </w:r>
      <w:r>
        <w:rPr>
          <w:rFonts w:ascii="Times New Roman"/>
          <w:b w:val="false"/>
          <w:i w:val="false"/>
          <w:color w:val="000000"/>
          <w:sz w:val="28"/>
        </w:rPr>
        <w:t xml:space="preserve"> мынадай редакцияда жазылсын:</w:t>
      </w:r>
    </w:p>
    <w:bookmarkStart w:name="z244" w:id="169"/>
    <w:p>
      <w:pPr>
        <w:spacing w:after="0"/>
        <w:ind w:left="0"/>
        <w:jc w:val="both"/>
      </w:pPr>
      <w:r>
        <w:rPr>
          <w:rFonts w:ascii="Times New Roman"/>
          <w:b w:val="false"/>
          <w:i w:val="false"/>
          <w:color w:val="000000"/>
          <w:sz w:val="28"/>
        </w:rPr>
        <w:t>
      "2. Мемлекеттік қызметті көрсету нәтижесінің нысаны: электрондық және (немесе) қағаз түрінде.</w:t>
      </w:r>
    </w:p>
    <w:bookmarkEnd w:id="169"/>
    <w:bookmarkStart w:name="z245" w:id="170"/>
    <w:p>
      <w:pPr>
        <w:spacing w:after="0"/>
        <w:ind w:left="0"/>
        <w:jc w:val="both"/>
      </w:pPr>
      <w:r>
        <w:rPr>
          <w:rFonts w:ascii="Times New Roman"/>
          <w:b w:val="false"/>
          <w:i w:val="false"/>
          <w:color w:val="000000"/>
          <w:sz w:val="28"/>
        </w:rPr>
        <w:t>
      3. Мемлекеттік қызметті көрсету нәтижесі – "Еуразиялық экономикалық одақтың Сыртқы экономикалық қызметінің бірыңғай тауар номенклатурасына және Еуразиялық экономикалық одақтың Бірыңғай кедендік тарифін бекіту туралы" Еуразиялық экономикалық комиссия кеңесінің 2012 жылдың 16 шілдедегі № 54 Шешімімен бекітілген Еуразиялық экономикалық одақтың Сыртқы экономикалық қызметінің тауар номенклатурасына сәйкес (одан әрі – ЕЭО ТН) тауарды сыныптау туралы алдын ала шешімді беру, бұрын алынғантауарды сыныптау туралы алдын ала шешімнің көшірмесін неСтандарттың 10-тармағында көрсетілген жағдайларда және негіздемелер бойынша мемлекеттік қызметті көрсетуден бас тарту туралы уәжделген жауапты беру.</w:t>
      </w:r>
    </w:p>
    <w:bookmarkEnd w:id="170"/>
    <w:p>
      <w:pPr>
        <w:spacing w:after="0"/>
        <w:ind w:left="0"/>
        <w:jc w:val="both"/>
      </w:pPr>
      <w:r>
        <w:rPr>
          <w:rFonts w:ascii="Times New Roman"/>
          <w:b w:val="false"/>
          <w:i w:val="false"/>
          <w:color w:val="000000"/>
          <w:sz w:val="28"/>
        </w:rPr>
        <w:t xml:space="preserve">
      Мемлекеттік қызметті көрсету нәтижесін ұсыну нысаны: электрондық және (немесе) қағаз түрінде."; </w:t>
      </w:r>
    </w:p>
    <w:bookmarkStart w:name="z246" w:id="171"/>
    <w:p>
      <w:pPr>
        <w:spacing w:after="0"/>
        <w:ind w:left="0"/>
        <w:jc w:val="both"/>
      </w:pPr>
      <w:r>
        <w:rPr>
          <w:rFonts w:ascii="Times New Roman"/>
          <w:b w:val="false"/>
          <w:i w:val="false"/>
          <w:color w:val="000000"/>
          <w:sz w:val="28"/>
        </w:rPr>
        <w:t xml:space="preserve">
      мынадай мазмұндағы екінші бөліммен </w:t>
      </w:r>
      <w:r>
        <w:rPr>
          <w:rFonts w:ascii="Times New Roman"/>
          <w:b w:val="false"/>
          <w:i w:val="false"/>
          <w:color w:val="000000"/>
          <w:sz w:val="28"/>
        </w:rPr>
        <w:t>4-тармақ</w:t>
      </w:r>
      <w:r>
        <w:rPr>
          <w:rFonts w:ascii="Times New Roman"/>
          <w:b w:val="false"/>
          <w:i w:val="false"/>
          <w:color w:val="000000"/>
          <w:sz w:val="28"/>
        </w:rPr>
        <w:t xml:space="preserve"> толықтырылсын:</w:t>
      </w:r>
    </w:p>
    <w:bookmarkEnd w:id="171"/>
    <w:bookmarkStart w:name="z247" w:id="172"/>
    <w:p>
      <w:pPr>
        <w:spacing w:after="0"/>
        <w:ind w:left="0"/>
        <w:jc w:val="both"/>
      </w:pPr>
      <w:r>
        <w:rPr>
          <w:rFonts w:ascii="Times New Roman"/>
          <w:b w:val="false"/>
          <w:i w:val="false"/>
          <w:color w:val="000000"/>
          <w:sz w:val="28"/>
        </w:rPr>
        <w:t>
      "Мемлекеттік көрсетілетін қызмет Стандартының 4-тармағында көрсетілген мерзімдерде көрсетіледі.";</w:t>
      </w:r>
    </w:p>
    <w:bookmarkEnd w:id="17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5-тармақ</w:t>
      </w:r>
      <w:r>
        <w:rPr>
          <w:rFonts w:ascii="Times New Roman"/>
          <w:b w:val="false"/>
          <w:i w:val="false"/>
          <w:color w:val="000000"/>
          <w:sz w:val="28"/>
        </w:rPr>
        <w:t xml:space="preserve"> мынадай редакцияда жазылсын:</w:t>
      </w:r>
    </w:p>
    <w:bookmarkStart w:name="z249" w:id="173"/>
    <w:p>
      <w:pPr>
        <w:spacing w:after="0"/>
        <w:ind w:left="0"/>
        <w:jc w:val="both"/>
      </w:pPr>
      <w:r>
        <w:rPr>
          <w:rFonts w:ascii="Times New Roman"/>
          <w:b w:val="false"/>
          <w:i w:val="false"/>
          <w:color w:val="000000"/>
          <w:sz w:val="28"/>
        </w:rPr>
        <w:t>
      5. Мемлекеттік қызмет көрсету процесінің рәсімдері (іс-әрекеттері):</w:t>
      </w:r>
    </w:p>
    <w:bookmarkEnd w:id="173"/>
    <w:p>
      <w:pPr>
        <w:spacing w:after="0"/>
        <w:ind w:left="0"/>
        <w:jc w:val="both"/>
      </w:pPr>
      <w:r>
        <w:rPr>
          <w:rFonts w:ascii="Times New Roman"/>
          <w:b w:val="false"/>
          <w:i w:val="false"/>
          <w:color w:val="000000"/>
          <w:sz w:val="28"/>
        </w:rPr>
        <w:t>
      1) құжаттарды қабылдау – 10 (он) минут:</w:t>
      </w:r>
    </w:p>
    <w:p>
      <w:pPr>
        <w:spacing w:after="0"/>
        <w:ind w:left="0"/>
        <w:jc w:val="both"/>
      </w:pPr>
      <w:r>
        <w:rPr>
          <w:rFonts w:ascii="Times New Roman"/>
          <w:b w:val="false"/>
          <w:i w:val="false"/>
          <w:color w:val="000000"/>
          <w:sz w:val="28"/>
        </w:rPr>
        <w:t>
      көрсетілетін қызметті берушінің кеңсе қызметкері көрсетілетін қызметті алушының қатысуымен өтінішті және оған қоса берілетін құжаттарды қабылдап алады және өтініштің көшірмесіне құжаттар топтамасын қабылдап алған күні мен уақытын көрсете отырып көрсетілетін қызметті берушінің кеңсесінде тіркелгені туралы белгі қояды;</w:t>
      </w:r>
    </w:p>
    <w:p>
      <w:pPr>
        <w:spacing w:after="0"/>
        <w:ind w:left="0"/>
        <w:jc w:val="both"/>
      </w:pPr>
      <w:r>
        <w:rPr>
          <w:rFonts w:ascii="Times New Roman"/>
          <w:b w:val="false"/>
          <w:i w:val="false"/>
          <w:color w:val="000000"/>
          <w:sz w:val="28"/>
        </w:rPr>
        <w:t>
      2) өтінішті көрсетілетін қызметті берушінің кеңсе қызметкері көрсетілетін қызметті алушыдан өтініш келіп түскен сәттен бастап 30 (отыз) минуттың ішінде тіркеуі;</w:t>
      </w:r>
    </w:p>
    <w:p>
      <w:pPr>
        <w:spacing w:after="0"/>
        <w:ind w:left="0"/>
        <w:jc w:val="both"/>
      </w:pPr>
      <w:r>
        <w:rPr>
          <w:rFonts w:ascii="Times New Roman"/>
          <w:b w:val="false"/>
          <w:i w:val="false"/>
          <w:color w:val="000000"/>
          <w:sz w:val="28"/>
        </w:rPr>
        <w:t>
      3) өтінішті көрсетілетін қызметті беруші басшысының өтінішті тіркеген күннен бастап 1 (бір) жұмыс күннің ішінде қарауы;</w:t>
      </w:r>
    </w:p>
    <w:p>
      <w:pPr>
        <w:spacing w:after="0"/>
        <w:ind w:left="0"/>
        <w:jc w:val="both"/>
      </w:pPr>
      <w:r>
        <w:rPr>
          <w:rFonts w:ascii="Times New Roman"/>
          <w:b w:val="false"/>
          <w:i w:val="false"/>
          <w:color w:val="000000"/>
          <w:sz w:val="28"/>
        </w:rPr>
        <w:t>
      4) өтінішті көрсетілетін қызметті берушінің мемлекеттік қызмет көрсетуге жауапты құрылымдық бөлімшесінің (бұдан әрі – көрсетілетін қызметті берушінің құрылымдық бөлімшесі) басшысы өтінішті алған күннен бастап 1 (бір) жұмыс күннің ішінде қарауы;</w:t>
      </w:r>
    </w:p>
    <w:p>
      <w:pPr>
        <w:spacing w:after="0"/>
        <w:ind w:left="0"/>
        <w:jc w:val="both"/>
      </w:pPr>
      <w:r>
        <w:rPr>
          <w:rFonts w:ascii="Times New Roman"/>
          <w:b w:val="false"/>
          <w:i w:val="false"/>
          <w:color w:val="000000"/>
          <w:sz w:val="28"/>
        </w:rPr>
        <w:t>
      5) өтінішті көрсетілетін қызметті берушінің құрылымдық бөлімшесі қызметкерінің өтінішті алған күннен бастап 17 (он жеті) жұмыс күннің ішінде қарауы және мемлекеттік қызметті көрсету нәтижесін ресімдеуі;</w:t>
      </w:r>
    </w:p>
    <w:p>
      <w:pPr>
        <w:spacing w:after="0"/>
        <w:ind w:left="0"/>
        <w:jc w:val="both"/>
      </w:pPr>
      <w:r>
        <w:rPr>
          <w:rFonts w:ascii="Times New Roman"/>
          <w:b w:val="false"/>
          <w:i w:val="false"/>
          <w:color w:val="000000"/>
          <w:sz w:val="28"/>
        </w:rPr>
        <w:t>
      6) көрсетілетін қызметті берушінің басшысы мемлекеттік қызмет көрсету нәтижесіне оны алған күннен бастап 1 (бір) жұмыс күннің ішінде қол қоюы;</w:t>
      </w:r>
    </w:p>
    <w:p>
      <w:pPr>
        <w:spacing w:after="0"/>
        <w:ind w:left="0"/>
        <w:jc w:val="both"/>
      </w:pPr>
      <w:r>
        <w:rPr>
          <w:rFonts w:ascii="Times New Roman"/>
          <w:b w:val="false"/>
          <w:i w:val="false"/>
          <w:color w:val="000000"/>
          <w:sz w:val="28"/>
        </w:rPr>
        <w:t>
      7) көрсетілетін қызметті берушінің басшысы оған қол қойғаннан кейін 30 (отыз) минуттың ішінде мемлекеттік қызметті көрсету нәтижесін тіркейді және көрсетілетін қызметті алушыға береді.";</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8-тармақ</w:t>
      </w:r>
      <w:r>
        <w:rPr>
          <w:rFonts w:ascii="Times New Roman"/>
          <w:b w:val="false"/>
          <w:i w:val="false"/>
          <w:color w:val="000000"/>
          <w:sz w:val="28"/>
        </w:rPr>
        <w:t xml:space="preserve"> мынадай редакцияда жазылсын:</w:t>
      </w:r>
    </w:p>
    <w:bookmarkStart w:name="z251" w:id="174"/>
    <w:p>
      <w:pPr>
        <w:spacing w:after="0"/>
        <w:ind w:left="0"/>
        <w:jc w:val="both"/>
      </w:pPr>
      <w:r>
        <w:rPr>
          <w:rFonts w:ascii="Times New Roman"/>
          <w:b w:val="false"/>
          <w:i w:val="false"/>
          <w:color w:val="000000"/>
          <w:sz w:val="28"/>
        </w:rPr>
        <w:t>
      "8. Көрсетілетін қызметті берушінің құрылымдық бөлімшелері (қызметкерлері) арасындағы рәсімдер (іс-әрекеттер) реттілігін сипаттау:</w:t>
      </w:r>
    </w:p>
    <w:bookmarkEnd w:id="174"/>
    <w:p>
      <w:pPr>
        <w:spacing w:after="0"/>
        <w:ind w:left="0"/>
        <w:jc w:val="both"/>
      </w:pPr>
      <w:r>
        <w:rPr>
          <w:rFonts w:ascii="Times New Roman"/>
          <w:b w:val="false"/>
          <w:i w:val="false"/>
          <w:color w:val="000000"/>
          <w:sz w:val="28"/>
        </w:rPr>
        <w:t>
      1) көрсетілетін қызметті берушінің кеңсе қызметкері көрсетілетін қызметті алушыдан өтініш келіп түскен сәттен бастап 30 (отыз) минут ішінде оны тіркеуден өткізеді және көрсетілетін қызметті беруші басшысына қарауға береді, бұл ретте, өтініштің оң жақ төменгі бұрышына түскен күні мен кіріс нөмірін көрсете отырып тіркеу мөртаңбасы қойылады;</w:t>
      </w:r>
    </w:p>
    <w:p>
      <w:pPr>
        <w:spacing w:after="0"/>
        <w:ind w:left="0"/>
        <w:jc w:val="both"/>
      </w:pPr>
      <w:r>
        <w:rPr>
          <w:rFonts w:ascii="Times New Roman"/>
          <w:b w:val="false"/>
          <w:i w:val="false"/>
          <w:color w:val="000000"/>
          <w:sz w:val="28"/>
        </w:rPr>
        <w:t>
      2) көрсетілетін қызметті берушінің басшысы өтінішті тіркеген күннен бастап 1 (бір) жұмыс күннің ішінде оны қарайды және көрсетілетін қызметті берушінің құрылымдық бөлімшесінің басшысына нұсқаумен жібереді;</w:t>
      </w:r>
    </w:p>
    <w:p>
      <w:pPr>
        <w:spacing w:after="0"/>
        <w:ind w:left="0"/>
        <w:jc w:val="both"/>
      </w:pPr>
      <w:r>
        <w:rPr>
          <w:rFonts w:ascii="Times New Roman"/>
          <w:b w:val="false"/>
          <w:i w:val="false"/>
          <w:color w:val="000000"/>
          <w:sz w:val="28"/>
        </w:rPr>
        <w:t>
      3) көрсетілетін қызметті берушінің құрылымдық бөлімшесінің басшысы өтінішті алған күннен бастап 1 (бір) жұмыс күннің ішінде оны қарайды және көрсетілетін қызметті берушінің құрылымдық бөлімшесінің қызметкеріне нұсқаумен жібереді;</w:t>
      </w:r>
    </w:p>
    <w:p>
      <w:pPr>
        <w:spacing w:after="0"/>
        <w:ind w:left="0"/>
        <w:jc w:val="both"/>
      </w:pPr>
      <w:r>
        <w:rPr>
          <w:rFonts w:ascii="Times New Roman"/>
          <w:b w:val="false"/>
          <w:i w:val="false"/>
          <w:color w:val="000000"/>
          <w:sz w:val="28"/>
        </w:rPr>
        <w:t>
      4) құрылымдық бөлімшенің қызметкері өтінішті алған күннен бастап 17 (он жеті) жұмыс күннің ішінде қарайды және мынадай әрекеттерді орындайды:</w:t>
      </w:r>
    </w:p>
    <w:p>
      <w:pPr>
        <w:spacing w:after="0"/>
        <w:ind w:left="0"/>
        <w:jc w:val="both"/>
      </w:pPr>
      <w:r>
        <w:rPr>
          <w:rFonts w:ascii="Times New Roman"/>
          <w:b w:val="false"/>
          <w:i w:val="false"/>
          <w:color w:val="000000"/>
          <w:sz w:val="28"/>
        </w:rPr>
        <w:t>
      егер көрсетілетін қызметті алушы ұсынған құжаттар мен мәліметтер тауарды сыныптау туралы алдын ала шешім қабылдау үшін жеткіліксіз болса немесе толық көлемде ұсынылмаса, көрсетілетін қызметті беруші тауарды сыныптау туралы алдын ала шешім қабылдау туралы өтініш көрсетілетін қызметті берушіге келіп түскен күннен бастап 10 (он) жұмыс күнінен кешіктірмей көрсетілетін қызметті алушыға қосымша ақпарат ұсыну қажеттігі туралы жазбаша нысанда сұрау салу жібереді. Қосымша ақпарат көрсетілетін қызметті беруші көрсетілетін қызметті алушыға қосымша ақпарат ұсыну қажеттілігі туралы сұрау салу жіберген күнненбастап күнтізбелік 60 (алпыс) күннен кешіктірмей ұсынылады.</w:t>
      </w:r>
    </w:p>
    <w:p>
      <w:pPr>
        <w:spacing w:after="0"/>
        <w:ind w:left="0"/>
        <w:jc w:val="both"/>
      </w:pPr>
      <w:r>
        <w:rPr>
          <w:rFonts w:ascii="Times New Roman"/>
          <w:b w:val="false"/>
          <w:i w:val="false"/>
          <w:color w:val="000000"/>
          <w:sz w:val="28"/>
        </w:rPr>
        <w:t>
      Бұл ретте осы тармақшаның бірінші абзацында көрсетілген мерзім ішінде көрсетілетін қызметті беруші көрсетілетін қызметті алушыға қосымша ақпарат ұсыну қажеттілігі туралы сұрау салу жіберген күннен бастап тоқтатыла тұрады және көрсетілетін қызметті берушіге қосымша ақпарат келіп түскен күннен бастап қайта жаңартылады;</w:t>
      </w:r>
    </w:p>
    <w:p>
      <w:pPr>
        <w:spacing w:after="0"/>
        <w:ind w:left="0"/>
        <w:jc w:val="both"/>
      </w:pPr>
      <w:r>
        <w:rPr>
          <w:rFonts w:ascii="Times New Roman"/>
          <w:b w:val="false"/>
          <w:i w:val="false"/>
          <w:color w:val="000000"/>
          <w:sz w:val="28"/>
        </w:rPr>
        <w:t>
      егер, Стандарттың 9-тармағында белгіленген мерзімде қосымша ақпарат көрсетілген ұсынылмаған неұсынған қосымша ақпарат тауарды сыныптау туралы алдын ала шешім қабылдауға мүмкіндік беретін ақпарат болмаған жағдайда, көрсетілетін қызметті берушібас тарту себептерін көрсете отырып, мемлекеттік қызмет көрсетуден бас тарту туралы уәжделген жауапты ресімдейді. Бұл ретте өтініш берушінің тауарды сыныптау туралы алдын ала шешім қабылдау үшін төлеген кедендік алымы қайтарылмайды;</w:t>
      </w:r>
    </w:p>
    <w:p>
      <w:pPr>
        <w:spacing w:after="0"/>
        <w:ind w:left="0"/>
        <w:jc w:val="both"/>
      </w:pPr>
      <w:r>
        <w:rPr>
          <w:rFonts w:ascii="Times New Roman"/>
          <w:b w:val="false"/>
          <w:i w:val="false"/>
          <w:color w:val="000000"/>
          <w:sz w:val="28"/>
        </w:rPr>
        <w:t>
      егер, тауарды сыныптау туралы алдын ала шешім қабылдау үшін кедендік сараптама өткізу қажет болған жағдайда, осы тармақшаның бірінші абзацында көрсетілген мерзім ішінде көрсетілетін қызметті беруші кедендік сараптама тағайындау туралы шешімді жіберген күннен бастап 10 (он) жұмыс күнге тоқтатылады және тауарды сыныптау туралы алдын ала шешім қабылдаудың тоқтатылған мерзімі өткеннен бастап қайта жаңартылады;</w:t>
      </w:r>
    </w:p>
    <w:p>
      <w:pPr>
        <w:spacing w:after="0"/>
        <w:ind w:left="0"/>
        <w:jc w:val="both"/>
      </w:pPr>
      <w:r>
        <w:rPr>
          <w:rFonts w:ascii="Times New Roman"/>
          <w:b w:val="false"/>
          <w:i w:val="false"/>
          <w:color w:val="000000"/>
          <w:sz w:val="28"/>
        </w:rPr>
        <w:t>
      көрсетілетін қызметті алушы ұсынған мәліметтер және (немесе) қосымша ақпарат алдын ала шешім қабылдау үшін жеткілікті болған жағдайда, көрсетілетін қызметті беруші тауарды сыныптау туралы алдын ала шешімді ресімдейді;</w:t>
      </w:r>
    </w:p>
    <w:p>
      <w:pPr>
        <w:spacing w:after="0"/>
        <w:ind w:left="0"/>
        <w:jc w:val="both"/>
      </w:pPr>
      <w:r>
        <w:rPr>
          <w:rFonts w:ascii="Times New Roman"/>
          <w:b w:val="false"/>
          <w:i w:val="false"/>
          <w:color w:val="000000"/>
          <w:sz w:val="28"/>
        </w:rPr>
        <w:t>
      көрсетілетін қызметті беруші тауарды сыныптау туралы алдын ала шешімді тіркеу журналына тауарды тауарды сыныптау туралы алдын ала шешімді тіркейді;</w:t>
      </w:r>
    </w:p>
    <w:p>
      <w:pPr>
        <w:spacing w:after="0"/>
        <w:ind w:left="0"/>
        <w:jc w:val="both"/>
      </w:pPr>
      <w:r>
        <w:rPr>
          <w:rFonts w:ascii="Times New Roman"/>
          <w:b w:val="false"/>
          <w:i w:val="false"/>
          <w:color w:val="000000"/>
          <w:sz w:val="28"/>
        </w:rPr>
        <w:t>
      5) құрылымдық бөлімшенің басшысы оны алған күннен бастап 1 (бір) жұмыс күннің ішінде мемлекеттік қызмет көрсету нәтижесіне қол қояды;</w:t>
      </w:r>
    </w:p>
    <w:p>
      <w:pPr>
        <w:spacing w:after="0"/>
        <w:ind w:left="0"/>
        <w:jc w:val="both"/>
      </w:pPr>
      <w:r>
        <w:rPr>
          <w:rFonts w:ascii="Times New Roman"/>
          <w:b w:val="false"/>
          <w:i w:val="false"/>
          <w:color w:val="000000"/>
          <w:sz w:val="28"/>
        </w:rPr>
        <w:t>
      6) көрсетілетін қызметті берушінің кеңсе қызметкері мемлекеттік қызмет көрсету нәтижесіне қол қойғаннан кейін 30 (отыз) минуттың ішінде оны тіркейді және көрсетілетін қызметті алушыға пошта арқылы жолдайды немесе қолма-қол береді.";</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9-тармақтың</w:t>
      </w:r>
      <w:r>
        <w:rPr>
          <w:rFonts w:ascii="Times New Roman"/>
          <w:b w:val="false"/>
          <w:i w:val="false"/>
          <w:color w:val="000000"/>
          <w:sz w:val="28"/>
        </w:rPr>
        <w:t xml:space="preserve"> 3) тармақшасы мынадай редакцияда жазылсын:</w:t>
      </w:r>
    </w:p>
    <w:bookmarkStart w:name="z253" w:id="175"/>
    <w:p>
      <w:pPr>
        <w:spacing w:after="0"/>
        <w:ind w:left="0"/>
        <w:jc w:val="both"/>
      </w:pPr>
      <w:r>
        <w:rPr>
          <w:rFonts w:ascii="Times New Roman"/>
          <w:b w:val="false"/>
          <w:i w:val="false"/>
          <w:color w:val="000000"/>
          <w:sz w:val="28"/>
        </w:rPr>
        <w:t>
      "3) құрылымдық бөлімшенің қызметкері өтінішті алған күннен бастап 17 (он жеті) жұмыс күннің ішінде қарайды және мемлекеттік қызметті көрсету нәтижесін ресімдейді;";</w:t>
      </w:r>
    </w:p>
    <w:bookmarkEnd w:id="175"/>
    <w:bookmarkStart w:name="z254" w:id="176"/>
    <w:p>
      <w:pPr>
        <w:spacing w:after="0"/>
        <w:ind w:left="0"/>
        <w:jc w:val="both"/>
      </w:pPr>
      <w:r>
        <w:rPr>
          <w:rFonts w:ascii="Times New Roman"/>
          <w:b w:val="false"/>
          <w:i w:val="false"/>
          <w:color w:val="000000"/>
          <w:sz w:val="28"/>
        </w:rPr>
        <w:t xml:space="preserve">
      көрсетілген мемлекеттік көрсетілетін қызмет регламентіне </w:t>
      </w:r>
      <w:r>
        <w:rPr>
          <w:rFonts w:ascii="Times New Roman"/>
          <w:b w:val="false"/>
          <w:i w:val="false"/>
          <w:color w:val="000000"/>
          <w:sz w:val="28"/>
        </w:rPr>
        <w:t>1-қосымша</w:t>
      </w:r>
      <w:r>
        <w:rPr>
          <w:rFonts w:ascii="Times New Roman"/>
          <w:b w:val="false"/>
          <w:i w:val="false"/>
          <w:color w:val="000000"/>
          <w:sz w:val="28"/>
        </w:rPr>
        <w:t xml:space="preserve"> осы бұйрыққа </w:t>
      </w:r>
      <w:r>
        <w:rPr>
          <w:rFonts w:ascii="Times New Roman"/>
          <w:b w:val="false"/>
          <w:i w:val="false"/>
          <w:color w:val="000000"/>
          <w:sz w:val="28"/>
        </w:rPr>
        <w:t>26-қосымшаға</w:t>
      </w:r>
      <w:r>
        <w:rPr>
          <w:rFonts w:ascii="Times New Roman"/>
          <w:b w:val="false"/>
          <w:i w:val="false"/>
          <w:color w:val="000000"/>
          <w:sz w:val="28"/>
        </w:rPr>
        <w:t xml:space="preserve"> сәйкес редакцияда жазылсын;</w:t>
      </w:r>
    </w:p>
    <w:bookmarkEnd w:id="176"/>
    <w:bookmarkStart w:name="z255" w:id="177"/>
    <w:p>
      <w:pPr>
        <w:spacing w:after="0"/>
        <w:ind w:left="0"/>
        <w:jc w:val="both"/>
      </w:pPr>
      <w:r>
        <w:rPr>
          <w:rFonts w:ascii="Times New Roman"/>
          <w:b w:val="false"/>
          <w:i w:val="false"/>
          <w:color w:val="000000"/>
          <w:sz w:val="28"/>
        </w:rPr>
        <w:t xml:space="preserve">
      көрсетілген мемлекеттік көрсетілетін қызмет регламентіне 2-қосымша осы бұйрыққа </w:t>
      </w:r>
      <w:r>
        <w:rPr>
          <w:rFonts w:ascii="Times New Roman"/>
          <w:b w:val="false"/>
          <w:i w:val="false"/>
          <w:color w:val="000000"/>
          <w:sz w:val="28"/>
        </w:rPr>
        <w:t>27-қосымшаға</w:t>
      </w:r>
      <w:r>
        <w:rPr>
          <w:rFonts w:ascii="Times New Roman"/>
          <w:b w:val="false"/>
          <w:i w:val="false"/>
          <w:color w:val="000000"/>
          <w:sz w:val="28"/>
        </w:rPr>
        <w:t xml:space="preserve"> сәйкес редакцияда жазылсын;";</w:t>
      </w:r>
    </w:p>
    <w:bookmarkEnd w:id="177"/>
    <w:bookmarkStart w:name="z256" w:id="178"/>
    <w:p>
      <w:pPr>
        <w:spacing w:after="0"/>
        <w:ind w:left="0"/>
        <w:jc w:val="both"/>
      </w:pPr>
      <w:r>
        <w:rPr>
          <w:rFonts w:ascii="Times New Roman"/>
          <w:b w:val="false"/>
          <w:i w:val="false"/>
          <w:color w:val="000000"/>
          <w:sz w:val="28"/>
        </w:rPr>
        <w:t xml:space="preserve">
      көрсетілген бұйрықпен бекітілген "Белгілі бір уақыт кезеңі ішінде әртүрлі тауар партияларымен әкелінуі болжанатын, құрастырылмаған немесе бөлшектелген түрдегі, оның ішінде жасақталмаған немесе жасалып бітпеген түрдегі тауарды сыныптау туралы шешімді беру" мемлекеттік көрсетілетін қызмет </w:t>
      </w:r>
      <w:r>
        <w:rPr>
          <w:rFonts w:ascii="Times New Roman"/>
          <w:b w:val="false"/>
          <w:i w:val="false"/>
          <w:color w:val="000000"/>
          <w:sz w:val="28"/>
        </w:rPr>
        <w:t>регламентінде</w:t>
      </w:r>
      <w:r>
        <w:rPr>
          <w:rFonts w:ascii="Times New Roman"/>
          <w:b w:val="false"/>
          <w:i w:val="false"/>
          <w:color w:val="000000"/>
          <w:sz w:val="28"/>
        </w:rPr>
        <w:t>:</w:t>
      </w:r>
    </w:p>
    <w:bookmarkEnd w:id="178"/>
    <w:bookmarkStart w:name="z257" w:id="179"/>
    <w:p>
      <w:pPr>
        <w:spacing w:after="0"/>
        <w:ind w:left="0"/>
        <w:jc w:val="both"/>
      </w:pPr>
      <w:r>
        <w:rPr>
          <w:rFonts w:ascii="Times New Roman"/>
          <w:b w:val="false"/>
          <w:i w:val="false"/>
          <w:color w:val="000000"/>
          <w:sz w:val="28"/>
        </w:rPr>
        <w:t>
      1-тармақтың бірінші бөлігі мынадай редакцияда жазылсын:</w:t>
      </w:r>
    </w:p>
    <w:bookmarkEnd w:id="179"/>
    <w:bookmarkStart w:name="z258" w:id="180"/>
    <w:p>
      <w:pPr>
        <w:spacing w:after="0"/>
        <w:ind w:left="0"/>
        <w:jc w:val="both"/>
      </w:pPr>
      <w:r>
        <w:rPr>
          <w:rFonts w:ascii="Times New Roman"/>
          <w:b w:val="false"/>
          <w:i w:val="false"/>
          <w:color w:val="000000"/>
          <w:sz w:val="28"/>
        </w:rPr>
        <w:t xml:space="preserve">
      "1. "Белгілі бір уақыт кезеңі ішінде әртүрлі тауар партияларымен әкелінуі болжанатын, құрастырылмаған немесе бөлшектелген түрдегі, оның ішінде жасақталмаған немесе жасалып бітпеген түрдегі тауарды сыныптау туралы шешімді беру" мемлекеттік көрсетілетін қызметті (бұдан әрі – мемлекеттік көрсетілетін қызмет) Қазақстан Республикасы Қаржы министрінің 2015 жылғы 27 сәуірдегі № 284 бұйрығымен бекітілген (нормативтік құқықтық актілердің мемлекеттік тізілімінде 11273 тіркелген) "Белгілі бір уақыт кезеңі ішінде әртүрлі тауар партияларымен әкелінуі болжанатын, құрастырылмаған немесе бөлшектелген түрдегі, оның ішінде жасақталмаған немесе жасалып бітпеген түрдегі тауарды сыныптау туралы шешімді беру" мемлекеттік көрсетілетін қызмет </w:t>
      </w:r>
      <w:r>
        <w:rPr>
          <w:rFonts w:ascii="Times New Roman"/>
          <w:b w:val="false"/>
          <w:i w:val="false"/>
          <w:color w:val="000000"/>
          <w:sz w:val="28"/>
        </w:rPr>
        <w:t>стандартының</w:t>
      </w:r>
      <w:r>
        <w:rPr>
          <w:rFonts w:ascii="Times New Roman"/>
          <w:b w:val="false"/>
          <w:i w:val="false"/>
          <w:color w:val="000000"/>
          <w:sz w:val="28"/>
        </w:rPr>
        <w:t xml:space="preserve"> (бұдан әрі – Стандарт) негізінде Министрліктің Мемлекеттік кірістер комитетінің облыстар, Астана, Алматы және Шымкент қалалары бойынша аумақтық органдары (бұдан әрі – көрсетілетін қызметті беруші) көрсетеді.";</w:t>
      </w:r>
    </w:p>
    <w:bookmarkEnd w:id="180"/>
    <w:bookmarkStart w:name="z259" w:id="181"/>
    <w:p>
      <w:pPr>
        <w:spacing w:after="0"/>
        <w:ind w:left="0"/>
        <w:jc w:val="both"/>
      </w:pPr>
      <w:r>
        <w:rPr>
          <w:rFonts w:ascii="Times New Roman"/>
          <w:b w:val="false"/>
          <w:i w:val="false"/>
          <w:color w:val="000000"/>
          <w:sz w:val="28"/>
        </w:rPr>
        <w:t xml:space="preserve">
      мынадай мазмұндағы екінші бөліммен </w:t>
      </w:r>
      <w:r>
        <w:rPr>
          <w:rFonts w:ascii="Times New Roman"/>
          <w:b w:val="false"/>
          <w:i w:val="false"/>
          <w:color w:val="000000"/>
          <w:sz w:val="28"/>
        </w:rPr>
        <w:t>4-тармақ</w:t>
      </w:r>
      <w:r>
        <w:rPr>
          <w:rFonts w:ascii="Times New Roman"/>
          <w:b w:val="false"/>
          <w:i w:val="false"/>
          <w:color w:val="000000"/>
          <w:sz w:val="28"/>
        </w:rPr>
        <w:t xml:space="preserve"> толықтырылсын:</w:t>
      </w:r>
    </w:p>
    <w:bookmarkEnd w:id="181"/>
    <w:bookmarkStart w:name="z260" w:id="182"/>
    <w:p>
      <w:pPr>
        <w:spacing w:after="0"/>
        <w:ind w:left="0"/>
        <w:jc w:val="both"/>
      </w:pPr>
      <w:r>
        <w:rPr>
          <w:rFonts w:ascii="Times New Roman"/>
          <w:b w:val="false"/>
          <w:i w:val="false"/>
          <w:color w:val="000000"/>
          <w:sz w:val="28"/>
        </w:rPr>
        <w:t>
      "Мемлекеттік көрсетілетін қызмет Стандартының 4-тармағында көрсетілген мерзімдерде көрсетіледі.";</w:t>
      </w:r>
    </w:p>
    <w:bookmarkEnd w:id="18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5-тармақ</w:t>
      </w:r>
      <w:r>
        <w:rPr>
          <w:rFonts w:ascii="Times New Roman"/>
          <w:b w:val="false"/>
          <w:i w:val="false"/>
          <w:color w:val="000000"/>
          <w:sz w:val="28"/>
        </w:rPr>
        <w:t xml:space="preserve"> мынадай редакцияда жазылсын:</w:t>
      </w:r>
    </w:p>
    <w:bookmarkStart w:name="z262" w:id="183"/>
    <w:p>
      <w:pPr>
        <w:spacing w:after="0"/>
        <w:ind w:left="0"/>
        <w:jc w:val="both"/>
      </w:pPr>
      <w:r>
        <w:rPr>
          <w:rFonts w:ascii="Times New Roman"/>
          <w:b w:val="false"/>
          <w:i w:val="false"/>
          <w:color w:val="000000"/>
          <w:sz w:val="28"/>
        </w:rPr>
        <w:t>
      "5. Мемлекеттік қызмет көрсету процесінің құрамына кіретін рәсімдер (іс-әрекеттер), оларды орындау ұзақтығы:</w:t>
      </w:r>
    </w:p>
    <w:bookmarkEnd w:id="183"/>
    <w:p>
      <w:pPr>
        <w:spacing w:after="0"/>
        <w:ind w:left="0"/>
        <w:jc w:val="both"/>
      </w:pPr>
      <w:r>
        <w:rPr>
          <w:rFonts w:ascii="Times New Roman"/>
          <w:b w:val="false"/>
          <w:i w:val="false"/>
          <w:color w:val="000000"/>
          <w:sz w:val="28"/>
        </w:rPr>
        <w:t>
      1) құжаттарды қабылдау - 10 (он) минут:</w:t>
      </w:r>
    </w:p>
    <w:p>
      <w:pPr>
        <w:spacing w:after="0"/>
        <w:ind w:left="0"/>
        <w:jc w:val="both"/>
      </w:pPr>
      <w:r>
        <w:rPr>
          <w:rFonts w:ascii="Times New Roman"/>
          <w:b w:val="false"/>
          <w:i w:val="false"/>
          <w:color w:val="000000"/>
          <w:sz w:val="28"/>
        </w:rPr>
        <w:t>
      көрсетілетін қызметті берушінің кеңсе қызметкері көрсетілетін қызметті алушының қатысуымен өтінішті және оған қоса берілетін құжаттарды қабылдап алады және өтініштің көшірмесіне құжаттар топтамасын қабылдап алған күні мен уақытын көрсете отырып, көрсетілетін қызметті берушінің кеңсесінде тіркелгені туралы белгі қояды;</w:t>
      </w:r>
    </w:p>
    <w:p>
      <w:pPr>
        <w:spacing w:after="0"/>
        <w:ind w:left="0"/>
        <w:jc w:val="both"/>
      </w:pPr>
      <w:r>
        <w:rPr>
          <w:rFonts w:ascii="Times New Roman"/>
          <w:b w:val="false"/>
          <w:i w:val="false"/>
          <w:color w:val="000000"/>
          <w:sz w:val="28"/>
        </w:rPr>
        <w:t>
      2) көрсетілетін қызметті берушінің кеңсе қызметкері көрсетілетін қызметті алушыдан өтініш келіп түскен сәттен бастап 30 (отыз) минуттың ішінде тіркеуі;</w:t>
      </w:r>
    </w:p>
    <w:p>
      <w:pPr>
        <w:spacing w:after="0"/>
        <w:ind w:left="0"/>
        <w:jc w:val="both"/>
      </w:pPr>
      <w:r>
        <w:rPr>
          <w:rFonts w:ascii="Times New Roman"/>
          <w:b w:val="false"/>
          <w:i w:val="false"/>
          <w:color w:val="000000"/>
          <w:sz w:val="28"/>
        </w:rPr>
        <w:t>
      3) көрсетілетін қызметті беруші басшысының өтінішті тіркеген күннен бастап 1 (бір) жұмыс күннің ішінде қарауы;</w:t>
      </w:r>
    </w:p>
    <w:p>
      <w:pPr>
        <w:spacing w:after="0"/>
        <w:ind w:left="0"/>
        <w:jc w:val="both"/>
      </w:pPr>
      <w:r>
        <w:rPr>
          <w:rFonts w:ascii="Times New Roman"/>
          <w:b w:val="false"/>
          <w:i w:val="false"/>
          <w:color w:val="000000"/>
          <w:sz w:val="28"/>
        </w:rPr>
        <w:t>
      4) көрсетілетін қызметті берушінің мемлекеттік қызмет көрсетуге жауапты құрылымдық бөлімшесінің (бұдан әрі – көрсетілетін қызметті берушінің құрылымдық бөлімшесі) басшысы өтінішті алған күннен бастап 1 (бір) жұмыс күннің ішінде қарауы;</w:t>
      </w:r>
    </w:p>
    <w:p>
      <w:pPr>
        <w:spacing w:after="0"/>
        <w:ind w:left="0"/>
        <w:jc w:val="both"/>
      </w:pPr>
      <w:r>
        <w:rPr>
          <w:rFonts w:ascii="Times New Roman"/>
          <w:b w:val="false"/>
          <w:i w:val="false"/>
          <w:color w:val="000000"/>
          <w:sz w:val="28"/>
        </w:rPr>
        <w:t>
      5) көрсетілетін қызметті берушінің құрылымдық бөлімшесі қызметкерінің өтінішті алған күннен бастап 27 (жиырма жеті) жұмыс күннің ішінде қарауы және мемлекеттік қызметті көрсету нәтижесін ресімдеуі;</w:t>
      </w:r>
    </w:p>
    <w:p>
      <w:pPr>
        <w:spacing w:after="0"/>
        <w:ind w:left="0"/>
        <w:jc w:val="both"/>
      </w:pPr>
      <w:r>
        <w:rPr>
          <w:rFonts w:ascii="Times New Roman"/>
          <w:b w:val="false"/>
          <w:i w:val="false"/>
          <w:color w:val="000000"/>
          <w:sz w:val="28"/>
        </w:rPr>
        <w:t>
      6) көрсетілетін қызметті берушінің басшысы мемлекеттік қызмет көрсету нәтижесіне оны алған күннен бастап 1 (бір) жұмыс күннің ішінде қол қоюы;</w:t>
      </w:r>
    </w:p>
    <w:p>
      <w:pPr>
        <w:spacing w:after="0"/>
        <w:ind w:left="0"/>
        <w:jc w:val="both"/>
      </w:pPr>
      <w:r>
        <w:rPr>
          <w:rFonts w:ascii="Times New Roman"/>
          <w:b w:val="false"/>
          <w:i w:val="false"/>
          <w:color w:val="000000"/>
          <w:sz w:val="28"/>
        </w:rPr>
        <w:t>
      7) көрсетілетін қызметті берушінің басшысы оған қол қойғаннан кейін 30 (отыз) минуттың ішінде мемлекеттік қызметті көрсету нәтижесін тіркейді және көрсетілетін қызметті алушыға береді.";</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8-тармақ</w:t>
      </w:r>
      <w:r>
        <w:rPr>
          <w:rFonts w:ascii="Times New Roman"/>
          <w:b w:val="false"/>
          <w:i w:val="false"/>
          <w:color w:val="000000"/>
          <w:sz w:val="28"/>
        </w:rPr>
        <w:t xml:space="preserve"> мынадай редакцияда жазылсын:</w:t>
      </w:r>
    </w:p>
    <w:bookmarkStart w:name="z264" w:id="184"/>
    <w:p>
      <w:pPr>
        <w:spacing w:after="0"/>
        <w:ind w:left="0"/>
        <w:jc w:val="both"/>
      </w:pPr>
      <w:r>
        <w:rPr>
          <w:rFonts w:ascii="Times New Roman"/>
          <w:b w:val="false"/>
          <w:i w:val="false"/>
          <w:color w:val="000000"/>
          <w:sz w:val="28"/>
        </w:rPr>
        <w:t>
      "8. Көрсетілетін қызметті берушінің құрылымдық бөлімшелері (қызметкерлері) арасындағы рәсімдер (іс-әрекеттер) реттілігін сипаттау:</w:t>
      </w:r>
    </w:p>
    <w:bookmarkEnd w:id="184"/>
    <w:p>
      <w:pPr>
        <w:spacing w:after="0"/>
        <w:ind w:left="0"/>
        <w:jc w:val="both"/>
      </w:pPr>
      <w:r>
        <w:rPr>
          <w:rFonts w:ascii="Times New Roman"/>
          <w:b w:val="false"/>
          <w:i w:val="false"/>
          <w:color w:val="000000"/>
          <w:sz w:val="28"/>
        </w:rPr>
        <w:t>
      1) көрсетілетін қызметті берушінің кеңсе қызметкері көрсетілетін қызметті алушыдан өтініш келіп түскен сәттен бастап 30 (отыз) минут ішінде оны тіркеуден өткізеді және көрсетілетін қызметті беруші басшысына қарауға береді, бұл ретте, өтініштің оң жақ төменгі бұрышына түскен күні мен кіріс нөмірін көрсете отырып тіркеу мөртаңбасы қойылады;</w:t>
      </w:r>
    </w:p>
    <w:p>
      <w:pPr>
        <w:spacing w:after="0"/>
        <w:ind w:left="0"/>
        <w:jc w:val="both"/>
      </w:pPr>
      <w:r>
        <w:rPr>
          <w:rFonts w:ascii="Times New Roman"/>
          <w:b w:val="false"/>
          <w:i w:val="false"/>
          <w:color w:val="000000"/>
          <w:sz w:val="28"/>
        </w:rPr>
        <w:t>
      2) көрсетілетін қызметті берушінің басшысы өтінішті тіркеген күннен бастап 1 (бір) жұмыс күннің ішінде оны қарайды және көрсетілетін қызметті берушінің құрылымдық бөлімшесінің басшысына нұсқаумен жібереді;</w:t>
      </w:r>
    </w:p>
    <w:p>
      <w:pPr>
        <w:spacing w:after="0"/>
        <w:ind w:left="0"/>
        <w:jc w:val="both"/>
      </w:pPr>
      <w:r>
        <w:rPr>
          <w:rFonts w:ascii="Times New Roman"/>
          <w:b w:val="false"/>
          <w:i w:val="false"/>
          <w:color w:val="000000"/>
          <w:sz w:val="28"/>
        </w:rPr>
        <w:t>
      3) көрсетілетін қызметті берушінің құрылымдық бөлімшесінің басшысы өтінішті алған күннен бастап 1 (бір) жұмыс күннің ішінде оны қарайды және көрсетілетін қызметті берушінің құрылымдық бөлімшесінің қызметкеріне нұсқаумен жібереді;</w:t>
      </w:r>
    </w:p>
    <w:p>
      <w:pPr>
        <w:spacing w:after="0"/>
        <w:ind w:left="0"/>
        <w:jc w:val="both"/>
      </w:pPr>
      <w:r>
        <w:rPr>
          <w:rFonts w:ascii="Times New Roman"/>
          <w:b w:val="false"/>
          <w:i w:val="false"/>
          <w:color w:val="000000"/>
          <w:sz w:val="28"/>
        </w:rPr>
        <w:t>
      4) көрсетілетін қызметті берушінің құрылымдық бөлімшесінің қызметкері өтінішті алған күннен бастап 27 (жиырма жеті) жұмыс күннің ішінде қарайды және мынадай әрекеттерді орындайды:</w:t>
      </w:r>
    </w:p>
    <w:p>
      <w:pPr>
        <w:spacing w:after="0"/>
        <w:ind w:left="0"/>
        <w:jc w:val="both"/>
      </w:pPr>
      <w:r>
        <w:rPr>
          <w:rFonts w:ascii="Times New Roman"/>
          <w:b w:val="false"/>
          <w:i w:val="false"/>
          <w:color w:val="000000"/>
          <w:sz w:val="28"/>
        </w:rPr>
        <w:t>
      егер көрсетілетін қызметті алушы ұсынған құжаттар мен мәліметтер құрастырылмаған түрдегітауарды сыныптау туралы шешім қабылдау үшін жеткіліксіз болса немесе толық көлемде ұсынылмаса, көрсетілетін қызметті беруші құрастырылмаған түрдегі тауарды сыныптау туралы шешім қабылдау туралы өтініш келіп түскен күннен бастап 10 (он) жұмыс күнінен кешіктірмей көрсетілетін қызметті алушыға қосымша ақпарат ұсыну қажеттігі туралы хабардар етеді.</w:t>
      </w:r>
    </w:p>
    <w:p>
      <w:pPr>
        <w:spacing w:after="0"/>
        <w:ind w:left="0"/>
        <w:jc w:val="both"/>
      </w:pPr>
      <w:r>
        <w:rPr>
          <w:rFonts w:ascii="Times New Roman"/>
          <w:b w:val="false"/>
          <w:i w:val="false"/>
          <w:color w:val="000000"/>
          <w:sz w:val="28"/>
        </w:rPr>
        <w:t xml:space="preserve">
      Қосымша ақпарат өтініш берушіге жазбаша хабарланған күннен бастап күнтізбелік 30 (отыз) күн ішінде ұсынылады. </w:t>
      </w:r>
    </w:p>
    <w:p>
      <w:pPr>
        <w:spacing w:after="0"/>
        <w:ind w:left="0"/>
        <w:jc w:val="both"/>
      </w:pPr>
      <w:r>
        <w:rPr>
          <w:rFonts w:ascii="Times New Roman"/>
          <w:b w:val="false"/>
          <w:i w:val="false"/>
          <w:color w:val="000000"/>
          <w:sz w:val="28"/>
        </w:rPr>
        <w:t>
      Бұл ретте осы тармақшаның екінші абзацында көрсетілген мерзім ішінде тоқтатыла тұрады және көрсетілетін қызметті берушіге сұратылған мәліметтер қамтылған соңғы құжат келіп түскен күннен бастап қайта жаңартылады;</w:t>
      </w:r>
    </w:p>
    <w:p>
      <w:pPr>
        <w:spacing w:after="0"/>
        <w:ind w:left="0"/>
        <w:jc w:val="both"/>
      </w:pPr>
      <w:r>
        <w:rPr>
          <w:rFonts w:ascii="Times New Roman"/>
          <w:b w:val="false"/>
          <w:i w:val="false"/>
          <w:color w:val="000000"/>
          <w:sz w:val="28"/>
        </w:rPr>
        <w:t>
      Стандарттың 10-тармағында көрсетілген жағдайлар мен негіздемелер туындаған кезде мемлекеттік қызметті көрсетуден бас тарту туралы уәжделген жауапты ресімдейді;</w:t>
      </w:r>
    </w:p>
    <w:p>
      <w:pPr>
        <w:spacing w:after="0"/>
        <w:ind w:left="0"/>
        <w:jc w:val="both"/>
      </w:pPr>
      <w:r>
        <w:rPr>
          <w:rFonts w:ascii="Times New Roman"/>
          <w:b w:val="false"/>
          <w:i w:val="false"/>
          <w:color w:val="000000"/>
          <w:sz w:val="28"/>
        </w:rPr>
        <w:t>
      егер көрсетілетін қызметті алушы ұсынған мәліметтер және (немесе) қосымша ақпарат құрастырылмаған түрдегі тауарды сыныптау туралы шешім шығару үшін жеткілікті болған жағдайда, құрастырылмаған түрдегі тауарды сыныптау туралы шешімді ресімдейді және келіседі;</w:t>
      </w:r>
    </w:p>
    <w:p>
      <w:pPr>
        <w:spacing w:after="0"/>
        <w:ind w:left="0"/>
        <w:jc w:val="both"/>
      </w:pPr>
      <w:r>
        <w:rPr>
          <w:rFonts w:ascii="Times New Roman"/>
          <w:b w:val="false"/>
          <w:i w:val="false"/>
          <w:color w:val="000000"/>
          <w:sz w:val="28"/>
        </w:rPr>
        <w:t>
      Құрастырылмаған түрдегі тауарды сыныптау туралы шешім қабылданған күнінен бастап күшіне енеді және құрастырылмаған түрдегі тауарды сыныптау туралы шешім қабылданған күнінен бастап 2 (екі) жыл ішінде қолданыста болады;</w:t>
      </w:r>
    </w:p>
    <w:p>
      <w:pPr>
        <w:spacing w:after="0"/>
        <w:ind w:left="0"/>
        <w:jc w:val="both"/>
      </w:pPr>
      <w:r>
        <w:rPr>
          <w:rFonts w:ascii="Times New Roman"/>
          <w:b w:val="false"/>
          <w:i w:val="false"/>
          <w:color w:val="000000"/>
          <w:sz w:val="28"/>
        </w:rPr>
        <w:t>
      5) көрсетілетін қызметті берушінің басшысы оны алған күннен бастап 1 (бір) жұмыс күннің ішінде мемлекеттік қызмет көрсету нәтижесіне қол қояды;</w:t>
      </w:r>
    </w:p>
    <w:p>
      <w:pPr>
        <w:spacing w:after="0"/>
        <w:ind w:left="0"/>
        <w:jc w:val="both"/>
      </w:pPr>
      <w:r>
        <w:rPr>
          <w:rFonts w:ascii="Times New Roman"/>
          <w:b w:val="false"/>
          <w:i w:val="false"/>
          <w:color w:val="000000"/>
          <w:sz w:val="28"/>
        </w:rPr>
        <w:t>
      6) көрсетілетін қызметті берушінің кеңсе қызметкері мемлекеттік қызмет көрсету нәтижесіне қол қойғаннан кейін 30 (отыз) минуттың ішінде оны тіркейді және көрсетілетін қызметті алушыға пошта арқылы жолдайды немесе қолма-қол береді.";</w:t>
      </w:r>
    </w:p>
    <w:bookmarkStart w:name="z265" w:id="185"/>
    <w:p>
      <w:pPr>
        <w:spacing w:after="0"/>
        <w:ind w:left="0"/>
        <w:jc w:val="both"/>
      </w:pPr>
      <w:r>
        <w:rPr>
          <w:rFonts w:ascii="Times New Roman"/>
          <w:b w:val="false"/>
          <w:i w:val="false"/>
          <w:color w:val="000000"/>
          <w:sz w:val="28"/>
        </w:rPr>
        <w:t xml:space="preserve">
      көрсетілген мемлекеттік көрсетілетін қызмет регламентіне </w:t>
      </w:r>
      <w:r>
        <w:rPr>
          <w:rFonts w:ascii="Times New Roman"/>
          <w:b w:val="false"/>
          <w:i w:val="false"/>
          <w:color w:val="000000"/>
          <w:sz w:val="28"/>
        </w:rPr>
        <w:t>1-қосымша</w:t>
      </w:r>
      <w:r>
        <w:rPr>
          <w:rFonts w:ascii="Times New Roman"/>
          <w:b w:val="false"/>
          <w:i w:val="false"/>
          <w:color w:val="000000"/>
          <w:sz w:val="28"/>
        </w:rPr>
        <w:t xml:space="preserve"> осы бұйрыққа </w:t>
      </w:r>
      <w:r>
        <w:rPr>
          <w:rFonts w:ascii="Times New Roman"/>
          <w:b w:val="false"/>
          <w:i w:val="false"/>
          <w:color w:val="000000"/>
          <w:sz w:val="28"/>
        </w:rPr>
        <w:t>28-қосымшаға</w:t>
      </w:r>
      <w:r>
        <w:rPr>
          <w:rFonts w:ascii="Times New Roman"/>
          <w:b w:val="false"/>
          <w:i w:val="false"/>
          <w:color w:val="000000"/>
          <w:sz w:val="28"/>
        </w:rPr>
        <w:t xml:space="preserve"> сәйкес редакцияда жазылсын;</w:t>
      </w:r>
    </w:p>
    <w:bookmarkEnd w:id="185"/>
    <w:bookmarkStart w:name="z266" w:id="186"/>
    <w:p>
      <w:pPr>
        <w:spacing w:after="0"/>
        <w:ind w:left="0"/>
        <w:jc w:val="both"/>
      </w:pPr>
      <w:r>
        <w:rPr>
          <w:rFonts w:ascii="Times New Roman"/>
          <w:b w:val="false"/>
          <w:i w:val="false"/>
          <w:color w:val="000000"/>
          <w:sz w:val="28"/>
        </w:rPr>
        <w:t xml:space="preserve">
      көрсетілген бұйрықпен бекітілген "Тауарларды кедендік тазарту"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бұйрыққа </w:t>
      </w:r>
      <w:r>
        <w:rPr>
          <w:rFonts w:ascii="Times New Roman"/>
          <w:b w:val="false"/>
          <w:i w:val="false"/>
          <w:color w:val="000000"/>
          <w:sz w:val="28"/>
        </w:rPr>
        <w:t>29-қосымшаға</w:t>
      </w:r>
      <w:r>
        <w:rPr>
          <w:rFonts w:ascii="Times New Roman"/>
          <w:b w:val="false"/>
          <w:i w:val="false"/>
          <w:color w:val="000000"/>
          <w:sz w:val="28"/>
        </w:rPr>
        <w:t xml:space="preserve"> сәйкес редакцияда жазылсын;</w:t>
      </w:r>
    </w:p>
    <w:bookmarkEnd w:id="186"/>
    <w:bookmarkStart w:name="z267" w:id="187"/>
    <w:p>
      <w:pPr>
        <w:spacing w:after="0"/>
        <w:ind w:left="0"/>
        <w:jc w:val="both"/>
      </w:pPr>
      <w:r>
        <w:rPr>
          <w:rFonts w:ascii="Times New Roman"/>
          <w:b w:val="false"/>
          <w:i w:val="false"/>
          <w:color w:val="000000"/>
          <w:sz w:val="28"/>
        </w:rPr>
        <w:t xml:space="preserve">
      көрсетілген бұйрықпен бекітілген "Халықаралық тасымалдау көлік құралын кедендік пломбалар мен мөрлер салынған тауарларды тасымалдауға жіберу туралы куәлік беру" мемлекеттік көрсетілетін қызмет регламенті" мемлекеттік көрсетілетін қызмет </w:t>
      </w:r>
      <w:r>
        <w:rPr>
          <w:rFonts w:ascii="Times New Roman"/>
          <w:b w:val="false"/>
          <w:i w:val="false"/>
          <w:color w:val="000000"/>
          <w:sz w:val="28"/>
        </w:rPr>
        <w:t>регламентінде</w:t>
      </w:r>
      <w:r>
        <w:rPr>
          <w:rFonts w:ascii="Times New Roman"/>
          <w:b w:val="false"/>
          <w:i w:val="false"/>
          <w:color w:val="000000"/>
          <w:sz w:val="28"/>
        </w:rPr>
        <w:t>:</w:t>
      </w:r>
    </w:p>
    <w:bookmarkEnd w:id="18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тақырыбы</w:t>
      </w:r>
      <w:r>
        <w:rPr>
          <w:rFonts w:ascii="Times New Roman"/>
          <w:b w:val="false"/>
          <w:i w:val="false"/>
          <w:color w:val="000000"/>
          <w:sz w:val="28"/>
        </w:rPr>
        <w:t xml:space="preserve"> мынадай редакцияда жазылсын:</w:t>
      </w:r>
    </w:p>
    <w:bookmarkStart w:name="z269" w:id="188"/>
    <w:p>
      <w:pPr>
        <w:spacing w:after="0"/>
        <w:ind w:left="0"/>
        <w:jc w:val="both"/>
      </w:pPr>
      <w:r>
        <w:rPr>
          <w:rFonts w:ascii="Times New Roman"/>
          <w:b w:val="false"/>
          <w:i w:val="false"/>
          <w:color w:val="000000"/>
          <w:sz w:val="28"/>
        </w:rPr>
        <w:t>
      "Халықаралық тасымалдау көлік құралын кедендік пломбалар мен мөрлер салынған тауарларды тасымалдауға жіберу туралы куәлік беру";</w:t>
      </w:r>
    </w:p>
    <w:bookmarkEnd w:id="18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1-тармақтың</w:t>
      </w:r>
      <w:r>
        <w:rPr>
          <w:rFonts w:ascii="Times New Roman"/>
          <w:b w:val="false"/>
          <w:i w:val="false"/>
          <w:color w:val="000000"/>
          <w:sz w:val="28"/>
        </w:rPr>
        <w:t xml:space="preserve"> бірінші абзацы мынадай редакцияда жазылсын:</w:t>
      </w:r>
    </w:p>
    <w:bookmarkStart w:name="z271" w:id="189"/>
    <w:p>
      <w:pPr>
        <w:spacing w:after="0"/>
        <w:ind w:left="0"/>
        <w:jc w:val="both"/>
      </w:pPr>
      <w:r>
        <w:rPr>
          <w:rFonts w:ascii="Times New Roman"/>
          <w:b w:val="false"/>
          <w:i w:val="false"/>
          <w:color w:val="000000"/>
          <w:sz w:val="28"/>
        </w:rPr>
        <w:t xml:space="preserve">
      "1. "Халықаралық тасымалдау көлік құралын кедендік пломбалар мен мөрлер салынған тауарларды тасымалдауға жіберу туралы куәлік беру" мемлекеттік көрсетілетін қызметті (бұдан әрі – мемлекеттік көрсетілетін қызмет) "Қазақстан Республикасының мемлекеттік кірістер органдары көрсететін мемлекеттік көрсетілетін қызметтер стандарттарын бекіту туралы" Қазақстан Республикасы Қаржы министрінің 2015 жылғы 27 сәуірдегі № 284 бұйрығымен бекітілген "Халықаралық тасымалдау көлік құралын кедендік пломбалар мен мөрлер салынған тауарларды тасымалдауға жіберу туралы куәлік беру" Мемлекеттік көрсетілетін қызмет </w:t>
      </w:r>
      <w:r>
        <w:rPr>
          <w:rFonts w:ascii="Times New Roman"/>
          <w:b w:val="false"/>
          <w:i w:val="false"/>
          <w:color w:val="000000"/>
          <w:sz w:val="28"/>
        </w:rPr>
        <w:t>стандарты</w:t>
      </w:r>
      <w:r>
        <w:rPr>
          <w:rFonts w:ascii="Times New Roman"/>
          <w:b w:val="false"/>
          <w:i w:val="false"/>
          <w:color w:val="000000"/>
          <w:sz w:val="28"/>
        </w:rPr>
        <w:t xml:space="preserve"> (бұдан әрі – Стандарт) негізінде (Нормативтік құқықтық актілердің мемлекеттік тізілімінде № 11273 тіркелген) Министрліктің Мемлекеттік кірістер комитетінің облыстар, Астана, Алматы және Шымкент қалалары бойынша аумақтық органдары (бұдан әрі – көрсетілетін қызметті беруші) көрсетеді.";</w:t>
      </w:r>
    </w:p>
    <w:bookmarkEnd w:id="189"/>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4-тармақ</w:t>
      </w:r>
      <w:r>
        <w:rPr>
          <w:rFonts w:ascii="Times New Roman"/>
          <w:b w:val="false"/>
          <w:i w:val="false"/>
          <w:color w:val="000000"/>
          <w:sz w:val="28"/>
        </w:rPr>
        <w:t xml:space="preserve"> мынадай редакцияда жазылсын:</w:t>
      </w:r>
    </w:p>
    <w:bookmarkStart w:name="z273" w:id="190"/>
    <w:p>
      <w:pPr>
        <w:spacing w:after="0"/>
        <w:ind w:left="0"/>
        <w:jc w:val="both"/>
      </w:pPr>
      <w:r>
        <w:rPr>
          <w:rFonts w:ascii="Times New Roman"/>
          <w:b w:val="false"/>
          <w:i w:val="false"/>
          <w:color w:val="000000"/>
          <w:sz w:val="28"/>
        </w:rPr>
        <w:t>
      "4. Көрсетілетін қызметті алушы өтінішті, сондай-ақ көрсетілген өтінішті тіркеген күннен кейінгі бір жұмыс күнінен кешіктірмей көлік құралы көрсетілген кезде мемлекеттік қызмет көрсету жөніндегі рәсімнің (іс-әрекеттің) басталуы үшін негіздеме болып табылады.</w:t>
      </w:r>
    </w:p>
    <w:bookmarkEnd w:id="190"/>
    <w:p>
      <w:pPr>
        <w:spacing w:after="0"/>
        <w:ind w:left="0"/>
        <w:jc w:val="both"/>
      </w:pPr>
      <w:r>
        <w:rPr>
          <w:rFonts w:ascii="Times New Roman"/>
          <w:b w:val="false"/>
          <w:i w:val="false"/>
          <w:color w:val="000000"/>
          <w:sz w:val="28"/>
        </w:rPr>
        <w:t>
      Мемлекеттік көрсетілетін қызмет Стандартының 4-тармағында көрсетілген мерзімдерде көрсетіледі.";</w:t>
      </w:r>
    </w:p>
    <w:bookmarkStart w:name="z274" w:id="191"/>
    <w:p>
      <w:pPr>
        <w:spacing w:after="0"/>
        <w:ind w:left="0"/>
        <w:jc w:val="both"/>
      </w:pPr>
      <w:r>
        <w:rPr>
          <w:rFonts w:ascii="Times New Roman"/>
          <w:b w:val="false"/>
          <w:i w:val="false"/>
          <w:color w:val="000000"/>
          <w:sz w:val="28"/>
        </w:rPr>
        <w:t xml:space="preserve">
      көрсетілген бұйрықпен бекітілген "Уақытша сақтау қоймалары иелерінің тізіліміне енгізу" мемлекеттік көрсетілетін қызмет </w:t>
      </w:r>
      <w:r>
        <w:rPr>
          <w:rFonts w:ascii="Times New Roman"/>
          <w:b w:val="false"/>
          <w:i w:val="false"/>
          <w:color w:val="000000"/>
          <w:sz w:val="28"/>
        </w:rPr>
        <w:t>регламентінде</w:t>
      </w:r>
      <w:r>
        <w:rPr>
          <w:rFonts w:ascii="Times New Roman"/>
          <w:b w:val="false"/>
          <w:i w:val="false"/>
          <w:color w:val="000000"/>
          <w:sz w:val="28"/>
        </w:rPr>
        <w:t>:</w:t>
      </w:r>
    </w:p>
    <w:bookmarkEnd w:id="19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1-тармақтың</w:t>
      </w:r>
      <w:r>
        <w:rPr>
          <w:rFonts w:ascii="Times New Roman"/>
          <w:b w:val="false"/>
          <w:i w:val="false"/>
          <w:color w:val="000000"/>
          <w:sz w:val="28"/>
        </w:rPr>
        <w:t xml:space="preserve"> бірінші бөлігі мынадай редакцияда жазылсын:</w:t>
      </w:r>
    </w:p>
    <w:bookmarkStart w:name="z276" w:id="192"/>
    <w:p>
      <w:pPr>
        <w:spacing w:after="0"/>
        <w:ind w:left="0"/>
        <w:jc w:val="both"/>
      </w:pPr>
      <w:r>
        <w:rPr>
          <w:rFonts w:ascii="Times New Roman"/>
          <w:b w:val="false"/>
          <w:i w:val="false"/>
          <w:color w:val="000000"/>
          <w:sz w:val="28"/>
        </w:rPr>
        <w:t xml:space="preserve">
      "1. "Уақытша сақтау қоймалары иелерінің тізіліміне енгізу" мемлекеттік көрсетілетін қызметті (бұдан әрі – мемлекеттік көрсетілетін қызмет) "Қазақстан Республикасының мемлекеттік кірістер органдары көрсететін мемлекеттік көрсетілетін қызметтер стандарттарын бекіту туралы" Қазақстан Республикасы Қаржы министрінің 2015 жылғы 27 сәуірдегі № 284 бұйрығымен бекітілген "Уақытша сақтау қоймалары иелерінің тізіліміне енгізу" Мемлекеттік көрсетілетін қызмет </w:t>
      </w:r>
      <w:r>
        <w:rPr>
          <w:rFonts w:ascii="Times New Roman"/>
          <w:b w:val="false"/>
          <w:i w:val="false"/>
          <w:color w:val="000000"/>
          <w:sz w:val="28"/>
        </w:rPr>
        <w:t>стандарты</w:t>
      </w:r>
      <w:r>
        <w:rPr>
          <w:rFonts w:ascii="Times New Roman"/>
          <w:b w:val="false"/>
          <w:i w:val="false"/>
          <w:color w:val="000000"/>
          <w:sz w:val="28"/>
        </w:rPr>
        <w:t xml:space="preserve"> (бұдан әрі – Стандарт) негізінде (Нормативтік құқықтық актілердің мемлекеттік тізілімінде № 11273 тіркелген) Министрліктің Мемлекеттік кірістер комитетінің облыстар, Астана, Алматы және Шымкент қалалары бойынша аумақтық органдары (бұдан әрі – көрсетілетін қызметті беруші) көрсетеді.";</w:t>
      </w:r>
    </w:p>
    <w:bookmarkEnd w:id="19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тармақтың</w:t>
      </w:r>
      <w:r>
        <w:rPr>
          <w:rFonts w:ascii="Times New Roman"/>
          <w:b w:val="false"/>
          <w:i w:val="false"/>
          <w:color w:val="000000"/>
          <w:sz w:val="28"/>
        </w:rPr>
        <w:t xml:space="preserve"> бірінші абзацы мынадай редакцияда жазылсын:</w:t>
      </w:r>
    </w:p>
    <w:bookmarkStart w:name="z278" w:id="193"/>
    <w:p>
      <w:pPr>
        <w:spacing w:after="0"/>
        <w:ind w:left="0"/>
        <w:jc w:val="both"/>
      </w:pPr>
      <w:r>
        <w:rPr>
          <w:rFonts w:ascii="Times New Roman"/>
          <w:b w:val="false"/>
          <w:i w:val="false"/>
          <w:color w:val="000000"/>
          <w:sz w:val="28"/>
        </w:rPr>
        <w:t>
      "3. Мемлекеттік қызмет көрсету нәтижесі – қызмет беруші басшысы (оны алмастыратын тұлғаның немесе орынбасарының) бұйрығымен ресімделген уақытша сақтау қоймалары иелерінің тізіліміне енгізу туралы шешім не Стандарттың 10-тармағында көрсетілген негіздемелер мен жағдайлар бойынша мемлекеттік қызметті көрсетуден бас тарту туралы уәжделген жауап.";</w:t>
      </w:r>
    </w:p>
    <w:bookmarkEnd w:id="19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және </w:t>
      </w:r>
      <w:r>
        <w:rPr>
          <w:rFonts w:ascii="Times New Roman"/>
          <w:b w:val="false"/>
          <w:i w:val="false"/>
          <w:color w:val="000000"/>
          <w:sz w:val="28"/>
        </w:rPr>
        <w:t>5-тармақтар</w:t>
      </w:r>
      <w:r>
        <w:rPr>
          <w:rFonts w:ascii="Times New Roman"/>
          <w:b w:val="false"/>
          <w:i w:val="false"/>
          <w:color w:val="000000"/>
          <w:sz w:val="28"/>
        </w:rPr>
        <w:t xml:space="preserve"> мынадай редакцияда жазылсын:</w:t>
      </w:r>
    </w:p>
    <w:bookmarkStart w:name="z280" w:id="194"/>
    <w:p>
      <w:pPr>
        <w:spacing w:after="0"/>
        <w:ind w:left="0"/>
        <w:jc w:val="both"/>
      </w:pPr>
      <w:r>
        <w:rPr>
          <w:rFonts w:ascii="Times New Roman"/>
          <w:b w:val="false"/>
          <w:i w:val="false"/>
          <w:color w:val="000000"/>
          <w:sz w:val="28"/>
        </w:rPr>
        <w:t>
      "4. Көрсетілетін қызметті берушінің көрсетілетін қызметті алушыдан немесе портал арқылы Стандарттың 9-тармағына сәйкес уақытша сақтау қоймалары иесінің азаматтық-құқықтық жауапкершілігін сақтандыру шарты қоса бере отырып, уақытша сақтау қоймалары иелерінің тізіліміне енгізу туралы өтінішті (бұдан әрі – өтініш) алуы мемлекеттік қызмет көрсету жөніндегі рәсімнің (іс-әрекеттің) басталуы үшін негіздеме болып табылады.</w:t>
      </w:r>
    </w:p>
    <w:bookmarkEnd w:id="194"/>
    <w:p>
      <w:pPr>
        <w:spacing w:after="0"/>
        <w:ind w:left="0"/>
        <w:jc w:val="both"/>
      </w:pPr>
      <w:r>
        <w:rPr>
          <w:rFonts w:ascii="Times New Roman"/>
          <w:b w:val="false"/>
          <w:i w:val="false"/>
          <w:color w:val="000000"/>
          <w:sz w:val="28"/>
        </w:rPr>
        <w:t>
      Мемлекеттік көрсетілетін қызмет Стандартының 4-тармағында көрсетілген мерзімдерде көрсетіледі.</w:t>
      </w:r>
    </w:p>
    <w:bookmarkStart w:name="z281" w:id="195"/>
    <w:p>
      <w:pPr>
        <w:spacing w:after="0"/>
        <w:ind w:left="0"/>
        <w:jc w:val="both"/>
      </w:pPr>
      <w:r>
        <w:rPr>
          <w:rFonts w:ascii="Times New Roman"/>
          <w:b w:val="false"/>
          <w:i w:val="false"/>
          <w:color w:val="000000"/>
          <w:sz w:val="28"/>
        </w:rPr>
        <w:t>
      5. Мемлекеттік қызмет көрсету үдерісінің құрамына кіретін рәсімдер (іс-әрекеттер), оларды орындау ұзақтығы:</w:t>
      </w:r>
    </w:p>
    <w:bookmarkEnd w:id="195"/>
    <w:p>
      <w:pPr>
        <w:spacing w:after="0"/>
        <w:ind w:left="0"/>
        <w:jc w:val="both"/>
      </w:pPr>
      <w:r>
        <w:rPr>
          <w:rFonts w:ascii="Times New Roman"/>
          <w:b w:val="false"/>
          <w:i w:val="false"/>
          <w:color w:val="000000"/>
          <w:sz w:val="28"/>
        </w:rPr>
        <w:t>
      1) құжаттарды қабылдау – 10 (он) минут:</w:t>
      </w:r>
    </w:p>
    <w:p>
      <w:pPr>
        <w:spacing w:after="0"/>
        <w:ind w:left="0"/>
        <w:jc w:val="both"/>
      </w:pPr>
      <w:r>
        <w:rPr>
          <w:rFonts w:ascii="Times New Roman"/>
          <w:b w:val="false"/>
          <w:i w:val="false"/>
          <w:color w:val="000000"/>
          <w:sz w:val="28"/>
        </w:rPr>
        <w:t>
      көрсетілетін қызметті берушінің кеңсе қызметкері көрсетілетін қызметті алушыдан өтініш келіп түскен сәттен бастап оны қабылдайды және өтініштің көшірмесіне оны көрсетілетін қызметті берушінің кеңсесінде өтініш түскен күні мен кіріс нөмірін көрсете отырып тіркеу туралы белгі қоюы;</w:t>
      </w:r>
    </w:p>
    <w:p>
      <w:pPr>
        <w:spacing w:after="0"/>
        <w:ind w:left="0"/>
        <w:jc w:val="both"/>
      </w:pPr>
      <w:r>
        <w:rPr>
          <w:rFonts w:ascii="Times New Roman"/>
          <w:b w:val="false"/>
          <w:i w:val="false"/>
          <w:color w:val="000000"/>
          <w:sz w:val="28"/>
        </w:rPr>
        <w:t>
      2) көрсетілетін қызметті берушінің кеңсе қызметкері өтінішті, көрсетілетін қызметті алушыдан келіп түскен сәттен бастап 30 (отыз) минут ішінде тіркеуі;</w:t>
      </w:r>
    </w:p>
    <w:p>
      <w:pPr>
        <w:spacing w:after="0"/>
        <w:ind w:left="0"/>
        <w:jc w:val="both"/>
      </w:pPr>
      <w:r>
        <w:rPr>
          <w:rFonts w:ascii="Times New Roman"/>
          <w:b w:val="false"/>
          <w:i w:val="false"/>
          <w:color w:val="000000"/>
          <w:sz w:val="28"/>
        </w:rPr>
        <w:t>
      3) көрсетілетін қызметті берушінің басшысы өтінішті тіркеген күннен бастап 1 (бір) жұмыс күннің ішінде қарауы;</w:t>
      </w:r>
    </w:p>
    <w:p>
      <w:pPr>
        <w:spacing w:after="0"/>
        <w:ind w:left="0"/>
        <w:jc w:val="both"/>
      </w:pPr>
      <w:r>
        <w:rPr>
          <w:rFonts w:ascii="Times New Roman"/>
          <w:b w:val="false"/>
          <w:i w:val="false"/>
          <w:color w:val="000000"/>
          <w:sz w:val="28"/>
        </w:rPr>
        <w:t>
      4) өтінішті көрсетілетін қызметті берушінің мемлекеттік қызметті көрсетуге жауапты құрылымдық бөлімшесі (бұдан әрі – көрсетілетін қызметті беруші құрылымдық бөлімшесі) басшысы өтінішті алған күннен бастап 1 (бір) жұмыс күннің ішінде қарауы;</w:t>
      </w:r>
    </w:p>
    <w:p>
      <w:pPr>
        <w:spacing w:after="0"/>
        <w:ind w:left="0"/>
        <w:jc w:val="both"/>
      </w:pPr>
      <w:r>
        <w:rPr>
          <w:rFonts w:ascii="Times New Roman"/>
          <w:b w:val="false"/>
          <w:i w:val="false"/>
          <w:color w:val="000000"/>
          <w:sz w:val="28"/>
        </w:rPr>
        <w:t>
      5) көрсетілетін қызметті берушінің құрылымдық бөлімшесінің қызметкері өтінішті 6 (алты) жұмыс күннің ішінде қарауы және мемлекеттік қызметті көрсету нәтижесін ресімдеуі.</w:t>
      </w:r>
    </w:p>
    <w:p>
      <w:pPr>
        <w:spacing w:after="0"/>
        <w:ind w:left="0"/>
        <w:jc w:val="both"/>
      </w:pPr>
      <w:r>
        <w:rPr>
          <w:rFonts w:ascii="Times New Roman"/>
          <w:b w:val="false"/>
          <w:i w:val="false"/>
          <w:color w:val="000000"/>
          <w:sz w:val="28"/>
        </w:rPr>
        <w:t xml:space="preserve">
      Стандарттың 9-тармағына сәйкес өтінішті және уақытша сақтау қоймалары иесінің азаматтық-құқықтық жауапкершілігін сақтандыру шартын алғаннан кейін, құрылымдық бөлімшесінің қызметкері Кодекстің </w:t>
      </w:r>
      <w:r>
        <w:rPr>
          <w:rFonts w:ascii="Times New Roman"/>
          <w:b w:val="false"/>
          <w:i w:val="false"/>
          <w:color w:val="000000"/>
          <w:sz w:val="28"/>
        </w:rPr>
        <w:t>503-бабы</w:t>
      </w:r>
      <w:r>
        <w:rPr>
          <w:rFonts w:ascii="Times New Roman"/>
          <w:b w:val="false"/>
          <w:i w:val="false"/>
          <w:color w:val="000000"/>
          <w:sz w:val="28"/>
        </w:rPr>
        <w:t xml:space="preserve"> 1-тармағы 1) тармақшасында айқындалған талаптарға талаптарға сәйкестігін "Қазақстан Республикасындағы кедендік реттеу туралы" 2017 жылғы 26 желтоқсандағы Қазақстан Республикасының Кодексінің (бұдан әрі - Кодекс) </w:t>
      </w:r>
      <w:r>
        <w:rPr>
          <w:rFonts w:ascii="Times New Roman"/>
          <w:b w:val="false"/>
          <w:i w:val="false"/>
          <w:color w:val="000000"/>
          <w:sz w:val="28"/>
        </w:rPr>
        <w:t>415-бабының</w:t>
      </w:r>
      <w:r>
        <w:rPr>
          <w:rFonts w:ascii="Times New Roman"/>
          <w:b w:val="false"/>
          <w:i w:val="false"/>
          <w:color w:val="000000"/>
          <w:sz w:val="28"/>
        </w:rPr>
        <w:t xml:space="preserve"> 3-тармағына сәйкес көрсетілетін қызметті алушының үй-жайлары мен аумақтарына кедендік қарап-тексеру жүргізеді. Кедендік қарап-тексеруді жүргізу кезінде көрсетілетін қызметті алушы көрсетілетін қызметті берушіге Кодекстің </w:t>
      </w:r>
      <w:r>
        <w:rPr>
          <w:rFonts w:ascii="Times New Roman"/>
          <w:b w:val="false"/>
          <w:i w:val="false"/>
          <w:color w:val="000000"/>
          <w:sz w:val="28"/>
        </w:rPr>
        <w:t>504-бабы</w:t>
      </w:r>
      <w:r>
        <w:rPr>
          <w:rFonts w:ascii="Times New Roman"/>
          <w:b w:val="false"/>
          <w:i w:val="false"/>
          <w:color w:val="000000"/>
          <w:sz w:val="28"/>
        </w:rPr>
        <w:t xml:space="preserve"> 3-тармағында көзделген түпнұсқаларын көрсете отырып, құжаттардың көшірмелерін ұсынады, ұсынылған құжаттардың көшірмелері көрсетілетін аумақтық мемлекеттік кірістер органдарында қалатын, үй-жайлар мен аумақтарды кедендік қарап-тексеру актісіне қоса беріледі, кедендік тексеру актісінің бір данасы көрсетілетін қызметті алушыға табыс етіледі. Құрылымдық бөлімшенің қызметкері кедендік тексеру нәтижелері бойынша мемлекеттік қызметті көрсету туралы шешім қабылдайды не Кодекстің </w:t>
      </w:r>
      <w:r>
        <w:rPr>
          <w:rFonts w:ascii="Times New Roman"/>
          <w:b w:val="false"/>
          <w:i w:val="false"/>
          <w:color w:val="000000"/>
          <w:sz w:val="28"/>
        </w:rPr>
        <w:t>504-бабы</w:t>
      </w:r>
      <w:r>
        <w:rPr>
          <w:rFonts w:ascii="Times New Roman"/>
          <w:b w:val="false"/>
          <w:i w:val="false"/>
          <w:color w:val="000000"/>
          <w:sz w:val="28"/>
        </w:rPr>
        <w:t xml:space="preserve"> 1 және 3-тармақтарында көрсетілген құжаттарды ұсынбау туралы уәжделген жауап немесе Кодекстің </w:t>
      </w:r>
      <w:r>
        <w:rPr>
          <w:rFonts w:ascii="Times New Roman"/>
          <w:b w:val="false"/>
          <w:i w:val="false"/>
          <w:color w:val="000000"/>
          <w:sz w:val="28"/>
        </w:rPr>
        <w:t>503-бабымен</w:t>
      </w:r>
      <w:r>
        <w:rPr>
          <w:rFonts w:ascii="Times New Roman"/>
          <w:b w:val="false"/>
          <w:i w:val="false"/>
          <w:color w:val="000000"/>
          <w:sz w:val="28"/>
        </w:rPr>
        <w:t xml:space="preserve"> белгіленген шарттарға өтініш берушінің сәйкес келмеуі туралы шешім қабылданады;</w:t>
      </w:r>
    </w:p>
    <w:p>
      <w:pPr>
        <w:spacing w:after="0"/>
        <w:ind w:left="0"/>
        <w:jc w:val="both"/>
      </w:pPr>
      <w:r>
        <w:rPr>
          <w:rFonts w:ascii="Times New Roman"/>
          <w:b w:val="false"/>
          <w:i w:val="false"/>
          <w:color w:val="000000"/>
          <w:sz w:val="28"/>
        </w:rPr>
        <w:t>
      6) көрсетілетін қызметті берушінің заң бөлімшесінің басшысы бұйрықтың жобасын оны алған күннен бастап 1 (бір) жұмыс күннің ішінде қарауы;</w:t>
      </w:r>
    </w:p>
    <w:p>
      <w:pPr>
        <w:spacing w:after="0"/>
        <w:ind w:left="0"/>
        <w:jc w:val="both"/>
      </w:pPr>
      <w:r>
        <w:rPr>
          <w:rFonts w:ascii="Times New Roman"/>
          <w:b w:val="false"/>
          <w:i w:val="false"/>
          <w:color w:val="000000"/>
          <w:sz w:val="28"/>
        </w:rPr>
        <w:t>
      7) көрсетілетін қызметті берушінің басшысы мемлекеттік қызметті көрсету нәтижесін оны алған күннен бастап 1 (бір) жұмыс күннің ішінде қол қоюы;</w:t>
      </w:r>
    </w:p>
    <w:p>
      <w:pPr>
        <w:spacing w:after="0"/>
        <w:ind w:left="0"/>
        <w:jc w:val="both"/>
      </w:pPr>
      <w:r>
        <w:rPr>
          <w:rFonts w:ascii="Times New Roman"/>
          <w:b w:val="false"/>
          <w:i w:val="false"/>
          <w:color w:val="000000"/>
          <w:sz w:val="28"/>
        </w:rPr>
        <w:t>
      8) көрсетілетін қызметті берушінің кеңсе қызметкері көрсетілетін қызметті берушінің басшысы оған қол қойғаннан кейін 30 (отыз) минуттың ішінде мемлекеттік қызметті көрсету нәтижесін тіркейді және көрсетілетін қызметті алушыға жолдауы.";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7-тармақтың</w:t>
      </w:r>
      <w:r>
        <w:rPr>
          <w:rFonts w:ascii="Times New Roman"/>
          <w:b w:val="false"/>
          <w:i w:val="false"/>
          <w:color w:val="000000"/>
          <w:sz w:val="28"/>
        </w:rPr>
        <w:t xml:space="preserve"> 6) тармақшасы алып тасталсын;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8-тармақ</w:t>
      </w:r>
      <w:r>
        <w:rPr>
          <w:rFonts w:ascii="Times New Roman"/>
          <w:b w:val="false"/>
          <w:i w:val="false"/>
          <w:color w:val="000000"/>
          <w:sz w:val="28"/>
        </w:rPr>
        <w:t xml:space="preserve"> мынадай редакцияда жазылсын:</w:t>
      </w:r>
    </w:p>
    <w:bookmarkStart w:name="z284" w:id="196"/>
    <w:p>
      <w:pPr>
        <w:spacing w:after="0"/>
        <w:ind w:left="0"/>
        <w:jc w:val="both"/>
      </w:pPr>
      <w:r>
        <w:rPr>
          <w:rFonts w:ascii="Times New Roman"/>
          <w:b w:val="false"/>
          <w:i w:val="false"/>
          <w:color w:val="000000"/>
          <w:sz w:val="28"/>
        </w:rPr>
        <w:t xml:space="preserve">
      "8. Көрсетілетін қызметті берушінің құрылымдық бөлімшелері (қызметкерлері) арасындағы рәсімдер (іс-әрекеттер) реттілігін сипаттау: </w:t>
      </w:r>
    </w:p>
    <w:bookmarkEnd w:id="196"/>
    <w:p>
      <w:pPr>
        <w:spacing w:after="0"/>
        <w:ind w:left="0"/>
        <w:jc w:val="both"/>
      </w:pPr>
      <w:r>
        <w:rPr>
          <w:rFonts w:ascii="Times New Roman"/>
          <w:b w:val="false"/>
          <w:i w:val="false"/>
          <w:color w:val="000000"/>
          <w:sz w:val="28"/>
        </w:rPr>
        <w:t>
      1) көрсетілетін қызметті берушінің кеңсе қызметкері көрсетілетін қызметті алушыдан өтініш келіп түскен сәттен бастап 30 (отыз) минут ішінде оны тіркеуден өткізеді және көрсетілетін қызметті беруші басшысына қарауға береді, бұл ретте, өтініштің оң жақ төменгі бұрышына түскен күні мен кіріс нөмірін көрсете отырып тіркеу мөртаңбасы қойылады;</w:t>
      </w:r>
    </w:p>
    <w:p>
      <w:pPr>
        <w:spacing w:after="0"/>
        <w:ind w:left="0"/>
        <w:jc w:val="both"/>
      </w:pPr>
      <w:r>
        <w:rPr>
          <w:rFonts w:ascii="Times New Roman"/>
          <w:b w:val="false"/>
          <w:i w:val="false"/>
          <w:color w:val="000000"/>
          <w:sz w:val="28"/>
        </w:rPr>
        <w:t>
      2) көрсетілетін қызметті берушінің басшысы өтінішті тіркеген күннен бастап 1 (бір) жұмыс күннің ішінде оны қарайды және көрсетілетін қызметті беруші құрылымдық бөлімшесінің басшысына нұсқаумен жібереді;</w:t>
      </w:r>
    </w:p>
    <w:p>
      <w:pPr>
        <w:spacing w:after="0"/>
        <w:ind w:left="0"/>
        <w:jc w:val="both"/>
      </w:pPr>
      <w:r>
        <w:rPr>
          <w:rFonts w:ascii="Times New Roman"/>
          <w:b w:val="false"/>
          <w:i w:val="false"/>
          <w:color w:val="000000"/>
          <w:sz w:val="28"/>
        </w:rPr>
        <w:t>
      3) көрсетілетін қызметті берушінің құрылымдық бөлімшесі басшысы өтінішті алған күннен бастап 1 (бір) жұмыс күннің ішінде оны қарастырады және көрсетілетін қызметті берушінің құрылымдық бөлімшесі қызметкеріне нұсқаумен жібереді;</w:t>
      </w:r>
    </w:p>
    <w:p>
      <w:pPr>
        <w:spacing w:after="0"/>
        <w:ind w:left="0"/>
        <w:jc w:val="both"/>
      </w:pPr>
      <w:r>
        <w:rPr>
          <w:rFonts w:ascii="Times New Roman"/>
          <w:b w:val="false"/>
          <w:i w:val="false"/>
          <w:color w:val="000000"/>
          <w:sz w:val="28"/>
        </w:rPr>
        <w:t>
      4) көрсетілетін қызметті берушінің құрылымдық бөлімшесі қызметкері өтінішті алған күннен бастап 6 (алты) жұмыс күннің ішінде оны қарауды жүзеге асырады және мынадай әрекеттерді орындайды:</w:t>
      </w:r>
    </w:p>
    <w:p>
      <w:pPr>
        <w:spacing w:after="0"/>
        <w:ind w:left="0"/>
        <w:jc w:val="both"/>
      </w:pPr>
      <w:r>
        <w:rPr>
          <w:rFonts w:ascii="Times New Roman"/>
          <w:b w:val="false"/>
          <w:i w:val="false"/>
          <w:color w:val="000000"/>
          <w:sz w:val="28"/>
        </w:rPr>
        <w:t>
      көрсетілетін қызметті берушінің уәкілетті құрылымдық бөлімшесіне өтініш берген күніне мемлекеттік кірістер органына кедендік төлемдерді, салықтарды және арнайы демпингке қарсы, өтемақы баждарын, пайыздарды, өсімпұлдарды төлеу жөніндегі орындалмаған міндеттерінің бар болуы не болмауы туралы ақпаратқа сұрау салады;</w:t>
      </w:r>
    </w:p>
    <w:p>
      <w:pPr>
        <w:spacing w:after="0"/>
        <w:ind w:left="0"/>
        <w:jc w:val="both"/>
      </w:pPr>
      <w:r>
        <w:rPr>
          <w:rFonts w:ascii="Times New Roman"/>
          <w:b w:val="false"/>
          <w:i w:val="false"/>
          <w:color w:val="000000"/>
          <w:sz w:val="28"/>
        </w:rPr>
        <w:t xml:space="preserve">
      құқықтық статистика органдарынан көрсетілетін қызметті берушіге өтініш берген күнге дейінгі бір жыл ішінде Қазақстан Республикасы Әкімшілік құқық бұзушылық туралы 2014 жылғы 5 шілдедегі Кодексінің </w:t>
      </w:r>
      <w:r>
        <w:rPr>
          <w:rFonts w:ascii="Times New Roman"/>
          <w:b w:val="false"/>
          <w:i w:val="false"/>
          <w:color w:val="000000"/>
          <w:sz w:val="28"/>
        </w:rPr>
        <w:t>521</w:t>
      </w:r>
      <w:r>
        <w:rPr>
          <w:rFonts w:ascii="Times New Roman"/>
          <w:b w:val="false"/>
          <w:i w:val="false"/>
          <w:color w:val="000000"/>
          <w:sz w:val="28"/>
        </w:rPr>
        <w:t xml:space="preserve">, </w:t>
      </w:r>
      <w:r>
        <w:rPr>
          <w:rFonts w:ascii="Times New Roman"/>
          <w:b w:val="false"/>
          <w:i w:val="false"/>
          <w:color w:val="000000"/>
          <w:sz w:val="28"/>
        </w:rPr>
        <w:t>528</w:t>
      </w:r>
      <w:r>
        <w:rPr>
          <w:rFonts w:ascii="Times New Roman"/>
          <w:b w:val="false"/>
          <w:i w:val="false"/>
          <w:color w:val="000000"/>
          <w:sz w:val="28"/>
        </w:rPr>
        <w:t xml:space="preserve">, 532, </w:t>
      </w:r>
      <w:r>
        <w:rPr>
          <w:rFonts w:ascii="Times New Roman"/>
          <w:b w:val="false"/>
          <w:i w:val="false"/>
          <w:color w:val="000000"/>
          <w:sz w:val="28"/>
        </w:rPr>
        <w:t>533</w:t>
      </w:r>
      <w:r>
        <w:rPr>
          <w:rFonts w:ascii="Times New Roman"/>
          <w:b w:val="false"/>
          <w:i w:val="false"/>
          <w:color w:val="000000"/>
          <w:sz w:val="28"/>
        </w:rPr>
        <w:t xml:space="preserve">, </w:t>
      </w:r>
      <w:r>
        <w:rPr>
          <w:rFonts w:ascii="Times New Roman"/>
          <w:b w:val="false"/>
          <w:i w:val="false"/>
          <w:color w:val="000000"/>
          <w:sz w:val="28"/>
        </w:rPr>
        <w:t>534</w:t>
      </w:r>
      <w:r>
        <w:rPr>
          <w:rFonts w:ascii="Times New Roman"/>
          <w:b w:val="false"/>
          <w:i w:val="false"/>
          <w:color w:val="000000"/>
          <w:sz w:val="28"/>
        </w:rPr>
        <w:t xml:space="preserve">, </w:t>
      </w:r>
      <w:r>
        <w:rPr>
          <w:rFonts w:ascii="Times New Roman"/>
          <w:b w:val="false"/>
          <w:i w:val="false"/>
          <w:color w:val="000000"/>
          <w:sz w:val="28"/>
        </w:rPr>
        <w:t>539</w:t>
      </w:r>
      <w:r>
        <w:rPr>
          <w:rFonts w:ascii="Times New Roman"/>
          <w:b w:val="false"/>
          <w:i w:val="false"/>
          <w:color w:val="000000"/>
          <w:sz w:val="28"/>
        </w:rPr>
        <w:t xml:space="preserve">, </w:t>
      </w:r>
      <w:r>
        <w:rPr>
          <w:rFonts w:ascii="Times New Roman"/>
          <w:b w:val="false"/>
          <w:i w:val="false"/>
          <w:color w:val="000000"/>
          <w:sz w:val="28"/>
        </w:rPr>
        <w:t>540</w:t>
      </w:r>
      <w:r>
        <w:rPr>
          <w:rFonts w:ascii="Times New Roman"/>
          <w:b w:val="false"/>
          <w:i w:val="false"/>
          <w:color w:val="000000"/>
          <w:sz w:val="28"/>
        </w:rPr>
        <w:t xml:space="preserve">, </w:t>
      </w:r>
      <w:r>
        <w:rPr>
          <w:rFonts w:ascii="Times New Roman"/>
          <w:b w:val="false"/>
          <w:i w:val="false"/>
          <w:color w:val="000000"/>
          <w:sz w:val="28"/>
        </w:rPr>
        <w:t>555</w:t>
      </w:r>
      <w:r>
        <w:rPr>
          <w:rFonts w:ascii="Times New Roman"/>
          <w:b w:val="false"/>
          <w:i w:val="false"/>
          <w:color w:val="000000"/>
          <w:sz w:val="28"/>
        </w:rPr>
        <w:t xml:space="preserve"> және </w:t>
      </w:r>
      <w:r>
        <w:rPr>
          <w:rFonts w:ascii="Times New Roman"/>
          <w:b w:val="false"/>
          <w:i w:val="false"/>
          <w:color w:val="000000"/>
          <w:sz w:val="28"/>
        </w:rPr>
        <w:t>558-баптарына</w:t>
      </w:r>
      <w:r>
        <w:rPr>
          <w:rFonts w:ascii="Times New Roman"/>
          <w:b w:val="false"/>
          <w:i w:val="false"/>
          <w:color w:val="000000"/>
          <w:sz w:val="28"/>
        </w:rPr>
        <w:t xml:space="preserve"> сәйкес әкімшілік жауапкершілікке тартылу фактілерінің болуы не болмауы туралы ақпаратқа сұрау салады;</w:t>
      </w:r>
    </w:p>
    <w:p>
      <w:pPr>
        <w:spacing w:after="0"/>
        <w:ind w:left="0"/>
        <w:jc w:val="both"/>
      </w:pPr>
      <w:r>
        <w:rPr>
          <w:rFonts w:ascii="Times New Roman"/>
          <w:b w:val="false"/>
          <w:i w:val="false"/>
          <w:color w:val="000000"/>
          <w:sz w:val="28"/>
        </w:rPr>
        <w:t>
      көрсетілетін қызметті берушінің уәкілетті құрылымдық бөлімшесінен электрондық шот-фактуралардың ақпараттық жүйесін пайдалану туралы шарттың (келісімнің) болуы не болмауы туралы ақпаратты сұратады;</w:t>
      </w:r>
    </w:p>
    <w:p>
      <w:pPr>
        <w:spacing w:after="0"/>
        <w:ind w:left="0"/>
        <w:jc w:val="both"/>
      </w:pPr>
      <w:r>
        <w:rPr>
          <w:rFonts w:ascii="Times New Roman"/>
          <w:b w:val="false"/>
          <w:i w:val="false"/>
          <w:color w:val="000000"/>
          <w:sz w:val="28"/>
        </w:rPr>
        <w:t xml:space="preserve">
      Кодекстің </w:t>
      </w:r>
      <w:r>
        <w:rPr>
          <w:rFonts w:ascii="Times New Roman"/>
          <w:b w:val="false"/>
          <w:i w:val="false"/>
          <w:color w:val="000000"/>
          <w:sz w:val="28"/>
        </w:rPr>
        <w:t>503-бабында</w:t>
      </w:r>
      <w:r>
        <w:rPr>
          <w:rFonts w:ascii="Times New Roman"/>
          <w:b w:val="false"/>
          <w:i w:val="false"/>
          <w:color w:val="000000"/>
          <w:sz w:val="28"/>
        </w:rPr>
        <w:t xml:space="preserve"> айқындалған талаптарға талаптарға сәйкестігін "Қазақстан Республикасындағы кедендік реттеу туралы" Қазақстан Республикасының 2017 жылғы 26 желтоқсандағы Кодексінің (бұдан әрі – Кодекс) </w:t>
      </w:r>
      <w:r>
        <w:rPr>
          <w:rFonts w:ascii="Times New Roman"/>
          <w:b w:val="false"/>
          <w:i w:val="false"/>
          <w:color w:val="000000"/>
          <w:sz w:val="28"/>
        </w:rPr>
        <w:t>415-бабының</w:t>
      </w:r>
      <w:r>
        <w:rPr>
          <w:rFonts w:ascii="Times New Roman"/>
          <w:b w:val="false"/>
          <w:i w:val="false"/>
          <w:color w:val="000000"/>
          <w:sz w:val="28"/>
        </w:rPr>
        <w:t xml:space="preserve"> 3-тармағына сәйкес көрсетілетін қызметті алушының үй-жайлары мен аумақтарына кедендік қарап-тексеру жүргізеді;</w:t>
      </w:r>
    </w:p>
    <w:p>
      <w:pPr>
        <w:spacing w:after="0"/>
        <w:ind w:left="0"/>
        <w:jc w:val="both"/>
      </w:pPr>
      <w:r>
        <w:rPr>
          <w:rFonts w:ascii="Times New Roman"/>
          <w:b w:val="false"/>
          <w:i w:val="false"/>
          <w:color w:val="000000"/>
          <w:sz w:val="28"/>
        </w:rPr>
        <w:t>
      Стандарттың 10-тармағында көрсетілген жағдайлар мен негіздемелер туындаған кезде мемлекеттік қызмет көрсетуден бас тарту туралы уәжделген жауапты ресімдейді және оны қол қою үшін көрсетілетін қызметті берушінің басшысына не оны алмастыратын тұлғаға немесе орынбасарына жолдайды;</w:t>
      </w:r>
    </w:p>
    <w:p>
      <w:pPr>
        <w:spacing w:after="0"/>
        <w:ind w:left="0"/>
        <w:jc w:val="both"/>
      </w:pPr>
      <w:r>
        <w:rPr>
          <w:rFonts w:ascii="Times New Roman"/>
          <w:b w:val="false"/>
          <w:i w:val="false"/>
          <w:color w:val="000000"/>
          <w:sz w:val="28"/>
        </w:rPr>
        <w:t xml:space="preserve">
      көрсетілетін қызметті алушы Кодекстің </w:t>
      </w:r>
      <w:r>
        <w:rPr>
          <w:rFonts w:ascii="Times New Roman"/>
          <w:b w:val="false"/>
          <w:i w:val="false"/>
          <w:color w:val="000000"/>
          <w:sz w:val="28"/>
        </w:rPr>
        <w:t>504-бабы</w:t>
      </w:r>
      <w:r>
        <w:rPr>
          <w:rFonts w:ascii="Times New Roman"/>
          <w:b w:val="false"/>
          <w:i w:val="false"/>
          <w:color w:val="000000"/>
          <w:sz w:val="28"/>
        </w:rPr>
        <w:t xml:space="preserve"> 1 және 3-тармақтарында көрсетілген құжаттарды және өтініш беруші "Қазақстан Республикасындағы кеден ісі туралы" Қазақстан Республикасы Кодексінің </w:t>
      </w:r>
      <w:r>
        <w:rPr>
          <w:rFonts w:ascii="Times New Roman"/>
          <w:b w:val="false"/>
          <w:i w:val="false"/>
          <w:color w:val="000000"/>
          <w:sz w:val="28"/>
        </w:rPr>
        <w:t>503-бабында</w:t>
      </w:r>
      <w:r>
        <w:rPr>
          <w:rFonts w:ascii="Times New Roman"/>
          <w:b w:val="false"/>
          <w:i w:val="false"/>
          <w:color w:val="000000"/>
          <w:sz w:val="28"/>
        </w:rPr>
        <w:t xml:space="preserve"> белгіленген талаптарға сәйкес болған жағдайда уақытша сақтау қоймалары иелерінің тізіліміне енгізу туралы бұйрықтың жобасын дайындайды және оны көрсетілетін қызметті берушінің заң бөлімшесіне келісуге жолдайды;</w:t>
      </w:r>
    </w:p>
    <w:p>
      <w:pPr>
        <w:spacing w:after="0"/>
        <w:ind w:left="0"/>
        <w:jc w:val="both"/>
      </w:pPr>
      <w:r>
        <w:rPr>
          <w:rFonts w:ascii="Times New Roman"/>
          <w:b w:val="false"/>
          <w:i w:val="false"/>
          <w:color w:val="000000"/>
          <w:sz w:val="28"/>
        </w:rPr>
        <w:t>
      5) көрсетілетін қызметті берушінің заң бөлімшесінің басшысы бұйрықтың жобасын алған күннен бастап 1 (бір) жұмыс күннің ішінде оны қарайды және келіседі;</w:t>
      </w:r>
    </w:p>
    <w:p>
      <w:pPr>
        <w:spacing w:after="0"/>
        <w:ind w:left="0"/>
        <w:jc w:val="both"/>
      </w:pPr>
      <w:r>
        <w:rPr>
          <w:rFonts w:ascii="Times New Roman"/>
          <w:b w:val="false"/>
          <w:i w:val="false"/>
          <w:color w:val="000000"/>
          <w:sz w:val="28"/>
        </w:rPr>
        <w:t>
      6) көрсетілетін қызметті берушінің басшысы, оны алмастыратын тұлға немесе орынбасары мемлекеттік қызметті көрсету нәтижесін, оны алған күннен бастап 1 (бір) жұмыс күннің ішінде қол қояды;</w:t>
      </w:r>
    </w:p>
    <w:p>
      <w:pPr>
        <w:spacing w:after="0"/>
        <w:ind w:left="0"/>
        <w:jc w:val="both"/>
      </w:pPr>
      <w:r>
        <w:rPr>
          <w:rFonts w:ascii="Times New Roman"/>
          <w:b w:val="false"/>
          <w:i w:val="false"/>
          <w:color w:val="000000"/>
          <w:sz w:val="28"/>
        </w:rPr>
        <w:t>
      7) көрсетілетін қызметті берушінің кеңсе қызметкері көрсетілетін қызметті берушінің басшысы оған қол қойғаннан кейін 30 (отыз) минуттың ішінде мемлекеттік қызметті көрсету нәтижесін тіркейді және көрсетілетін қызметті алушыға жолдайды.";</w:t>
      </w:r>
    </w:p>
    <w:bookmarkStart w:name="z285" w:id="197"/>
    <w:p>
      <w:pPr>
        <w:spacing w:after="0"/>
        <w:ind w:left="0"/>
        <w:jc w:val="both"/>
      </w:pPr>
      <w:r>
        <w:rPr>
          <w:rFonts w:ascii="Times New Roman"/>
          <w:b w:val="false"/>
          <w:i w:val="false"/>
          <w:color w:val="000000"/>
          <w:sz w:val="28"/>
        </w:rPr>
        <w:t xml:space="preserve">
      көрсетілген мемлекеттік көрсетілетін қызмет регламентіне </w:t>
      </w:r>
      <w:r>
        <w:rPr>
          <w:rFonts w:ascii="Times New Roman"/>
          <w:b w:val="false"/>
          <w:i w:val="false"/>
          <w:color w:val="000000"/>
          <w:sz w:val="28"/>
        </w:rPr>
        <w:t>1-қосымша</w:t>
      </w:r>
      <w:r>
        <w:rPr>
          <w:rFonts w:ascii="Times New Roman"/>
          <w:b w:val="false"/>
          <w:i w:val="false"/>
          <w:color w:val="000000"/>
          <w:sz w:val="28"/>
        </w:rPr>
        <w:t xml:space="preserve"> осы бұйрыққа </w:t>
      </w:r>
      <w:r>
        <w:rPr>
          <w:rFonts w:ascii="Times New Roman"/>
          <w:b w:val="false"/>
          <w:i w:val="false"/>
          <w:color w:val="000000"/>
          <w:sz w:val="28"/>
        </w:rPr>
        <w:t>30-қосымшаға</w:t>
      </w:r>
      <w:r>
        <w:rPr>
          <w:rFonts w:ascii="Times New Roman"/>
          <w:b w:val="false"/>
          <w:i w:val="false"/>
          <w:color w:val="000000"/>
          <w:sz w:val="28"/>
        </w:rPr>
        <w:t xml:space="preserve"> сәйкес редакцияда жазылсын;</w:t>
      </w:r>
    </w:p>
    <w:bookmarkEnd w:id="197"/>
    <w:bookmarkStart w:name="z286" w:id="198"/>
    <w:p>
      <w:pPr>
        <w:spacing w:after="0"/>
        <w:ind w:left="0"/>
        <w:jc w:val="both"/>
      </w:pPr>
      <w:r>
        <w:rPr>
          <w:rFonts w:ascii="Times New Roman"/>
          <w:b w:val="false"/>
          <w:i w:val="false"/>
          <w:color w:val="000000"/>
          <w:sz w:val="28"/>
        </w:rPr>
        <w:t xml:space="preserve">
      көрсетілген бұйрықпен бекітілген "Кеден қоймалары иелерінің тізіліміне енгізу" мемлекеттік көрсетілетін қызмет </w:t>
      </w:r>
      <w:r>
        <w:rPr>
          <w:rFonts w:ascii="Times New Roman"/>
          <w:b w:val="false"/>
          <w:i w:val="false"/>
          <w:color w:val="000000"/>
          <w:sz w:val="28"/>
        </w:rPr>
        <w:t>регламентінде</w:t>
      </w:r>
      <w:r>
        <w:rPr>
          <w:rFonts w:ascii="Times New Roman"/>
          <w:b w:val="false"/>
          <w:i w:val="false"/>
          <w:color w:val="000000"/>
          <w:sz w:val="28"/>
        </w:rPr>
        <w:t>:</w:t>
      </w:r>
    </w:p>
    <w:bookmarkEnd w:id="19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1-тармақтың</w:t>
      </w:r>
      <w:r>
        <w:rPr>
          <w:rFonts w:ascii="Times New Roman"/>
          <w:b w:val="false"/>
          <w:i w:val="false"/>
          <w:color w:val="000000"/>
          <w:sz w:val="28"/>
        </w:rPr>
        <w:t xml:space="preserve"> бірінші бөлігі мынадай редакцияда жазылсын:</w:t>
      </w:r>
    </w:p>
    <w:bookmarkStart w:name="z288" w:id="199"/>
    <w:p>
      <w:pPr>
        <w:spacing w:after="0"/>
        <w:ind w:left="0"/>
        <w:jc w:val="both"/>
      </w:pPr>
      <w:r>
        <w:rPr>
          <w:rFonts w:ascii="Times New Roman"/>
          <w:b w:val="false"/>
          <w:i w:val="false"/>
          <w:color w:val="000000"/>
          <w:sz w:val="28"/>
        </w:rPr>
        <w:t xml:space="preserve">
      "1. "Кеден қоймалары иелерінің тізіліміне енгізу" мемлекеттік көрсетілетін қызметті (бұдан әрі - мемлекеттік көрсетілетін қызмет) "Қазақстан Республикасының мемлекеттік кірістер органдары көрсететін мемлекеттік қызметтер стандарттарын бекіту туралы" Қазақстан Республикасы Қаржы министрінің 2015 жылғы 27 сәуірдегі № 284 бұйрығымен бекітілген (нормативтік құқықтық актілердің мемлекеттік тізілімінде № 11273 болып тіркелген) "Кеден қоймалары иелерінің тізіліміне енгізу" мемлекеттік көрсетілетін қызмет </w:t>
      </w:r>
      <w:r>
        <w:rPr>
          <w:rFonts w:ascii="Times New Roman"/>
          <w:b w:val="false"/>
          <w:i w:val="false"/>
          <w:color w:val="000000"/>
          <w:sz w:val="28"/>
        </w:rPr>
        <w:t>стандарты</w:t>
      </w:r>
      <w:r>
        <w:rPr>
          <w:rFonts w:ascii="Times New Roman"/>
          <w:b w:val="false"/>
          <w:i w:val="false"/>
          <w:color w:val="000000"/>
          <w:sz w:val="28"/>
        </w:rPr>
        <w:t xml:space="preserve"> (бұдан әрі – Стандарт) Министрліктің Мемлекеттік кірістер комитетінің облыстар, Астана, Алматы және Шымкент қалалары бойынша аумақтық органдары (бұдан әрі – көрсетілетін қызметті беруші) көрсетеді.";</w:t>
      </w:r>
    </w:p>
    <w:bookmarkEnd w:id="199"/>
    <w:bookmarkStart w:name="z289" w:id="200"/>
    <w:p>
      <w:pPr>
        <w:spacing w:after="0"/>
        <w:ind w:left="0"/>
        <w:jc w:val="both"/>
      </w:pPr>
      <w:r>
        <w:rPr>
          <w:rFonts w:ascii="Times New Roman"/>
          <w:b w:val="false"/>
          <w:i w:val="false"/>
          <w:color w:val="000000"/>
          <w:sz w:val="28"/>
        </w:rPr>
        <w:t>
      3- тармақтың бірінші абзацы мынадай редакцияда жазылсын:</w:t>
      </w:r>
    </w:p>
    <w:bookmarkEnd w:id="200"/>
    <w:bookmarkStart w:name="z290" w:id="201"/>
    <w:p>
      <w:pPr>
        <w:spacing w:after="0"/>
        <w:ind w:left="0"/>
        <w:jc w:val="both"/>
      </w:pPr>
      <w:r>
        <w:rPr>
          <w:rFonts w:ascii="Times New Roman"/>
          <w:b w:val="false"/>
          <w:i w:val="false"/>
          <w:color w:val="000000"/>
          <w:sz w:val="28"/>
        </w:rPr>
        <w:t>
      "3. Мемлекеттік қызмет көрсету нәтижесі – көрсетілетін қызметті берушінің басшысы (оны алмастыратын тұлғаның немесе орынбасарының) бұйрығымен ресімделген кеден қоймалары иелерінің тізіліміне енгізу туралы шешім не Стандарттың 10-тармағында көрсетілген негіздемелер мен жағдайлар бойынша мемлекеттік қызметті көрсетуден бас тарту туралы уәжделген жауап.";</w:t>
      </w:r>
    </w:p>
    <w:bookmarkEnd w:id="20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және </w:t>
      </w:r>
      <w:r>
        <w:rPr>
          <w:rFonts w:ascii="Times New Roman"/>
          <w:b w:val="false"/>
          <w:i w:val="false"/>
          <w:color w:val="000000"/>
          <w:sz w:val="28"/>
        </w:rPr>
        <w:t>5-тармақтар</w:t>
      </w:r>
      <w:r>
        <w:rPr>
          <w:rFonts w:ascii="Times New Roman"/>
          <w:b w:val="false"/>
          <w:i w:val="false"/>
          <w:color w:val="000000"/>
          <w:sz w:val="28"/>
        </w:rPr>
        <w:t xml:space="preserve"> мынадай редакцияда жазылсын:</w:t>
      </w:r>
    </w:p>
    <w:bookmarkStart w:name="z292" w:id="202"/>
    <w:p>
      <w:pPr>
        <w:spacing w:after="0"/>
        <w:ind w:left="0"/>
        <w:jc w:val="both"/>
      </w:pPr>
      <w:r>
        <w:rPr>
          <w:rFonts w:ascii="Times New Roman"/>
          <w:b w:val="false"/>
          <w:i w:val="false"/>
          <w:color w:val="000000"/>
          <w:sz w:val="28"/>
        </w:rPr>
        <w:t>
      "4. Көрсетілетін қызметті берушінің көрсетілетін қызметті алушыдан немесе портал арқылы Стандарттың 9-тармағына сәйкес уақытша сақтау қоймалары иесінің азаматтық-құқықтық жауапкершілігін сақтандыру шарты қоса бере отырып, уақытша сақтау қоймалары иелерінің тізіліміне енгізу туралы өтінішті (бұдан әрі – өтініш) алуы мемлекеттік қызмет көрсету жөніндегі рәсімнің (іс-әрекеттің) басталуы үшін негіздеме болып табылады.</w:t>
      </w:r>
    </w:p>
    <w:bookmarkEnd w:id="202"/>
    <w:p>
      <w:pPr>
        <w:spacing w:after="0"/>
        <w:ind w:left="0"/>
        <w:jc w:val="both"/>
      </w:pPr>
      <w:r>
        <w:rPr>
          <w:rFonts w:ascii="Times New Roman"/>
          <w:b w:val="false"/>
          <w:i w:val="false"/>
          <w:color w:val="000000"/>
          <w:sz w:val="28"/>
        </w:rPr>
        <w:t>
      Мемлекеттік көрсетілетін қызмет Стандартының 4-тармағында көрсетілген мерзімдерде көрсетіледі.</w:t>
      </w:r>
    </w:p>
    <w:bookmarkStart w:name="z293" w:id="203"/>
    <w:p>
      <w:pPr>
        <w:spacing w:after="0"/>
        <w:ind w:left="0"/>
        <w:jc w:val="both"/>
      </w:pPr>
      <w:r>
        <w:rPr>
          <w:rFonts w:ascii="Times New Roman"/>
          <w:b w:val="false"/>
          <w:i w:val="false"/>
          <w:color w:val="000000"/>
          <w:sz w:val="28"/>
        </w:rPr>
        <w:t>
      5. Мемлекеттік қызмет көрсету үдерісінің құрамына кіретін рәсімдер (іс-әрекеттер), оны орындау ұзақтығы:</w:t>
      </w:r>
    </w:p>
    <w:bookmarkEnd w:id="203"/>
    <w:p>
      <w:pPr>
        <w:spacing w:after="0"/>
        <w:ind w:left="0"/>
        <w:jc w:val="both"/>
      </w:pPr>
      <w:r>
        <w:rPr>
          <w:rFonts w:ascii="Times New Roman"/>
          <w:b w:val="false"/>
          <w:i w:val="false"/>
          <w:color w:val="000000"/>
          <w:sz w:val="28"/>
        </w:rPr>
        <w:t>
      1) құжаттарды қабылдау – 10 (он) минут:</w:t>
      </w:r>
    </w:p>
    <w:p>
      <w:pPr>
        <w:spacing w:after="0"/>
        <w:ind w:left="0"/>
        <w:jc w:val="both"/>
      </w:pPr>
      <w:r>
        <w:rPr>
          <w:rFonts w:ascii="Times New Roman"/>
          <w:b w:val="false"/>
          <w:i w:val="false"/>
          <w:color w:val="000000"/>
          <w:sz w:val="28"/>
        </w:rPr>
        <w:t>
      көрсетілетін қызметті берушінің кеңсе қызметкері көрсетілетін қызметті алушыдан өтініш келіп түскен сәттен бастап оны қабылдайды және өтініштің көшірмесіне оны көрсетілетін қызметті берушінің кеңсесінде өтініш түскен күні мен кіріс нөмірін көрсете отырып тіркеу туралы белгі қоюы;</w:t>
      </w:r>
    </w:p>
    <w:p>
      <w:pPr>
        <w:spacing w:after="0"/>
        <w:ind w:left="0"/>
        <w:jc w:val="both"/>
      </w:pPr>
      <w:r>
        <w:rPr>
          <w:rFonts w:ascii="Times New Roman"/>
          <w:b w:val="false"/>
          <w:i w:val="false"/>
          <w:color w:val="000000"/>
          <w:sz w:val="28"/>
        </w:rPr>
        <w:t>
      2) көрсетілетін қызметті берушінің кеңсе қызметкері өтінішті, көрсетілетін қызметті алушыдан келіп түскен сәттен бастап 30 (отыз) минут ішінде тіркеуі;</w:t>
      </w:r>
    </w:p>
    <w:p>
      <w:pPr>
        <w:spacing w:after="0"/>
        <w:ind w:left="0"/>
        <w:jc w:val="both"/>
      </w:pPr>
      <w:r>
        <w:rPr>
          <w:rFonts w:ascii="Times New Roman"/>
          <w:b w:val="false"/>
          <w:i w:val="false"/>
          <w:color w:val="000000"/>
          <w:sz w:val="28"/>
        </w:rPr>
        <w:t>
      3) көрсетілетін қызметті берушінің басшысы өтінішті тіркеген күннен бастап 1 (бір) жұмыс күннің ішінде қарауы;</w:t>
      </w:r>
    </w:p>
    <w:p>
      <w:pPr>
        <w:spacing w:after="0"/>
        <w:ind w:left="0"/>
        <w:jc w:val="both"/>
      </w:pPr>
      <w:r>
        <w:rPr>
          <w:rFonts w:ascii="Times New Roman"/>
          <w:b w:val="false"/>
          <w:i w:val="false"/>
          <w:color w:val="000000"/>
          <w:sz w:val="28"/>
        </w:rPr>
        <w:t>
      4) көрсетілетін қызметті берушінің мемлекеттік қызметті көрсетуге жауапты құрылымдық бөлімшесінің (бұдан әрі – көрсетілетін қызметті берушінің құрылымдық бөлімшесі) басшысы өтінішті алған күннен бастап 1 (бір) жұмыс күннің ішінде қарауы;</w:t>
      </w:r>
    </w:p>
    <w:p>
      <w:pPr>
        <w:spacing w:after="0"/>
        <w:ind w:left="0"/>
        <w:jc w:val="both"/>
      </w:pPr>
      <w:r>
        <w:rPr>
          <w:rFonts w:ascii="Times New Roman"/>
          <w:b w:val="false"/>
          <w:i w:val="false"/>
          <w:color w:val="000000"/>
          <w:sz w:val="28"/>
        </w:rPr>
        <w:t>
      5) өтінішті көрсетілетін қызметті берушінің құрылымдық бөлімшесінің қызметкері 6 (алты) жұмыс күннің ішінде қарауы және мемлекеттік қызметті көрсету нәтижесін ресімдеуі.</w:t>
      </w:r>
    </w:p>
    <w:p>
      <w:pPr>
        <w:spacing w:after="0"/>
        <w:ind w:left="0"/>
        <w:jc w:val="both"/>
      </w:pPr>
      <w:r>
        <w:rPr>
          <w:rFonts w:ascii="Times New Roman"/>
          <w:b w:val="false"/>
          <w:i w:val="false"/>
          <w:color w:val="000000"/>
          <w:sz w:val="28"/>
        </w:rPr>
        <w:t xml:space="preserve">
      Стандарттың 9-тармағына сәйкес өтінішті және кеден қоймалары иелерінің азаматтық-құқықтық жауапкершілігін сақтандыру шартын алғаннан кейін, құрылымдық бөлімшесінің қызметкері Кодекстің </w:t>
      </w:r>
      <w:r>
        <w:rPr>
          <w:rFonts w:ascii="Times New Roman"/>
          <w:b w:val="false"/>
          <w:i w:val="false"/>
          <w:color w:val="000000"/>
          <w:sz w:val="28"/>
        </w:rPr>
        <w:t>510-бабында</w:t>
      </w:r>
      <w:r>
        <w:rPr>
          <w:rFonts w:ascii="Times New Roman"/>
          <w:b w:val="false"/>
          <w:i w:val="false"/>
          <w:color w:val="000000"/>
          <w:sz w:val="28"/>
        </w:rPr>
        <w:t xml:space="preserve"> айқындалған талаптарға талаптарға сәйкестігін "Қазақстан Республикасындағы кедендік реттеу туралы" 2017 жылғы 26 желтоқсандағы Қазақстан Республикасының Кодексінің (бұдан әрі - Кодекс) </w:t>
      </w:r>
      <w:r>
        <w:rPr>
          <w:rFonts w:ascii="Times New Roman"/>
          <w:b w:val="false"/>
          <w:i w:val="false"/>
          <w:color w:val="000000"/>
          <w:sz w:val="28"/>
        </w:rPr>
        <w:t>415-бабының</w:t>
      </w:r>
      <w:r>
        <w:rPr>
          <w:rFonts w:ascii="Times New Roman"/>
          <w:b w:val="false"/>
          <w:i w:val="false"/>
          <w:color w:val="000000"/>
          <w:sz w:val="28"/>
        </w:rPr>
        <w:t xml:space="preserve"> 3-тармағына сәйкес көрсетілетін қызметті алушының үй-жайлары мен аумақтарына кедендік қарап-тексеру жүргізеді. Кедендік қарап-тексеруді жүргізу кезінде көрсетілетін қызметті алушы көрсетілетін қызметті берушіге Кодекстің </w:t>
      </w:r>
      <w:r>
        <w:rPr>
          <w:rFonts w:ascii="Times New Roman"/>
          <w:b w:val="false"/>
          <w:i w:val="false"/>
          <w:color w:val="000000"/>
          <w:sz w:val="28"/>
        </w:rPr>
        <w:t>511-бабы</w:t>
      </w:r>
      <w:r>
        <w:rPr>
          <w:rFonts w:ascii="Times New Roman"/>
          <w:b w:val="false"/>
          <w:i w:val="false"/>
          <w:color w:val="000000"/>
          <w:sz w:val="28"/>
        </w:rPr>
        <w:t xml:space="preserve"> 3-тармағында көзделген түпнұсқаларын көрсете отырып, құжаттардың көшірмелерін ұсынады, ұсынылған құжаттардың көшірмелері көрсетілетін аумақтық мемлекеттік кірістер органдарында қалатын, үй-жайлар мен аумақтарды кедендік қарап-тексеру актісіне қоса беріледі, кедендік тексеру актісінің бір данасы көрсетілетін қызметті алушыға табыс етіледі. Құрылымдық бөлімшенің қызметкері кедендік тексеру нәтижелері бойынша мемлекеттік қызметті көрсету туралы шешім қабылдайды не Кодекстің </w:t>
      </w:r>
      <w:r>
        <w:rPr>
          <w:rFonts w:ascii="Times New Roman"/>
          <w:b w:val="false"/>
          <w:i w:val="false"/>
          <w:color w:val="000000"/>
          <w:sz w:val="28"/>
        </w:rPr>
        <w:t>511-бабы</w:t>
      </w:r>
      <w:r>
        <w:rPr>
          <w:rFonts w:ascii="Times New Roman"/>
          <w:b w:val="false"/>
          <w:i w:val="false"/>
          <w:color w:val="000000"/>
          <w:sz w:val="28"/>
        </w:rPr>
        <w:t xml:space="preserve"> 1 және 3-тармақтарында көрсетілген құжаттарды ұсынбау туралы уәжделген жауап немесе Кодекстің </w:t>
      </w:r>
      <w:r>
        <w:rPr>
          <w:rFonts w:ascii="Times New Roman"/>
          <w:b w:val="false"/>
          <w:i w:val="false"/>
          <w:color w:val="000000"/>
          <w:sz w:val="28"/>
        </w:rPr>
        <w:t>510-бабымен</w:t>
      </w:r>
      <w:r>
        <w:rPr>
          <w:rFonts w:ascii="Times New Roman"/>
          <w:b w:val="false"/>
          <w:i w:val="false"/>
          <w:color w:val="000000"/>
          <w:sz w:val="28"/>
        </w:rPr>
        <w:t xml:space="preserve"> белгіленген шарттарға өтініш берушінің сәйкес келмеуі туралы шешім қабылдауы;</w:t>
      </w:r>
    </w:p>
    <w:p>
      <w:pPr>
        <w:spacing w:after="0"/>
        <w:ind w:left="0"/>
        <w:jc w:val="both"/>
      </w:pPr>
      <w:r>
        <w:rPr>
          <w:rFonts w:ascii="Times New Roman"/>
          <w:b w:val="false"/>
          <w:i w:val="false"/>
          <w:color w:val="000000"/>
          <w:sz w:val="28"/>
        </w:rPr>
        <w:t>
      6) көрсетілетін қызметті берушінің заң бөлімшесінің басшысы бұйрықтың жобасын оны алған күннен бастап 1 (бір) жұмыс күннің ішінде қарауы;</w:t>
      </w:r>
    </w:p>
    <w:p>
      <w:pPr>
        <w:spacing w:after="0"/>
        <w:ind w:left="0"/>
        <w:jc w:val="both"/>
      </w:pPr>
      <w:r>
        <w:rPr>
          <w:rFonts w:ascii="Times New Roman"/>
          <w:b w:val="false"/>
          <w:i w:val="false"/>
          <w:color w:val="000000"/>
          <w:sz w:val="28"/>
        </w:rPr>
        <w:t>
      7) көрсетілетін қызметті берушінің басшысы оны алған күннен бастап 1 (бір) жұмыс күннің ішінде мемлекеттік қызметті көрсету нәтижесіне қол қоюы;</w:t>
      </w:r>
    </w:p>
    <w:p>
      <w:pPr>
        <w:spacing w:after="0"/>
        <w:ind w:left="0"/>
        <w:jc w:val="both"/>
      </w:pPr>
      <w:r>
        <w:rPr>
          <w:rFonts w:ascii="Times New Roman"/>
          <w:b w:val="false"/>
          <w:i w:val="false"/>
          <w:color w:val="000000"/>
          <w:sz w:val="28"/>
        </w:rPr>
        <w:t>
      8) көрсетілетін қызметті берушінің кеңсе қызметкері көрсетілетін қызметті берушінің басшысы оған қол қойғаннан кейін 30 (отыз) минуттан ішінде мемлекеттік қызметті көрсету нәтижесін тіркеуі және көрсетілетін қызметті алушыға жолдауы.";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8-тармақ</w:t>
      </w:r>
      <w:r>
        <w:rPr>
          <w:rFonts w:ascii="Times New Roman"/>
          <w:b w:val="false"/>
          <w:i w:val="false"/>
          <w:color w:val="000000"/>
          <w:sz w:val="28"/>
        </w:rPr>
        <w:t xml:space="preserve"> мынадай редакцияда жазылсын:</w:t>
      </w:r>
    </w:p>
    <w:bookmarkStart w:name="z295" w:id="204"/>
    <w:p>
      <w:pPr>
        <w:spacing w:after="0"/>
        <w:ind w:left="0"/>
        <w:jc w:val="both"/>
      </w:pPr>
      <w:r>
        <w:rPr>
          <w:rFonts w:ascii="Times New Roman"/>
          <w:b w:val="false"/>
          <w:i w:val="false"/>
          <w:color w:val="000000"/>
          <w:sz w:val="28"/>
        </w:rPr>
        <w:t xml:space="preserve">
      "8. Көрсетілетін қызметті берушінің құрылымдық бөлімшелері (қызметкерлері) арасындағы рәсімдер (іс-әрекеттер) реттілігін сипаттау: </w:t>
      </w:r>
    </w:p>
    <w:bookmarkEnd w:id="204"/>
    <w:p>
      <w:pPr>
        <w:spacing w:after="0"/>
        <w:ind w:left="0"/>
        <w:jc w:val="both"/>
      </w:pPr>
      <w:r>
        <w:rPr>
          <w:rFonts w:ascii="Times New Roman"/>
          <w:b w:val="false"/>
          <w:i w:val="false"/>
          <w:color w:val="000000"/>
          <w:sz w:val="28"/>
        </w:rPr>
        <w:t>
      1) көрсетілетін қызметті берушінің кеңсе қызметкері көрсетілетін қызметті алушыдан өтініш келіп түскен сәттен бастап 30 (отыз) минут ішінде оны тіркеуден өткізеді және көрсетілетін қызметті берушінің басшысына қарауға береді, бұл ретте, өтініштің оң жақ төменгі бұрышына түскен күні мен кіріс нөмірін көрсете отырып тіркеу мөртаңбасы қойылады;</w:t>
      </w:r>
    </w:p>
    <w:p>
      <w:pPr>
        <w:spacing w:after="0"/>
        <w:ind w:left="0"/>
        <w:jc w:val="both"/>
      </w:pPr>
      <w:r>
        <w:rPr>
          <w:rFonts w:ascii="Times New Roman"/>
          <w:b w:val="false"/>
          <w:i w:val="false"/>
          <w:color w:val="000000"/>
          <w:sz w:val="28"/>
        </w:rPr>
        <w:t>
      2) көрсетілетін қызметті берушінің басшысы, оны алмастыратын тұлға немесе орынбасары өтінішті тіркеген күннен бастап 1 (бір) жұмыс күнінің ішінде оны қарайды және көрсетілетін қызметті берушінің құрылымдық бөлімшесінің басшысына нұсқаумен жібереді;</w:t>
      </w:r>
    </w:p>
    <w:p>
      <w:pPr>
        <w:spacing w:after="0"/>
        <w:ind w:left="0"/>
        <w:jc w:val="both"/>
      </w:pPr>
      <w:r>
        <w:rPr>
          <w:rFonts w:ascii="Times New Roman"/>
          <w:b w:val="false"/>
          <w:i w:val="false"/>
          <w:color w:val="000000"/>
          <w:sz w:val="28"/>
        </w:rPr>
        <w:t>
      3) көрсетілетін қызметті берушінің құрылымдық бөлімшесінің басшысы өтінішті алған күннен бастап 1 (бір) жұмыс күнінің ішінде оны қарастырады және көрсетілетін қызметті беруші құрылымдық бөлімшесі қызметкеріне нұсқаумен жібереді;</w:t>
      </w:r>
    </w:p>
    <w:p>
      <w:pPr>
        <w:spacing w:after="0"/>
        <w:ind w:left="0"/>
        <w:jc w:val="both"/>
      </w:pPr>
      <w:r>
        <w:rPr>
          <w:rFonts w:ascii="Times New Roman"/>
          <w:b w:val="false"/>
          <w:i w:val="false"/>
          <w:color w:val="000000"/>
          <w:sz w:val="28"/>
        </w:rPr>
        <w:t>
      4) көрсетілетін қызметті берушінің құрылымдық бөлімшесінің қызметкері өтінішті алған күннен бастап 6 (алты) жұмыс күнінің ішінде оны қарауды жүзеге асырады және мынадай әрекеттерді орындайды:</w:t>
      </w:r>
    </w:p>
    <w:p>
      <w:pPr>
        <w:spacing w:after="0"/>
        <w:ind w:left="0"/>
        <w:jc w:val="both"/>
      </w:pPr>
      <w:r>
        <w:rPr>
          <w:rFonts w:ascii="Times New Roman"/>
          <w:b w:val="false"/>
          <w:i w:val="false"/>
          <w:color w:val="000000"/>
          <w:sz w:val="28"/>
        </w:rPr>
        <w:t xml:space="preserve">
      көрсетілетін қызметті беруші уәкілетті құрылымдық бөлімшесіне өтініш берген күніне кедендік төлемдерді, салықтарды және арнайы демпингке қарсы, өтемақы баждарын, өсімпұлдарды, пайыздарды төлеу бойынша белгіленген мерзімдегі орындалмаған міндеттерінің бар болуы не болмауы туралы ақпаратқа сұрау салады; </w:t>
      </w:r>
    </w:p>
    <w:p>
      <w:pPr>
        <w:spacing w:after="0"/>
        <w:ind w:left="0"/>
        <w:jc w:val="both"/>
      </w:pPr>
      <w:r>
        <w:rPr>
          <w:rFonts w:ascii="Times New Roman"/>
          <w:b w:val="false"/>
          <w:i w:val="false"/>
          <w:color w:val="000000"/>
          <w:sz w:val="28"/>
        </w:rPr>
        <w:t xml:space="preserve">
      көрсетілетін қызметті берушінің уәкілетті құрылымдық бөлімшесіне көрсетілетін қызметті берушіге өтініш берген күнге дейінгі бір жыл ішінде Әкімшілік құқық бұзушылық туралы Қазақстан Республикасының 2014 жылғы 5 шілдедегі Кодексінің </w:t>
      </w:r>
      <w:r>
        <w:rPr>
          <w:rFonts w:ascii="Times New Roman"/>
          <w:b w:val="false"/>
          <w:i w:val="false"/>
          <w:color w:val="000000"/>
          <w:sz w:val="28"/>
        </w:rPr>
        <w:t>521</w:t>
      </w:r>
      <w:r>
        <w:rPr>
          <w:rFonts w:ascii="Times New Roman"/>
          <w:b w:val="false"/>
          <w:i w:val="false"/>
          <w:color w:val="000000"/>
          <w:sz w:val="28"/>
        </w:rPr>
        <w:t xml:space="preserve">, </w:t>
      </w:r>
      <w:r>
        <w:rPr>
          <w:rFonts w:ascii="Times New Roman"/>
          <w:b w:val="false"/>
          <w:i w:val="false"/>
          <w:color w:val="000000"/>
          <w:sz w:val="28"/>
        </w:rPr>
        <w:t>528</w:t>
      </w:r>
      <w:r>
        <w:rPr>
          <w:rFonts w:ascii="Times New Roman"/>
          <w:b w:val="false"/>
          <w:i w:val="false"/>
          <w:color w:val="000000"/>
          <w:sz w:val="28"/>
        </w:rPr>
        <w:t xml:space="preserve">, </w:t>
      </w:r>
      <w:r>
        <w:rPr>
          <w:rFonts w:ascii="Times New Roman"/>
          <w:b w:val="false"/>
          <w:i w:val="false"/>
          <w:color w:val="000000"/>
          <w:sz w:val="28"/>
        </w:rPr>
        <w:t>532</w:t>
      </w:r>
      <w:r>
        <w:rPr>
          <w:rFonts w:ascii="Times New Roman"/>
          <w:b w:val="false"/>
          <w:i w:val="false"/>
          <w:color w:val="000000"/>
          <w:sz w:val="28"/>
        </w:rPr>
        <w:t xml:space="preserve">, </w:t>
      </w:r>
      <w:r>
        <w:rPr>
          <w:rFonts w:ascii="Times New Roman"/>
          <w:b w:val="false"/>
          <w:i w:val="false"/>
          <w:color w:val="000000"/>
          <w:sz w:val="28"/>
        </w:rPr>
        <w:t>533</w:t>
      </w:r>
      <w:r>
        <w:rPr>
          <w:rFonts w:ascii="Times New Roman"/>
          <w:b w:val="false"/>
          <w:i w:val="false"/>
          <w:color w:val="000000"/>
          <w:sz w:val="28"/>
        </w:rPr>
        <w:t xml:space="preserve">, </w:t>
      </w:r>
      <w:r>
        <w:rPr>
          <w:rFonts w:ascii="Times New Roman"/>
          <w:b w:val="false"/>
          <w:i w:val="false"/>
          <w:color w:val="000000"/>
          <w:sz w:val="28"/>
        </w:rPr>
        <w:t>534</w:t>
      </w:r>
      <w:r>
        <w:rPr>
          <w:rFonts w:ascii="Times New Roman"/>
          <w:b w:val="false"/>
          <w:i w:val="false"/>
          <w:color w:val="000000"/>
          <w:sz w:val="28"/>
        </w:rPr>
        <w:t>,</w:t>
      </w:r>
      <w:r>
        <w:rPr>
          <w:rFonts w:ascii="Times New Roman"/>
          <w:b w:val="false"/>
          <w:i w:val="false"/>
          <w:color w:val="000000"/>
          <w:sz w:val="28"/>
        </w:rPr>
        <w:t>538</w:t>
      </w:r>
      <w:r>
        <w:rPr>
          <w:rFonts w:ascii="Times New Roman"/>
          <w:b w:val="false"/>
          <w:i w:val="false"/>
          <w:color w:val="000000"/>
          <w:sz w:val="28"/>
        </w:rPr>
        <w:t xml:space="preserve">, </w:t>
      </w:r>
      <w:r>
        <w:rPr>
          <w:rFonts w:ascii="Times New Roman"/>
          <w:b w:val="false"/>
          <w:i w:val="false"/>
          <w:color w:val="000000"/>
          <w:sz w:val="28"/>
        </w:rPr>
        <w:t>539</w:t>
      </w:r>
      <w:r>
        <w:rPr>
          <w:rFonts w:ascii="Times New Roman"/>
          <w:b w:val="false"/>
          <w:i w:val="false"/>
          <w:color w:val="000000"/>
          <w:sz w:val="28"/>
        </w:rPr>
        <w:t xml:space="preserve">, </w:t>
      </w:r>
      <w:r>
        <w:rPr>
          <w:rFonts w:ascii="Times New Roman"/>
          <w:b w:val="false"/>
          <w:i w:val="false"/>
          <w:color w:val="000000"/>
          <w:sz w:val="28"/>
        </w:rPr>
        <w:t>540</w:t>
      </w:r>
      <w:r>
        <w:rPr>
          <w:rFonts w:ascii="Times New Roman"/>
          <w:b w:val="false"/>
          <w:i w:val="false"/>
          <w:color w:val="000000"/>
          <w:sz w:val="28"/>
        </w:rPr>
        <w:t xml:space="preserve">, </w:t>
      </w:r>
      <w:r>
        <w:rPr>
          <w:rFonts w:ascii="Times New Roman"/>
          <w:b w:val="false"/>
          <w:i w:val="false"/>
          <w:color w:val="000000"/>
          <w:sz w:val="28"/>
        </w:rPr>
        <w:t>544</w:t>
      </w:r>
      <w:r>
        <w:rPr>
          <w:rFonts w:ascii="Times New Roman"/>
          <w:b w:val="false"/>
          <w:i w:val="false"/>
          <w:color w:val="000000"/>
          <w:sz w:val="28"/>
        </w:rPr>
        <w:t xml:space="preserve">, </w:t>
      </w:r>
      <w:r>
        <w:rPr>
          <w:rFonts w:ascii="Times New Roman"/>
          <w:b w:val="false"/>
          <w:i w:val="false"/>
          <w:color w:val="000000"/>
          <w:sz w:val="28"/>
        </w:rPr>
        <w:t>551</w:t>
      </w:r>
      <w:r>
        <w:rPr>
          <w:rFonts w:ascii="Times New Roman"/>
          <w:b w:val="false"/>
          <w:i w:val="false"/>
          <w:color w:val="000000"/>
          <w:sz w:val="28"/>
        </w:rPr>
        <w:t xml:space="preserve">, </w:t>
      </w:r>
      <w:r>
        <w:rPr>
          <w:rFonts w:ascii="Times New Roman"/>
          <w:b w:val="false"/>
          <w:i w:val="false"/>
          <w:color w:val="000000"/>
          <w:sz w:val="28"/>
        </w:rPr>
        <w:t>552</w:t>
      </w:r>
      <w:r>
        <w:rPr>
          <w:rFonts w:ascii="Times New Roman"/>
          <w:b w:val="false"/>
          <w:i w:val="false"/>
          <w:color w:val="000000"/>
          <w:sz w:val="28"/>
        </w:rPr>
        <w:t xml:space="preserve">, </w:t>
      </w:r>
      <w:r>
        <w:rPr>
          <w:rFonts w:ascii="Times New Roman"/>
          <w:b w:val="false"/>
          <w:i w:val="false"/>
          <w:color w:val="000000"/>
          <w:sz w:val="28"/>
        </w:rPr>
        <w:t>555</w:t>
      </w:r>
      <w:r>
        <w:rPr>
          <w:rFonts w:ascii="Times New Roman"/>
          <w:b w:val="false"/>
          <w:i w:val="false"/>
          <w:color w:val="000000"/>
          <w:sz w:val="28"/>
        </w:rPr>
        <w:t xml:space="preserve"> және </w:t>
      </w:r>
      <w:r>
        <w:rPr>
          <w:rFonts w:ascii="Times New Roman"/>
          <w:b w:val="false"/>
          <w:i w:val="false"/>
          <w:color w:val="000000"/>
          <w:sz w:val="28"/>
        </w:rPr>
        <w:t>558-баптарына</w:t>
      </w:r>
      <w:r>
        <w:rPr>
          <w:rFonts w:ascii="Times New Roman"/>
          <w:b w:val="false"/>
          <w:i w:val="false"/>
          <w:color w:val="000000"/>
          <w:sz w:val="28"/>
        </w:rPr>
        <w:t xml:space="preserve"> сәйкес әкімшілік жауапкершілікке тартылу фактілерінің болуы не болмауы туралы ақпаратқа сұрау салады;</w:t>
      </w:r>
    </w:p>
    <w:p>
      <w:pPr>
        <w:spacing w:after="0"/>
        <w:ind w:left="0"/>
        <w:jc w:val="both"/>
      </w:pPr>
      <w:r>
        <w:rPr>
          <w:rFonts w:ascii="Times New Roman"/>
          <w:b w:val="false"/>
          <w:i w:val="false"/>
          <w:color w:val="000000"/>
          <w:sz w:val="28"/>
        </w:rPr>
        <w:t>
      электрондық шот-фактура ақпараттық жүйесін пайдалану туралы келісімнін (шарттын) бары немесе жоқтығы туралы ақпаратты қызметті берушінің уәкілетті құрылымдық бөлімшесінен сұрайды;</w:t>
      </w:r>
    </w:p>
    <w:p>
      <w:pPr>
        <w:spacing w:after="0"/>
        <w:ind w:left="0"/>
        <w:jc w:val="both"/>
      </w:pPr>
      <w:r>
        <w:rPr>
          <w:rFonts w:ascii="Times New Roman"/>
          <w:b w:val="false"/>
          <w:i w:val="false"/>
          <w:color w:val="000000"/>
          <w:sz w:val="28"/>
        </w:rPr>
        <w:t xml:space="preserve">
      "Қазақстан Республикасындағы кедендік реттеу туралы" 2017 жылғы 26 желтоқсандағы Қазақстан Республикасының Кодексінің (бұдан әрі – Кодекс) </w:t>
      </w:r>
      <w:r>
        <w:rPr>
          <w:rFonts w:ascii="Times New Roman"/>
          <w:b w:val="false"/>
          <w:i w:val="false"/>
          <w:color w:val="000000"/>
          <w:sz w:val="28"/>
        </w:rPr>
        <w:t>415-бабының</w:t>
      </w:r>
      <w:r>
        <w:rPr>
          <w:rFonts w:ascii="Times New Roman"/>
          <w:b w:val="false"/>
          <w:i w:val="false"/>
          <w:color w:val="000000"/>
          <w:sz w:val="28"/>
        </w:rPr>
        <w:t xml:space="preserve"> 3-тармағына сәйкес көрсетілетін қызметті алушының аумағының және үй-жайының Кодекстің </w:t>
      </w:r>
      <w:r>
        <w:rPr>
          <w:rFonts w:ascii="Times New Roman"/>
          <w:b w:val="false"/>
          <w:i w:val="false"/>
          <w:color w:val="000000"/>
          <w:sz w:val="28"/>
        </w:rPr>
        <w:t>510-бабында</w:t>
      </w:r>
      <w:r>
        <w:rPr>
          <w:rFonts w:ascii="Times New Roman"/>
          <w:b w:val="false"/>
          <w:i w:val="false"/>
          <w:color w:val="000000"/>
          <w:sz w:val="28"/>
        </w:rPr>
        <w:t xml:space="preserve"> айқындалған талаптарға сәйкестігіне кедендік қарап тексеру жүргізеді.</w:t>
      </w:r>
    </w:p>
    <w:p>
      <w:pPr>
        <w:spacing w:after="0"/>
        <w:ind w:left="0"/>
        <w:jc w:val="both"/>
      </w:pPr>
      <w:r>
        <w:rPr>
          <w:rFonts w:ascii="Times New Roman"/>
          <w:b w:val="false"/>
          <w:i w:val="false"/>
          <w:color w:val="000000"/>
          <w:sz w:val="28"/>
        </w:rPr>
        <w:t>
      Стандарттың 10-тармағында көрсетілген негіздемелер мен жағдайлар туындаған кезде мемлекеттік қызмет көрсетуден бас тарту туралы уәжделген жауапты ресімдейді және оны қол қою үшін көрсетілетін қызметті берушінің басшысына, оны алмастыратын тұлғаға немесе басшының орынбасарына жолдайды;</w:t>
      </w:r>
    </w:p>
    <w:p>
      <w:pPr>
        <w:spacing w:after="0"/>
        <w:ind w:left="0"/>
        <w:jc w:val="both"/>
      </w:pPr>
      <w:r>
        <w:rPr>
          <w:rFonts w:ascii="Times New Roman"/>
          <w:b w:val="false"/>
          <w:i w:val="false"/>
          <w:color w:val="000000"/>
          <w:sz w:val="28"/>
        </w:rPr>
        <w:t xml:space="preserve">
      егер қызметті алушы Кодекстің </w:t>
      </w:r>
      <w:r>
        <w:rPr>
          <w:rFonts w:ascii="Times New Roman"/>
          <w:b w:val="false"/>
          <w:i w:val="false"/>
          <w:color w:val="000000"/>
          <w:sz w:val="28"/>
        </w:rPr>
        <w:t>511-бабының</w:t>
      </w:r>
      <w:r>
        <w:rPr>
          <w:rFonts w:ascii="Times New Roman"/>
          <w:b w:val="false"/>
          <w:i w:val="false"/>
          <w:color w:val="000000"/>
          <w:sz w:val="28"/>
        </w:rPr>
        <w:t xml:space="preserve"> 1 және 3-тармағында көрсетілген құжаттарды ұсынған және Кодекстің </w:t>
      </w:r>
      <w:r>
        <w:rPr>
          <w:rFonts w:ascii="Times New Roman"/>
          <w:b w:val="false"/>
          <w:i w:val="false"/>
          <w:color w:val="000000"/>
          <w:sz w:val="28"/>
        </w:rPr>
        <w:t>510-бабында</w:t>
      </w:r>
      <w:r>
        <w:rPr>
          <w:rFonts w:ascii="Times New Roman"/>
          <w:b w:val="false"/>
          <w:i w:val="false"/>
          <w:color w:val="000000"/>
          <w:sz w:val="28"/>
        </w:rPr>
        <w:t xml:space="preserve"> белгіленген талаптарына өтініш беруші сәйкес болған жағдайда, кеден қоймалары иелерінің тізіліміне енгізілгені туралы бұйрықтың жобасын дайындайды және оны көрсетілетін қызметті берушінің заң бөлімшесіне жолдайды;</w:t>
      </w:r>
    </w:p>
    <w:p>
      <w:pPr>
        <w:spacing w:after="0"/>
        <w:ind w:left="0"/>
        <w:jc w:val="both"/>
      </w:pPr>
      <w:r>
        <w:rPr>
          <w:rFonts w:ascii="Times New Roman"/>
          <w:b w:val="false"/>
          <w:i w:val="false"/>
          <w:color w:val="000000"/>
          <w:sz w:val="28"/>
        </w:rPr>
        <w:t>
      5) көрсетілетін қызметті берушінің заң бөлімшесінің басшысы бұйрықтың жобасын алған күннен бастап 1 (бір) жұмыс күнінің ішінде оны қарайды және келіседі;</w:t>
      </w:r>
    </w:p>
    <w:p>
      <w:pPr>
        <w:spacing w:after="0"/>
        <w:ind w:left="0"/>
        <w:jc w:val="both"/>
      </w:pPr>
      <w:r>
        <w:rPr>
          <w:rFonts w:ascii="Times New Roman"/>
          <w:b w:val="false"/>
          <w:i w:val="false"/>
          <w:color w:val="000000"/>
          <w:sz w:val="28"/>
        </w:rPr>
        <w:t>
      6) көрсетілетін қызметті берушінің басшысы, оны алмастырушы тұлға немесе басшының орынбасары оны алған күннен бастап 1 (бір) жұмыс күнінің ішінде мемлекеттік қызметті көрсету нәтижесіне қол қояды;</w:t>
      </w:r>
    </w:p>
    <w:p>
      <w:pPr>
        <w:spacing w:after="0"/>
        <w:ind w:left="0"/>
        <w:jc w:val="both"/>
      </w:pPr>
      <w:r>
        <w:rPr>
          <w:rFonts w:ascii="Times New Roman"/>
          <w:b w:val="false"/>
          <w:i w:val="false"/>
          <w:color w:val="000000"/>
          <w:sz w:val="28"/>
        </w:rPr>
        <w:t>
      7) көрсетілетін қызметті берушінің кеңсе қызметкері көрсетілетін қызметті берушінің басшысы оған қол қойғаннан кейін 30 (отыз) минуттың ішінде мемлекеттік қызметті көрсету нәтижесін тіркейді және көрсетілетін қызметті алушыға жолдайды.";</w:t>
      </w:r>
    </w:p>
    <w:bookmarkStart w:name="z296" w:id="205"/>
    <w:p>
      <w:pPr>
        <w:spacing w:after="0"/>
        <w:ind w:left="0"/>
        <w:jc w:val="both"/>
      </w:pPr>
      <w:r>
        <w:rPr>
          <w:rFonts w:ascii="Times New Roman"/>
          <w:b w:val="false"/>
          <w:i w:val="false"/>
          <w:color w:val="000000"/>
          <w:sz w:val="28"/>
        </w:rPr>
        <w:t xml:space="preserve">
      мемлекеттік көрсетілетін қызмет регламентіне </w:t>
      </w:r>
      <w:r>
        <w:rPr>
          <w:rFonts w:ascii="Times New Roman"/>
          <w:b w:val="false"/>
          <w:i w:val="false"/>
          <w:color w:val="000000"/>
          <w:sz w:val="28"/>
        </w:rPr>
        <w:t>1-қосымша</w:t>
      </w:r>
      <w:r>
        <w:rPr>
          <w:rFonts w:ascii="Times New Roman"/>
          <w:b w:val="false"/>
          <w:i w:val="false"/>
          <w:color w:val="000000"/>
          <w:sz w:val="28"/>
        </w:rPr>
        <w:t xml:space="preserve"> осы бұйрыққа </w:t>
      </w:r>
      <w:r>
        <w:rPr>
          <w:rFonts w:ascii="Times New Roman"/>
          <w:b w:val="false"/>
          <w:i w:val="false"/>
          <w:color w:val="000000"/>
          <w:sz w:val="28"/>
        </w:rPr>
        <w:t>31-қосымшаға</w:t>
      </w:r>
      <w:r>
        <w:rPr>
          <w:rFonts w:ascii="Times New Roman"/>
          <w:b w:val="false"/>
          <w:i w:val="false"/>
          <w:color w:val="000000"/>
          <w:sz w:val="28"/>
        </w:rPr>
        <w:t xml:space="preserve"> сәйкес мынадай редакцияда жазылсын;</w:t>
      </w:r>
    </w:p>
    <w:bookmarkEnd w:id="205"/>
    <w:bookmarkStart w:name="z297" w:id="206"/>
    <w:p>
      <w:pPr>
        <w:spacing w:after="0"/>
        <w:ind w:left="0"/>
        <w:jc w:val="both"/>
      </w:pPr>
      <w:r>
        <w:rPr>
          <w:rFonts w:ascii="Times New Roman"/>
          <w:b w:val="false"/>
          <w:i w:val="false"/>
          <w:color w:val="000000"/>
          <w:sz w:val="28"/>
        </w:rPr>
        <w:t xml:space="preserve">
      көрсетілген бұйрықпен бекітілген, "Еркін қоймалар иелерінің тізіліміне енгізу" мемлекеттік көрсетілетін қызмет </w:t>
      </w:r>
      <w:r>
        <w:rPr>
          <w:rFonts w:ascii="Times New Roman"/>
          <w:b w:val="false"/>
          <w:i w:val="false"/>
          <w:color w:val="000000"/>
          <w:sz w:val="28"/>
        </w:rPr>
        <w:t>регламентінде</w:t>
      </w:r>
      <w:r>
        <w:rPr>
          <w:rFonts w:ascii="Times New Roman"/>
          <w:b w:val="false"/>
          <w:i w:val="false"/>
          <w:color w:val="000000"/>
          <w:sz w:val="28"/>
        </w:rPr>
        <w:t>:</w:t>
      </w:r>
    </w:p>
    <w:bookmarkEnd w:id="20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1-тармақтың</w:t>
      </w:r>
      <w:r>
        <w:rPr>
          <w:rFonts w:ascii="Times New Roman"/>
          <w:b w:val="false"/>
          <w:i w:val="false"/>
          <w:color w:val="000000"/>
          <w:sz w:val="28"/>
        </w:rPr>
        <w:t xml:space="preserve"> бірінші абзацы мынадай редакцияда жазылсын: </w:t>
      </w:r>
    </w:p>
    <w:bookmarkStart w:name="z299" w:id="207"/>
    <w:p>
      <w:pPr>
        <w:spacing w:after="0"/>
        <w:ind w:left="0"/>
        <w:jc w:val="both"/>
      </w:pPr>
      <w:r>
        <w:rPr>
          <w:rFonts w:ascii="Times New Roman"/>
          <w:b w:val="false"/>
          <w:i w:val="false"/>
          <w:color w:val="000000"/>
          <w:sz w:val="28"/>
        </w:rPr>
        <w:t xml:space="preserve">
      "1. "Еркін қоймалар иелерінің тізіліміне енгізу" мемлекеттік көрсетілетін қызметті (бұдан әрі – мемлекеттік көрсетілетін қызмет) "Қазақстан Республикасының мемлекеттік кірістер органдары көрсететін мемлекеттік көрсетілетін қызметтер стандарттарын бекіту туралы" Қазақстан Республикасы Қаржы министрінің 2015 жылғы 27 сәуірдегі № 284 бұйрығымен бекітілген "Еркін қоймалар иелерінің тізіліміне енгізу" мемлекеттік көрсетілетін қызмет </w:t>
      </w:r>
      <w:r>
        <w:rPr>
          <w:rFonts w:ascii="Times New Roman"/>
          <w:b w:val="false"/>
          <w:i w:val="false"/>
          <w:color w:val="000000"/>
          <w:sz w:val="28"/>
        </w:rPr>
        <w:t>стандарты</w:t>
      </w:r>
      <w:r>
        <w:rPr>
          <w:rFonts w:ascii="Times New Roman"/>
          <w:b w:val="false"/>
          <w:i w:val="false"/>
          <w:color w:val="000000"/>
          <w:sz w:val="28"/>
        </w:rPr>
        <w:t xml:space="preserve"> (бұдан әрі – Стандарт) негізінде (Нормативтік құқықтық актілердің мемлекеттік тізілімінде № 11273 болып тіркелген) Министрліктің Мемлекеттік кірістер комитетінің облыстар, Астана, Алматы және Шымкент қалалары бойынша аумақтық органдары (бұдан әрі – көрсетілетін қызметті беруші) көрсетеді.";</w:t>
      </w:r>
    </w:p>
    <w:bookmarkEnd w:id="20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3-тармақтың</w:t>
      </w:r>
      <w:r>
        <w:rPr>
          <w:rFonts w:ascii="Times New Roman"/>
          <w:b w:val="false"/>
          <w:i w:val="false"/>
          <w:color w:val="000000"/>
          <w:sz w:val="28"/>
        </w:rPr>
        <w:t xml:space="preserve"> бірінші абзацы мынадай редакцияда жазылсын:</w:t>
      </w:r>
    </w:p>
    <w:bookmarkStart w:name="z301" w:id="208"/>
    <w:p>
      <w:pPr>
        <w:spacing w:after="0"/>
        <w:ind w:left="0"/>
        <w:jc w:val="both"/>
      </w:pPr>
      <w:r>
        <w:rPr>
          <w:rFonts w:ascii="Times New Roman"/>
          <w:b w:val="false"/>
          <w:i w:val="false"/>
          <w:color w:val="000000"/>
          <w:sz w:val="28"/>
        </w:rPr>
        <w:t>
      "3. Мемлекеттік қызмет көрсету нәтижесі – көрсетілетін қызметті берушінің басшысы (оны алмастыратын тұлға немесе орынбасары) бұйрығымен ресімделген бажсыз сауда дүкендері иелерінің тізіліміне енгізу туралы шешім, немесе Стандарттың 10-тармағында көрсетілген жағдайлар мен негіздемелер бойынша мемлекеттік қызметті көрсетуден бас тарту туралы уәжделген жауап.";</w:t>
      </w:r>
    </w:p>
    <w:bookmarkEnd w:id="208"/>
    <w:bookmarkStart w:name="z302" w:id="209"/>
    <w:p>
      <w:pPr>
        <w:spacing w:after="0"/>
        <w:ind w:left="0"/>
        <w:jc w:val="both"/>
      </w:pPr>
      <w:r>
        <w:rPr>
          <w:rFonts w:ascii="Times New Roman"/>
          <w:b w:val="false"/>
          <w:i w:val="false"/>
          <w:color w:val="000000"/>
          <w:sz w:val="28"/>
        </w:rPr>
        <w:t xml:space="preserve">
      мынадай мазмұндағы екінші бөліммен </w:t>
      </w:r>
      <w:r>
        <w:rPr>
          <w:rFonts w:ascii="Times New Roman"/>
          <w:b w:val="false"/>
          <w:i w:val="false"/>
          <w:color w:val="000000"/>
          <w:sz w:val="28"/>
        </w:rPr>
        <w:t>4-тармақ</w:t>
      </w:r>
      <w:r>
        <w:rPr>
          <w:rFonts w:ascii="Times New Roman"/>
          <w:b w:val="false"/>
          <w:i w:val="false"/>
          <w:color w:val="000000"/>
          <w:sz w:val="28"/>
        </w:rPr>
        <w:t xml:space="preserve"> толықтырылсын:</w:t>
      </w:r>
    </w:p>
    <w:bookmarkEnd w:id="209"/>
    <w:bookmarkStart w:name="z303" w:id="210"/>
    <w:p>
      <w:pPr>
        <w:spacing w:after="0"/>
        <w:ind w:left="0"/>
        <w:jc w:val="both"/>
      </w:pPr>
      <w:r>
        <w:rPr>
          <w:rFonts w:ascii="Times New Roman"/>
          <w:b w:val="false"/>
          <w:i w:val="false"/>
          <w:color w:val="000000"/>
          <w:sz w:val="28"/>
        </w:rPr>
        <w:t>
      "Мемлекеттік көрсетілетін қызмет Стандартының 4-тармағында көрсетілген мерзімдерде көрсетіледі.";</w:t>
      </w:r>
    </w:p>
    <w:bookmarkEnd w:id="210"/>
    <w:bookmarkStart w:name="z304" w:id="211"/>
    <w:p>
      <w:pPr>
        <w:spacing w:after="0"/>
        <w:ind w:left="0"/>
        <w:jc w:val="both"/>
      </w:pPr>
      <w:r>
        <w:rPr>
          <w:rFonts w:ascii="Times New Roman"/>
          <w:b w:val="false"/>
          <w:i w:val="false"/>
          <w:color w:val="000000"/>
          <w:sz w:val="28"/>
        </w:rPr>
        <w:t>
      5-тармақ мынадай редакцияда жазылсын:</w:t>
      </w:r>
    </w:p>
    <w:bookmarkEnd w:id="211"/>
    <w:bookmarkStart w:name="z305" w:id="212"/>
    <w:p>
      <w:pPr>
        <w:spacing w:after="0"/>
        <w:ind w:left="0"/>
        <w:jc w:val="both"/>
      </w:pPr>
      <w:r>
        <w:rPr>
          <w:rFonts w:ascii="Times New Roman"/>
          <w:b w:val="false"/>
          <w:i w:val="false"/>
          <w:color w:val="000000"/>
          <w:sz w:val="28"/>
        </w:rPr>
        <w:t>
      "5. Мемлекеттік қызмет көрсету үдерісінің құрамына кіретін рәсімдер (іс-әрекеттер), оларды орындау ұзақтығы:</w:t>
      </w:r>
    </w:p>
    <w:bookmarkEnd w:id="212"/>
    <w:p>
      <w:pPr>
        <w:spacing w:after="0"/>
        <w:ind w:left="0"/>
        <w:jc w:val="both"/>
      </w:pPr>
      <w:r>
        <w:rPr>
          <w:rFonts w:ascii="Times New Roman"/>
          <w:b w:val="false"/>
          <w:i w:val="false"/>
          <w:color w:val="000000"/>
          <w:sz w:val="28"/>
        </w:rPr>
        <w:t>
      1) құжаттарды қабылдау – 10 (он) минут:</w:t>
      </w:r>
    </w:p>
    <w:p>
      <w:pPr>
        <w:spacing w:after="0"/>
        <w:ind w:left="0"/>
        <w:jc w:val="both"/>
      </w:pPr>
      <w:r>
        <w:rPr>
          <w:rFonts w:ascii="Times New Roman"/>
          <w:b w:val="false"/>
          <w:i w:val="false"/>
          <w:color w:val="000000"/>
          <w:sz w:val="28"/>
        </w:rPr>
        <w:t>
      көрсетілетін қызметті берушінің кеңсе қызметкері көрсетілетін қызметті алушыдан өтініш және оған қосымша құжаттар келіп түскен сәттен бастап оны қабылдайды және өтініштің көшірмесіне көрсетілетін қызметті беруші кеңсесінде өтініш түскен күні мен кіріс нөмірін көрсете отырып тіркеу туралы белгі қояды;</w:t>
      </w:r>
    </w:p>
    <w:p>
      <w:pPr>
        <w:spacing w:after="0"/>
        <w:ind w:left="0"/>
        <w:jc w:val="both"/>
      </w:pPr>
      <w:r>
        <w:rPr>
          <w:rFonts w:ascii="Times New Roman"/>
          <w:b w:val="false"/>
          <w:i w:val="false"/>
          <w:color w:val="000000"/>
          <w:sz w:val="28"/>
        </w:rPr>
        <w:t>
      2) көрсетілетін қызметті берушінің кеңсе қызметкері өтінішті, көрсетілетін қызметті алушыдан келіп түскен сәттен бастап 30 (отыз) минут ішінде тіркеуі;</w:t>
      </w:r>
    </w:p>
    <w:p>
      <w:pPr>
        <w:spacing w:after="0"/>
        <w:ind w:left="0"/>
        <w:jc w:val="both"/>
      </w:pPr>
      <w:r>
        <w:rPr>
          <w:rFonts w:ascii="Times New Roman"/>
          <w:b w:val="false"/>
          <w:i w:val="false"/>
          <w:color w:val="000000"/>
          <w:sz w:val="28"/>
        </w:rPr>
        <w:t>
      3) көрсетілетін қызметті берушінің басшысы өтінішті тіркеген күннен бастап 1 (бір) жұмыс күнінің ішінде қарауы;</w:t>
      </w:r>
    </w:p>
    <w:p>
      <w:pPr>
        <w:spacing w:after="0"/>
        <w:ind w:left="0"/>
        <w:jc w:val="both"/>
      </w:pPr>
      <w:r>
        <w:rPr>
          <w:rFonts w:ascii="Times New Roman"/>
          <w:b w:val="false"/>
          <w:i w:val="false"/>
          <w:color w:val="000000"/>
          <w:sz w:val="28"/>
        </w:rPr>
        <w:t>
      4) көрсетілетін қызметті берушінің мемлекеттік қызметті көрсетуге жауапты құрылымдық бөлімшесінің (бұдан әрі – көрсетілетін қызметті берушінің құрылымдық бөлімшесі) басшысы өтінішті алған күннен бастап 1 (бір) жұмыс күнінің ішінде қарауы;</w:t>
      </w:r>
    </w:p>
    <w:p>
      <w:pPr>
        <w:spacing w:after="0"/>
        <w:ind w:left="0"/>
        <w:jc w:val="both"/>
      </w:pPr>
      <w:r>
        <w:rPr>
          <w:rFonts w:ascii="Times New Roman"/>
          <w:b w:val="false"/>
          <w:i w:val="false"/>
          <w:color w:val="000000"/>
          <w:sz w:val="28"/>
        </w:rPr>
        <w:t>
      5) көрсетілетін қызметті берушінің құрылымдық бөлімшесінің қызметкері өтінішті алған күннен бастап 6 (алты) жұмыс күннің ішінде қарауы және мемлекеттік қызметті көрсету нәтижесін ресімдеуі.</w:t>
      </w:r>
    </w:p>
    <w:p>
      <w:pPr>
        <w:spacing w:after="0"/>
        <w:ind w:left="0"/>
        <w:jc w:val="both"/>
      </w:pPr>
      <w:r>
        <w:rPr>
          <w:rFonts w:ascii="Times New Roman"/>
          <w:b w:val="false"/>
          <w:i w:val="false"/>
          <w:color w:val="000000"/>
          <w:sz w:val="28"/>
        </w:rPr>
        <w:t xml:space="preserve">
      Көрсетілетін қызметті берушінің құрылымдық бөлімшесінің қызметкері 3 (үш) жұмыс күні ішінде "Қазақстан Республикасындағы кедендік реттеу" Қазақстан Республикасының 2017 жылғы 26 желтоқсандағы Кодексінің (бұдан әрі – Кодекс) </w:t>
      </w:r>
      <w:r>
        <w:rPr>
          <w:rFonts w:ascii="Times New Roman"/>
          <w:b w:val="false"/>
          <w:i w:val="false"/>
          <w:color w:val="000000"/>
          <w:sz w:val="28"/>
        </w:rPr>
        <w:t>415-бабының</w:t>
      </w:r>
      <w:r>
        <w:rPr>
          <w:rFonts w:ascii="Times New Roman"/>
          <w:b w:val="false"/>
          <w:i w:val="false"/>
          <w:color w:val="000000"/>
          <w:sz w:val="28"/>
        </w:rPr>
        <w:t xml:space="preserve"> 3-тармағына сәйкес көрсетілетін қызметті алушының аумағының және үй-жайының Кодекстің </w:t>
      </w:r>
      <w:r>
        <w:rPr>
          <w:rFonts w:ascii="Times New Roman"/>
          <w:b w:val="false"/>
          <w:i w:val="false"/>
          <w:color w:val="000000"/>
          <w:sz w:val="28"/>
        </w:rPr>
        <w:t>517-бабында</w:t>
      </w:r>
      <w:r>
        <w:rPr>
          <w:rFonts w:ascii="Times New Roman"/>
          <w:b w:val="false"/>
          <w:i w:val="false"/>
          <w:color w:val="000000"/>
          <w:sz w:val="28"/>
        </w:rPr>
        <w:t xml:space="preserve"> айқындалған талаптарға сәйкестігіне кедендік қарап тексеру жүргізеді және аумақты және үй-жайды кедендік қарап тексерудің тиісті актісін рәсімдейді. Аумақты және үй-жайды кедендік тексеру кезінде көрсетілетін қызметті алушы көрсетілетін қызметті берушіге Кодекстің 518-бабының 3-тармағында көзделінген құжаттардың көшірмесін түпнұсқасын көрсете отырып ұсынады, ұсынылған құжаттардың көшірмелеріаумақты және үй-жайды кедендік қарап тексерудің актісіне қоса тіркеліп, бір данасы кедендік қарап тексеру актісімен көрсетілетін қызметті алушыға тапсырылады. Құрылымдық бөлімшенің қызметкері тексеріп қарау нәтижелері бойынша мемлекеттік қызметті көрсету туралы немесе Кодекстің </w:t>
      </w:r>
      <w:r>
        <w:rPr>
          <w:rFonts w:ascii="Times New Roman"/>
          <w:b w:val="false"/>
          <w:i w:val="false"/>
          <w:color w:val="000000"/>
          <w:sz w:val="28"/>
        </w:rPr>
        <w:t>518-бабының</w:t>
      </w:r>
      <w:r>
        <w:rPr>
          <w:rFonts w:ascii="Times New Roman"/>
          <w:b w:val="false"/>
          <w:i w:val="false"/>
          <w:color w:val="000000"/>
          <w:sz w:val="28"/>
        </w:rPr>
        <w:t xml:space="preserve"> 3-тармағында көрсетілген құжаттарды тапсырмаған жағдайда уәжделген жауап жолдау туралы немесе немесе Кодекстің </w:t>
      </w:r>
      <w:r>
        <w:rPr>
          <w:rFonts w:ascii="Times New Roman"/>
          <w:b w:val="false"/>
          <w:i w:val="false"/>
          <w:color w:val="000000"/>
          <w:sz w:val="28"/>
        </w:rPr>
        <w:t>517-бабында</w:t>
      </w:r>
      <w:r>
        <w:rPr>
          <w:rFonts w:ascii="Times New Roman"/>
          <w:b w:val="false"/>
          <w:i w:val="false"/>
          <w:color w:val="000000"/>
          <w:sz w:val="28"/>
        </w:rPr>
        <w:t xml:space="preserve"> белгіленген шарттарға өтініш берушінің сәйкес болмауы туралы шешім шығарады;</w:t>
      </w:r>
    </w:p>
    <w:p>
      <w:pPr>
        <w:spacing w:after="0"/>
        <w:ind w:left="0"/>
        <w:jc w:val="both"/>
      </w:pPr>
      <w:r>
        <w:rPr>
          <w:rFonts w:ascii="Times New Roman"/>
          <w:b w:val="false"/>
          <w:i w:val="false"/>
          <w:color w:val="000000"/>
          <w:sz w:val="28"/>
        </w:rPr>
        <w:t>
      6) көрсетілетін қызметті беруші заң бөлімшесінің басшысы бұйрықтың жобасын оны алған күннен бастап 1 (бір) жұмыс күннің ішінде қарауы;</w:t>
      </w:r>
    </w:p>
    <w:p>
      <w:pPr>
        <w:spacing w:after="0"/>
        <w:ind w:left="0"/>
        <w:jc w:val="both"/>
      </w:pPr>
      <w:r>
        <w:rPr>
          <w:rFonts w:ascii="Times New Roman"/>
          <w:b w:val="false"/>
          <w:i w:val="false"/>
          <w:color w:val="000000"/>
          <w:sz w:val="28"/>
        </w:rPr>
        <w:t>
      7) көрсетілетін қызметті берушінің басшысы оны алған күннен бастап 1 (бір) жұмыс күннің ішінде мемлекеттік қызметті көрсету нәтижесіне қол қоюы;</w:t>
      </w:r>
    </w:p>
    <w:p>
      <w:pPr>
        <w:spacing w:after="0"/>
        <w:ind w:left="0"/>
        <w:jc w:val="both"/>
      </w:pPr>
      <w:r>
        <w:rPr>
          <w:rFonts w:ascii="Times New Roman"/>
          <w:b w:val="false"/>
          <w:i w:val="false"/>
          <w:color w:val="000000"/>
          <w:sz w:val="28"/>
        </w:rPr>
        <w:t>
      8) көрсетілетін қызметті берушінің кеңсе қызметкері көрсетілетін қызметті берушінің басшысы оған қол қойғаннан кейін 4 (төрт) сағаттан ішінде мемлекеттік қызметті көрсету нәтижесін тіркеуі және көрсетілетін қызметті алушыға жолдауы.";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7-тармақтың</w:t>
      </w:r>
      <w:r>
        <w:rPr>
          <w:rFonts w:ascii="Times New Roman"/>
          <w:b w:val="false"/>
          <w:i w:val="false"/>
          <w:color w:val="000000"/>
          <w:sz w:val="28"/>
        </w:rPr>
        <w:t xml:space="preserve"> 6-тармақшасы алып тасталсын;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8-тармақ</w:t>
      </w:r>
      <w:r>
        <w:rPr>
          <w:rFonts w:ascii="Times New Roman"/>
          <w:b w:val="false"/>
          <w:i w:val="false"/>
          <w:color w:val="000000"/>
          <w:sz w:val="28"/>
        </w:rPr>
        <w:t xml:space="preserve"> мынадай редакцияда жазылсын:</w:t>
      </w:r>
    </w:p>
    <w:bookmarkStart w:name="z308" w:id="213"/>
    <w:p>
      <w:pPr>
        <w:spacing w:after="0"/>
        <w:ind w:left="0"/>
        <w:jc w:val="both"/>
      </w:pPr>
      <w:r>
        <w:rPr>
          <w:rFonts w:ascii="Times New Roman"/>
          <w:b w:val="false"/>
          <w:i w:val="false"/>
          <w:color w:val="000000"/>
          <w:sz w:val="28"/>
        </w:rPr>
        <w:t xml:space="preserve">
      "8. Көрсетілетін қызметті берушінің құрылымдық бөлімшелері (қызметкерлері) арасындағы рәсімдер (іс-әрекеттер) реттілігін сипаттау: </w:t>
      </w:r>
    </w:p>
    <w:bookmarkEnd w:id="213"/>
    <w:p>
      <w:pPr>
        <w:spacing w:after="0"/>
        <w:ind w:left="0"/>
        <w:jc w:val="both"/>
      </w:pPr>
      <w:r>
        <w:rPr>
          <w:rFonts w:ascii="Times New Roman"/>
          <w:b w:val="false"/>
          <w:i w:val="false"/>
          <w:color w:val="000000"/>
          <w:sz w:val="28"/>
        </w:rPr>
        <w:t>
      1) көрсетілетін қызметті берушінің кеңсе қызметкері көрсетілетін қызметті алушыдан өтініш келіп түскен сәттен бастап 30 (отыз) минут ішінде оны тіркеуден өткізеді және көрсетілетін қызметті берушінің басшысына қарауға береді, бұл ретте, өтініштің оң жақ төменгі бұрышына түскен күні мен кіріс нөмірін көрсете отырып тіркеу мөртаңбасы қойылады;</w:t>
      </w:r>
    </w:p>
    <w:p>
      <w:pPr>
        <w:spacing w:after="0"/>
        <w:ind w:left="0"/>
        <w:jc w:val="both"/>
      </w:pPr>
      <w:r>
        <w:rPr>
          <w:rFonts w:ascii="Times New Roman"/>
          <w:b w:val="false"/>
          <w:i w:val="false"/>
          <w:color w:val="000000"/>
          <w:sz w:val="28"/>
        </w:rPr>
        <w:t>
      2) көрсетілетін қызметті берушінің басшысы, оны алмастыратын тұлға немесе орынбасары өтінішті тіркеген күннен бастап 1 (бір) жұмыс күнінің ішінде оны қарайды және көрсетілетін қызметті берушінің құрылымдық бөлімшесінің басшысына нұсқаумен жібереді;</w:t>
      </w:r>
    </w:p>
    <w:p>
      <w:pPr>
        <w:spacing w:after="0"/>
        <w:ind w:left="0"/>
        <w:jc w:val="both"/>
      </w:pPr>
      <w:r>
        <w:rPr>
          <w:rFonts w:ascii="Times New Roman"/>
          <w:b w:val="false"/>
          <w:i w:val="false"/>
          <w:color w:val="000000"/>
          <w:sz w:val="28"/>
        </w:rPr>
        <w:t>
      3) көрсетілетін қызметті берушінің құрылымдық бөлімшесінің басшысы өтінішті алған күннен бастап 1 (бір) жұмыс күнінің ішінде оны қарастырады және көрсетілетін қызметті беруші құрылымдық бөлімшесі қызметкеріне нұсқаумен жібереді;</w:t>
      </w:r>
    </w:p>
    <w:p>
      <w:pPr>
        <w:spacing w:after="0"/>
        <w:ind w:left="0"/>
        <w:jc w:val="both"/>
      </w:pPr>
      <w:r>
        <w:rPr>
          <w:rFonts w:ascii="Times New Roman"/>
          <w:b w:val="false"/>
          <w:i w:val="false"/>
          <w:color w:val="000000"/>
          <w:sz w:val="28"/>
        </w:rPr>
        <w:t>
      4) көрсетілетін қызметті берушінің құрылымдық бөлімшесінің қызметкері өтінішті алған күннен бастап 6 (алты) жұмыс күнінің ішінде оны қарауды жүзеге асырады және мынадай әрекеттерді орындайды:</w:t>
      </w:r>
    </w:p>
    <w:p>
      <w:pPr>
        <w:spacing w:after="0"/>
        <w:ind w:left="0"/>
        <w:jc w:val="both"/>
      </w:pPr>
      <w:r>
        <w:rPr>
          <w:rFonts w:ascii="Times New Roman"/>
          <w:b w:val="false"/>
          <w:i w:val="false"/>
          <w:color w:val="000000"/>
          <w:sz w:val="28"/>
        </w:rPr>
        <w:t xml:space="preserve">
      көрсетілетін қызметті беруші уәкілетті құрылымдық бөлімшесіне өтініш берген күніне кедендік төлемдерді, салықтарды және арнайы демпингке қарсы, өтемақы баждарын, өсімпұлдарды, пайыздарды төлеу бойынша белгіленген мерзімдегі орындалмаған міндеттерінің бар болуы не болмауы туралы ақпаратқа сұрау салады; </w:t>
      </w:r>
    </w:p>
    <w:p>
      <w:pPr>
        <w:spacing w:after="0"/>
        <w:ind w:left="0"/>
        <w:jc w:val="both"/>
      </w:pPr>
      <w:r>
        <w:rPr>
          <w:rFonts w:ascii="Times New Roman"/>
          <w:b w:val="false"/>
          <w:i w:val="false"/>
          <w:color w:val="000000"/>
          <w:sz w:val="28"/>
        </w:rPr>
        <w:t xml:space="preserve">
      көрсетілетін қызметті берушіуәкілетті құрылымдық бөлімшесіне көрсетілетін қызметті берушіге өтініш берген күнге дейінгі бір жыл ішінде Әкімшілік құқық бұзушылық туралы Қазақстан Республикасының 2014 жылғы 5 шілдедегі Кодексінің </w:t>
      </w:r>
      <w:r>
        <w:rPr>
          <w:rFonts w:ascii="Times New Roman"/>
          <w:b w:val="false"/>
          <w:i w:val="false"/>
          <w:color w:val="000000"/>
          <w:sz w:val="28"/>
        </w:rPr>
        <w:t>521</w:t>
      </w:r>
      <w:r>
        <w:rPr>
          <w:rFonts w:ascii="Times New Roman"/>
          <w:b w:val="false"/>
          <w:i w:val="false"/>
          <w:color w:val="000000"/>
          <w:sz w:val="28"/>
        </w:rPr>
        <w:t xml:space="preserve">, </w:t>
      </w:r>
      <w:r>
        <w:rPr>
          <w:rFonts w:ascii="Times New Roman"/>
          <w:b w:val="false"/>
          <w:i w:val="false"/>
          <w:color w:val="000000"/>
          <w:sz w:val="28"/>
        </w:rPr>
        <w:t>528</w:t>
      </w:r>
      <w:r>
        <w:rPr>
          <w:rFonts w:ascii="Times New Roman"/>
          <w:b w:val="false"/>
          <w:i w:val="false"/>
          <w:color w:val="000000"/>
          <w:sz w:val="28"/>
        </w:rPr>
        <w:t xml:space="preserve">, </w:t>
      </w:r>
      <w:r>
        <w:rPr>
          <w:rFonts w:ascii="Times New Roman"/>
          <w:b w:val="false"/>
          <w:i w:val="false"/>
          <w:color w:val="000000"/>
          <w:sz w:val="28"/>
        </w:rPr>
        <w:t>532</w:t>
      </w:r>
      <w:r>
        <w:rPr>
          <w:rFonts w:ascii="Times New Roman"/>
          <w:b w:val="false"/>
          <w:i w:val="false"/>
          <w:color w:val="000000"/>
          <w:sz w:val="28"/>
        </w:rPr>
        <w:t xml:space="preserve">, </w:t>
      </w:r>
      <w:r>
        <w:rPr>
          <w:rFonts w:ascii="Times New Roman"/>
          <w:b w:val="false"/>
          <w:i w:val="false"/>
          <w:color w:val="000000"/>
          <w:sz w:val="28"/>
        </w:rPr>
        <w:t>533</w:t>
      </w:r>
      <w:r>
        <w:rPr>
          <w:rFonts w:ascii="Times New Roman"/>
          <w:b w:val="false"/>
          <w:i w:val="false"/>
          <w:color w:val="000000"/>
          <w:sz w:val="28"/>
        </w:rPr>
        <w:t xml:space="preserve">, </w:t>
      </w:r>
      <w:r>
        <w:rPr>
          <w:rFonts w:ascii="Times New Roman"/>
          <w:b w:val="false"/>
          <w:i w:val="false"/>
          <w:color w:val="000000"/>
          <w:sz w:val="28"/>
        </w:rPr>
        <w:t>534</w:t>
      </w:r>
      <w:r>
        <w:rPr>
          <w:rFonts w:ascii="Times New Roman"/>
          <w:b w:val="false"/>
          <w:i w:val="false"/>
          <w:color w:val="000000"/>
          <w:sz w:val="28"/>
        </w:rPr>
        <w:t xml:space="preserve">, </w:t>
      </w:r>
      <w:r>
        <w:rPr>
          <w:rFonts w:ascii="Times New Roman"/>
          <w:b w:val="false"/>
          <w:i w:val="false"/>
          <w:color w:val="000000"/>
          <w:sz w:val="28"/>
        </w:rPr>
        <w:t>538</w:t>
      </w:r>
      <w:r>
        <w:rPr>
          <w:rFonts w:ascii="Times New Roman"/>
          <w:b w:val="false"/>
          <w:i w:val="false"/>
          <w:color w:val="000000"/>
          <w:sz w:val="28"/>
        </w:rPr>
        <w:t xml:space="preserve">, </w:t>
      </w:r>
      <w:r>
        <w:rPr>
          <w:rFonts w:ascii="Times New Roman"/>
          <w:b w:val="false"/>
          <w:i w:val="false"/>
          <w:color w:val="000000"/>
          <w:sz w:val="28"/>
        </w:rPr>
        <w:t>539</w:t>
      </w:r>
      <w:r>
        <w:rPr>
          <w:rFonts w:ascii="Times New Roman"/>
          <w:b w:val="false"/>
          <w:i w:val="false"/>
          <w:color w:val="000000"/>
          <w:sz w:val="28"/>
        </w:rPr>
        <w:t xml:space="preserve">, </w:t>
      </w:r>
      <w:r>
        <w:rPr>
          <w:rFonts w:ascii="Times New Roman"/>
          <w:b w:val="false"/>
          <w:i w:val="false"/>
          <w:color w:val="000000"/>
          <w:sz w:val="28"/>
        </w:rPr>
        <w:t>540</w:t>
      </w:r>
      <w:r>
        <w:rPr>
          <w:rFonts w:ascii="Times New Roman"/>
          <w:b w:val="false"/>
          <w:i w:val="false"/>
          <w:color w:val="000000"/>
          <w:sz w:val="28"/>
        </w:rPr>
        <w:t xml:space="preserve">, </w:t>
      </w:r>
      <w:r>
        <w:rPr>
          <w:rFonts w:ascii="Times New Roman"/>
          <w:b w:val="false"/>
          <w:i w:val="false"/>
          <w:color w:val="000000"/>
          <w:sz w:val="28"/>
        </w:rPr>
        <w:t>544</w:t>
      </w:r>
      <w:r>
        <w:rPr>
          <w:rFonts w:ascii="Times New Roman"/>
          <w:b w:val="false"/>
          <w:i w:val="false"/>
          <w:color w:val="000000"/>
          <w:sz w:val="28"/>
        </w:rPr>
        <w:t xml:space="preserve">, </w:t>
      </w:r>
      <w:r>
        <w:rPr>
          <w:rFonts w:ascii="Times New Roman"/>
          <w:b w:val="false"/>
          <w:i w:val="false"/>
          <w:color w:val="000000"/>
          <w:sz w:val="28"/>
        </w:rPr>
        <w:t>551</w:t>
      </w:r>
      <w:r>
        <w:rPr>
          <w:rFonts w:ascii="Times New Roman"/>
          <w:b w:val="false"/>
          <w:i w:val="false"/>
          <w:color w:val="000000"/>
          <w:sz w:val="28"/>
        </w:rPr>
        <w:t xml:space="preserve">, </w:t>
      </w:r>
      <w:r>
        <w:rPr>
          <w:rFonts w:ascii="Times New Roman"/>
          <w:b w:val="false"/>
          <w:i w:val="false"/>
          <w:color w:val="000000"/>
          <w:sz w:val="28"/>
        </w:rPr>
        <w:t>552</w:t>
      </w:r>
      <w:r>
        <w:rPr>
          <w:rFonts w:ascii="Times New Roman"/>
          <w:b w:val="false"/>
          <w:i w:val="false"/>
          <w:color w:val="000000"/>
          <w:sz w:val="28"/>
        </w:rPr>
        <w:t xml:space="preserve">, </w:t>
      </w:r>
      <w:r>
        <w:rPr>
          <w:rFonts w:ascii="Times New Roman"/>
          <w:b w:val="false"/>
          <w:i w:val="false"/>
          <w:color w:val="000000"/>
          <w:sz w:val="28"/>
        </w:rPr>
        <w:t>555</w:t>
      </w:r>
      <w:r>
        <w:rPr>
          <w:rFonts w:ascii="Times New Roman"/>
          <w:b w:val="false"/>
          <w:i w:val="false"/>
          <w:color w:val="000000"/>
          <w:sz w:val="28"/>
        </w:rPr>
        <w:t xml:space="preserve"> және </w:t>
      </w:r>
      <w:r>
        <w:rPr>
          <w:rFonts w:ascii="Times New Roman"/>
          <w:b w:val="false"/>
          <w:i w:val="false"/>
          <w:color w:val="000000"/>
          <w:sz w:val="28"/>
        </w:rPr>
        <w:t>558-баптарына</w:t>
      </w:r>
      <w:r>
        <w:rPr>
          <w:rFonts w:ascii="Times New Roman"/>
          <w:b w:val="false"/>
          <w:i w:val="false"/>
          <w:color w:val="000000"/>
          <w:sz w:val="28"/>
        </w:rPr>
        <w:t xml:space="preserve"> сәйкес әкімшілік жауапкершілікке тартылу фактілерінің болуы не болмауы туралы ақпаратқа сұрау салады;</w:t>
      </w:r>
    </w:p>
    <w:p>
      <w:pPr>
        <w:spacing w:after="0"/>
        <w:ind w:left="0"/>
        <w:jc w:val="both"/>
      </w:pPr>
      <w:r>
        <w:rPr>
          <w:rFonts w:ascii="Times New Roman"/>
          <w:b w:val="false"/>
          <w:i w:val="false"/>
          <w:color w:val="000000"/>
          <w:sz w:val="28"/>
        </w:rPr>
        <w:t>
      электрондық шот-фактура ақпараттық жүйесін пайдалану туралы келісімнін (шарттын) бары немесе жоқтығы туралы ақпаратты қызметті берушінің уәкілетті құрылымдық бөлімшесінен сұрау салады;</w:t>
      </w:r>
    </w:p>
    <w:p>
      <w:pPr>
        <w:spacing w:after="0"/>
        <w:ind w:left="0"/>
        <w:jc w:val="both"/>
      </w:pPr>
      <w:r>
        <w:rPr>
          <w:rFonts w:ascii="Times New Roman"/>
          <w:b w:val="false"/>
          <w:i w:val="false"/>
          <w:color w:val="000000"/>
          <w:sz w:val="28"/>
        </w:rPr>
        <w:t xml:space="preserve">
      "Қазақстан Республикасындағы кедендік реттеу" Қазақстан Республикасының 2017 жылғы 26 желтоқсандағы Кодекстің </w:t>
      </w:r>
      <w:r>
        <w:rPr>
          <w:rFonts w:ascii="Times New Roman"/>
          <w:b w:val="false"/>
          <w:i w:val="false"/>
          <w:color w:val="000000"/>
          <w:sz w:val="28"/>
        </w:rPr>
        <w:t>415-бабының</w:t>
      </w:r>
      <w:r>
        <w:rPr>
          <w:rFonts w:ascii="Times New Roman"/>
          <w:b w:val="false"/>
          <w:i w:val="false"/>
          <w:color w:val="000000"/>
          <w:sz w:val="28"/>
        </w:rPr>
        <w:t xml:space="preserve"> 3-тармағына сәйкес көрсетілетін қызметті алушының аумағының және үй-жайының Кодекстің </w:t>
      </w:r>
      <w:r>
        <w:rPr>
          <w:rFonts w:ascii="Times New Roman"/>
          <w:b w:val="false"/>
          <w:i w:val="false"/>
          <w:color w:val="000000"/>
          <w:sz w:val="28"/>
        </w:rPr>
        <w:t>517-бабында</w:t>
      </w:r>
      <w:r>
        <w:rPr>
          <w:rFonts w:ascii="Times New Roman"/>
          <w:b w:val="false"/>
          <w:i w:val="false"/>
          <w:color w:val="000000"/>
          <w:sz w:val="28"/>
        </w:rPr>
        <w:t xml:space="preserve"> айқындалған талаптарға сәйкестігіне кедендік қарап тексеру жүргізеді.</w:t>
      </w:r>
    </w:p>
    <w:p>
      <w:pPr>
        <w:spacing w:after="0"/>
        <w:ind w:left="0"/>
        <w:jc w:val="both"/>
      </w:pPr>
      <w:r>
        <w:rPr>
          <w:rFonts w:ascii="Times New Roman"/>
          <w:b w:val="false"/>
          <w:i w:val="false"/>
          <w:color w:val="000000"/>
          <w:sz w:val="28"/>
        </w:rPr>
        <w:t>
      Стандарттың 10-тармағында көрсетілген негіздемелер мен жағдайлар туындаған кезде мемлекеттік қызмет көрсетуден бас тарту туралы уәжделген жауапты ресімдейді және оны қол қою үшін көрсетілетін қызметті берушінің басшысына, оны алмастыратын тұлғаға немесе басшының орынбасарына жолдайды;</w:t>
      </w:r>
    </w:p>
    <w:p>
      <w:pPr>
        <w:spacing w:after="0"/>
        <w:ind w:left="0"/>
        <w:jc w:val="both"/>
      </w:pPr>
      <w:r>
        <w:rPr>
          <w:rFonts w:ascii="Times New Roman"/>
          <w:b w:val="false"/>
          <w:i w:val="false"/>
          <w:color w:val="000000"/>
          <w:sz w:val="28"/>
        </w:rPr>
        <w:t xml:space="preserve">
      егер қызметті алушы Кодекстің </w:t>
      </w:r>
      <w:r>
        <w:rPr>
          <w:rFonts w:ascii="Times New Roman"/>
          <w:b w:val="false"/>
          <w:i w:val="false"/>
          <w:color w:val="000000"/>
          <w:sz w:val="28"/>
        </w:rPr>
        <w:t>518-бабының</w:t>
      </w:r>
      <w:r>
        <w:rPr>
          <w:rFonts w:ascii="Times New Roman"/>
          <w:b w:val="false"/>
          <w:i w:val="false"/>
          <w:color w:val="000000"/>
          <w:sz w:val="28"/>
        </w:rPr>
        <w:t xml:space="preserve"> 3-тармағында көрсетілген құжаттарды ұсынған және Кодекстің </w:t>
      </w:r>
      <w:r>
        <w:rPr>
          <w:rFonts w:ascii="Times New Roman"/>
          <w:b w:val="false"/>
          <w:i w:val="false"/>
          <w:color w:val="000000"/>
          <w:sz w:val="28"/>
        </w:rPr>
        <w:t>517-бабында</w:t>
      </w:r>
      <w:r>
        <w:rPr>
          <w:rFonts w:ascii="Times New Roman"/>
          <w:b w:val="false"/>
          <w:i w:val="false"/>
          <w:color w:val="000000"/>
          <w:sz w:val="28"/>
        </w:rPr>
        <w:t xml:space="preserve"> белгіленген талаптарына өтініш беруші сәйкес болған жағдайда, бажсыз сауда дүкендері иелерінің тізіліміне енгізу туралы бұйрықтың жобасын дайындайды және оны көрсетілетін қызметті берушінің заң бөлімшесіне жолдайды;</w:t>
      </w:r>
    </w:p>
    <w:p>
      <w:pPr>
        <w:spacing w:after="0"/>
        <w:ind w:left="0"/>
        <w:jc w:val="both"/>
      </w:pPr>
      <w:r>
        <w:rPr>
          <w:rFonts w:ascii="Times New Roman"/>
          <w:b w:val="false"/>
          <w:i w:val="false"/>
          <w:color w:val="000000"/>
          <w:sz w:val="28"/>
        </w:rPr>
        <w:t>
      5) көрсетілетін қызметті берушінің заң бөлімшесінің басшысы бұйрықтың жобасын алған күннен бастап 1 (бір) жұмыс күнінің ішінде оны қарайды және келіседі;</w:t>
      </w:r>
    </w:p>
    <w:p>
      <w:pPr>
        <w:spacing w:after="0"/>
        <w:ind w:left="0"/>
        <w:jc w:val="both"/>
      </w:pPr>
      <w:r>
        <w:rPr>
          <w:rFonts w:ascii="Times New Roman"/>
          <w:b w:val="false"/>
          <w:i w:val="false"/>
          <w:color w:val="000000"/>
          <w:sz w:val="28"/>
        </w:rPr>
        <w:t>
      6) көрсетілетін қызметті берушінің басшысы, оны алмастырушы тұлға немесе басшының орынбасары оны алған күннен бастап 1 (бір) жұмыс күннің ішінде мемлекеттік қызметті көрсету нәтижесіне қол қояды;</w:t>
      </w:r>
    </w:p>
    <w:p>
      <w:pPr>
        <w:spacing w:after="0"/>
        <w:ind w:left="0"/>
        <w:jc w:val="both"/>
      </w:pPr>
      <w:r>
        <w:rPr>
          <w:rFonts w:ascii="Times New Roman"/>
          <w:b w:val="false"/>
          <w:i w:val="false"/>
          <w:color w:val="000000"/>
          <w:sz w:val="28"/>
        </w:rPr>
        <w:t>
      7) көрсетілетін қызметті берушінің кеңсе қызметкері көрсетілетін қызметті берушінің басшысы оған қол қойғаннан кейін 30 (отыз) минуттың ішінде мемлекеттік қызметті көрсету нәтижесін тіркейді және көрсетілетін қызметті алушыға жолдайды.";</w:t>
      </w:r>
    </w:p>
    <w:bookmarkStart w:name="z309" w:id="214"/>
    <w:p>
      <w:pPr>
        <w:spacing w:after="0"/>
        <w:ind w:left="0"/>
        <w:jc w:val="both"/>
      </w:pPr>
      <w:r>
        <w:rPr>
          <w:rFonts w:ascii="Times New Roman"/>
          <w:b w:val="false"/>
          <w:i w:val="false"/>
          <w:color w:val="000000"/>
          <w:sz w:val="28"/>
        </w:rPr>
        <w:t xml:space="preserve">
      мемлекеттік көрсетілетін қызмет регламентіне </w:t>
      </w:r>
      <w:r>
        <w:rPr>
          <w:rFonts w:ascii="Times New Roman"/>
          <w:b w:val="false"/>
          <w:i w:val="false"/>
          <w:color w:val="000000"/>
          <w:sz w:val="28"/>
        </w:rPr>
        <w:t>1-қосымша</w:t>
      </w:r>
      <w:r>
        <w:rPr>
          <w:rFonts w:ascii="Times New Roman"/>
          <w:b w:val="false"/>
          <w:i w:val="false"/>
          <w:color w:val="000000"/>
          <w:sz w:val="28"/>
        </w:rPr>
        <w:t xml:space="preserve"> осы бұйрыққа </w:t>
      </w:r>
      <w:r>
        <w:rPr>
          <w:rFonts w:ascii="Times New Roman"/>
          <w:b w:val="false"/>
          <w:i w:val="false"/>
          <w:color w:val="000000"/>
          <w:sz w:val="28"/>
        </w:rPr>
        <w:t>32-қосымшаға</w:t>
      </w:r>
      <w:r>
        <w:rPr>
          <w:rFonts w:ascii="Times New Roman"/>
          <w:b w:val="false"/>
          <w:i w:val="false"/>
          <w:color w:val="000000"/>
          <w:sz w:val="28"/>
        </w:rPr>
        <w:t xml:space="preserve"> сәйкес мынадай редакцияда жазылсын;</w:t>
      </w:r>
    </w:p>
    <w:bookmarkEnd w:id="214"/>
    <w:bookmarkStart w:name="z310" w:id="215"/>
    <w:p>
      <w:pPr>
        <w:spacing w:after="0"/>
        <w:ind w:left="0"/>
        <w:jc w:val="both"/>
      </w:pPr>
      <w:r>
        <w:rPr>
          <w:rFonts w:ascii="Times New Roman"/>
          <w:b w:val="false"/>
          <w:i w:val="false"/>
          <w:color w:val="000000"/>
          <w:sz w:val="28"/>
        </w:rPr>
        <w:t xml:space="preserve">
      көрсетілген бұйрықпен бекітілген, "Бажсыз сауда дүкендері иелерінің тізіліміне енгізу" мемлекеттік көрсетілетін қызмет </w:t>
      </w:r>
      <w:r>
        <w:rPr>
          <w:rFonts w:ascii="Times New Roman"/>
          <w:b w:val="false"/>
          <w:i w:val="false"/>
          <w:color w:val="000000"/>
          <w:sz w:val="28"/>
        </w:rPr>
        <w:t>регламентінде</w:t>
      </w:r>
      <w:r>
        <w:rPr>
          <w:rFonts w:ascii="Times New Roman"/>
          <w:b w:val="false"/>
          <w:i w:val="false"/>
          <w:color w:val="000000"/>
          <w:sz w:val="28"/>
        </w:rPr>
        <w:t>:</w:t>
      </w:r>
    </w:p>
    <w:bookmarkEnd w:id="21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1-тармақтың</w:t>
      </w:r>
      <w:r>
        <w:rPr>
          <w:rFonts w:ascii="Times New Roman"/>
          <w:b w:val="false"/>
          <w:i w:val="false"/>
          <w:color w:val="000000"/>
          <w:sz w:val="28"/>
        </w:rPr>
        <w:t xml:space="preserve"> бірінші бөлігі мынадай редакцияда жазылсын: </w:t>
      </w:r>
    </w:p>
    <w:bookmarkStart w:name="z312" w:id="216"/>
    <w:p>
      <w:pPr>
        <w:spacing w:after="0"/>
        <w:ind w:left="0"/>
        <w:jc w:val="both"/>
      </w:pPr>
      <w:r>
        <w:rPr>
          <w:rFonts w:ascii="Times New Roman"/>
          <w:b w:val="false"/>
          <w:i w:val="false"/>
          <w:color w:val="000000"/>
          <w:sz w:val="28"/>
        </w:rPr>
        <w:t xml:space="preserve">
      "1. "Бажсыз сауда дүкендері иелерінің тізіліміне енгізу" мемлекеттік көрсетілетін қызметті (бұдан әрі – мемлекеттік көрсетілетін қызмет) "Қазақстан Республикасының мемлекеттік кірістер органдары көрсететін мемлекеттік көрсетілетін қызметтер стандарттарын бекіту туралы" Қазақстан Республикасы Қаржы министрінің 2015 жылғы 27 сәуірдегі № 284 бұйрығымен бекітілген "Бажсыз сауда дүкендері иелерінің тізіліміне енгізу" мемлекеттік көрсетілетін қызмет </w:t>
      </w:r>
      <w:r>
        <w:rPr>
          <w:rFonts w:ascii="Times New Roman"/>
          <w:b w:val="false"/>
          <w:i w:val="false"/>
          <w:color w:val="000000"/>
          <w:sz w:val="28"/>
        </w:rPr>
        <w:t>стандарты</w:t>
      </w:r>
      <w:r>
        <w:rPr>
          <w:rFonts w:ascii="Times New Roman"/>
          <w:b w:val="false"/>
          <w:i w:val="false"/>
          <w:color w:val="000000"/>
          <w:sz w:val="28"/>
        </w:rPr>
        <w:t xml:space="preserve"> (бұдан әрі – Стандарт) негізінде (Нормативтік құқықтық актілердің мемлекеттік тізілімінде № 11273 болып тіркелген) Министрліктің Мемлекеттік кірістер комитетінің облыстар, Астана, Алматы және Шымкент қалалары бойынша аумақтық органдары (бұдан әрі – көрсетілетін қызметті беруші) көрсетеді.";</w:t>
      </w:r>
    </w:p>
    <w:bookmarkEnd w:id="21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3-тармақтың</w:t>
      </w:r>
      <w:r>
        <w:rPr>
          <w:rFonts w:ascii="Times New Roman"/>
          <w:b w:val="false"/>
          <w:i w:val="false"/>
          <w:color w:val="000000"/>
          <w:sz w:val="28"/>
        </w:rPr>
        <w:t xml:space="preserve"> бірінші абзацы мынадай редакцияда жазылсын:</w:t>
      </w:r>
    </w:p>
    <w:bookmarkStart w:name="z314" w:id="217"/>
    <w:p>
      <w:pPr>
        <w:spacing w:after="0"/>
        <w:ind w:left="0"/>
        <w:jc w:val="both"/>
      </w:pPr>
      <w:r>
        <w:rPr>
          <w:rFonts w:ascii="Times New Roman"/>
          <w:b w:val="false"/>
          <w:i w:val="false"/>
          <w:color w:val="000000"/>
          <w:sz w:val="28"/>
        </w:rPr>
        <w:t>
      "3. Мемлекеттік қызмет көрсету нәтижесі – көрсетілетін қызметті берушінің басшысы (оны алмастыратын тұлға немесе орынбасары) бұйрығымен ресімделген бажсыз сауда дүкендері иелерінің тізіліміне енгізу туралы шешім, немесе Стандарттың 10-тармағында көрсетілген жағдайлар мен негіздемелер бойынша мемлекеттік қызметті көрсетуден бас тарту туралы уәжделген жауап.";</w:t>
      </w:r>
    </w:p>
    <w:bookmarkEnd w:id="217"/>
    <w:bookmarkStart w:name="z315" w:id="218"/>
    <w:p>
      <w:pPr>
        <w:spacing w:after="0"/>
        <w:ind w:left="0"/>
        <w:jc w:val="both"/>
      </w:pPr>
      <w:r>
        <w:rPr>
          <w:rFonts w:ascii="Times New Roman"/>
          <w:b w:val="false"/>
          <w:i w:val="false"/>
          <w:color w:val="000000"/>
          <w:sz w:val="28"/>
        </w:rPr>
        <w:t xml:space="preserve">
      мынадай мазмұндағы екінші бөліммен </w:t>
      </w:r>
      <w:r>
        <w:rPr>
          <w:rFonts w:ascii="Times New Roman"/>
          <w:b w:val="false"/>
          <w:i w:val="false"/>
          <w:color w:val="000000"/>
          <w:sz w:val="28"/>
        </w:rPr>
        <w:t>4-тармақ</w:t>
      </w:r>
      <w:r>
        <w:rPr>
          <w:rFonts w:ascii="Times New Roman"/>
          <w:b w:val="false"/>
          <w:i w:val="false"/>
          <w:color w:val="000000"/>
          <w:sz w:val="28"/>
        </w:rPr>
        <w:t xml:space="preserve"> толықтырылсын:</w:t>
      </w:r>
    </w:p>
    <w:bookmarkEnd w:id="218"/>
    <w:bookmarkStart w:name="z316" w:id="219"/>
    <w:p>
      <w:pPr>
        <w:spacing w:after="0"/>
        <w:ind w:left="0"/>
        <w:jc w:val="both"/>
      </w:pPr>
      <w:r>
        <w:rPr>
          <w:rFonts w:ascii="Times New Roman"/>
          <w:b w:val="false"/>
          <w:i w:val="false"/>
          <w:color w:val="000000"/>
          <w:sz w:val="28"/>
        </w:rPr>
        <w:t>
      "Мемлекеттік көрсетілетін қызмет Стандартының 4-тармағында көрсетілген мерзімдерде көрсетіледі.";</w:t>
      </w:r>
    </w:p>
    <w:bookmarkEnd w:id="219"/>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5-тармақ</w:t>
      </w:r>
      <w:r>
        <w:rPr>
          <w:rFonts w:ascii="Times New Roman"/>
          <w:b w:val="false"/>
          <w:i w:val="false"/>
          <w:color w:val="000000"/>
          <w:sz w:val="28"/>
        </w:rPr>
        <w:t xml:space="preserve"> мынадай редакцияда жазылсын:</w:t>
      </w:r>
    </w:p>
    <w:bookmarkStart w:name="z318" w:id="220"/>
    <w:p>
      <w:pPr>
        <w:spacing w:after="0"/>
        <w:ind w:left="0"/>
        <w:jc w:val="both"/>
      </w:pPr>
      <w:r>
        <w:rPr>
          <w:rFonts w:ascii="Times New Roman"/>
          <w:b w:val="false"/>
          <w:i w:val="false"/>
          <w:color w:val="000000"/>
          <w:sz w:val="28"/>
        </w:rPr>
        <w:t>
      "5. Мемлекеттік қызмет көрсету үдерісінің құрамына кіретін рәсімдер (іс-әрекеттер), оларды орындау ұзақтығы:</w:t>
      </w:r>
    </w:p>
    <w:bookmarkEnd w:id="220"/>
    <w:p>
      <w:pPr>
        <w:spacing w:after="0"/>
        <w:ind w:left="0"/>
        <w:jc w:val="both"/>
      </w:pPr>
      <w:r>
        <w:rPr>
          <w:rFonts w:ascii="Times New Roman"/>
          <w:b w:val="false"/>
          <w:i w:val="false"/>
          <w:color w:val="000000"/>
          <w:sz w:val="28"/>
        </w:rPr>
        <w:t>
      1) құжаттарды қабылдау – 10 (он) минут:</w:t>
      </w:r>
    </w:p>
    <w:p>
      <w:pPr>
        <w:spacing w:after="0"/>
        <w:ind w:left="0"/>
        <w:jc w:val="both"/>
      </w:pPr>
      <w:r>
        <w:rPr>
          <w:rFonts w:ascii="Times New Roman"/>
          <w:b w:val="false"/>
          <w:i w:val="false"/>
          <w:color w:val="000000"/>
          <w:sz w:val="28"/>
        </w:rPr>
        <w:t>
      көрсетілетін қызметті берушінің кеңсе қызметкері көрсетілетін қызметті алушыдан өтініш және оған қосымша құжаттар келіп түскен сәттен бастап оны қабылдайды және өтініштің көшірмесіне көрсетілетін қызметті беруші кеңсесінде өтініш түскен күні мен кіріс нөмірін көрсете отырып тіркеу туралы белгі қоюы;</w:t>
      </w:r>
    </w:p>
    <w:p>
      <w:pPr>
        <w:spacing w:after="0"/>
        <w:ind w:left="0"/>
        <w:jc w:val="both"/>
      </w:pPr>
      <w:r>
        <w:rPr>
          <w:rFonts w:ascii="Times New Roman"/>
          <w:b w:val="false"/>
          <w:i w:val="false"/>
          <w:color w:val="000000"/>
          <w:sz w:val="28"/>
        </w:rPr>
        <w:t>
      2) көрсетілетін қызметті берушінің кеңсе қызметкері өтінішті, көрсетілетін қызметті алушыдан келіп түскен сәттен бастап 30 (отыз) минут ішінде тіркеуі;</w:t>
      </w:r>
    </w:p>
    <w:p>
      <w:pPr>
        <w:spacing w:after="0"/>
        <w:ind w:left="0"/>
        <w:jc w:val="both"/>
      </w:pPr>
      <w:r>
        <w:rPr>
          <w:rFonts w:ascii="Times New Roman"/>
          <w:b w:val="false"/>
          <w:i w:val="false"/>
          <w:color w:val="000000"/>
          <w:sz w:val="28"/>
        </w:rPr>
        <w:t>
      3) көрсетілетін қызметті берушінің басшысы өтінішті тіркеген күннен бастап 1 (бір) жұмыс күнінің ішінде қарауы;</w:t>
      </w:r>
    </w:p>
    <w:p>
      <w:pPr>
        <w:spacing w:after="0"/>
        <w:ind w:left="0"/>
        <w:jc w:val="both"/>
      </w:pPr>
      <w:r>
        <w:rPr>
          <w:rFonts w:ascii="Times New Roman"/>
          <w:b w:val="false"/>
          <w:i w:val="false"/>
          <w:color w:val="000000"/>
          <w:sz w:val="28"/>
        </w:rPr>
        <w:t>
      4) көрсетілетін қызметті берушінің мемлекеттік қызметті көрсетуге жауапты құрылымдық бөлімшесінің (бұдан әрі – көрсетілетін қызметті берушінің құрылымдық бөлімшесі) басшысы өтінішті алған күннен бастап 1 (бір) жұмыс күнінің ішінде қарауы;</w:t>
      </w:r>
    </w:p>
    <w:p>
      <w:pPr>
        <w:spacing w:after="0"/>
        <w:ind w:left="0"/>
        <w:jc w:val="both"/>
      </w:pPr>
      <w:r>
        <w:rPr>
          <w:rFonts w:ascii="Times New Roman"/>
          <w:b w:val="false"/>
          <w:i w:val="false"/>
          <w:color w:val="000000"/>
          <w:sz w:val="28"/>
        </w:rPr>
        <w:t>
      5) көрсетілетін қызметті берушінің құрылымдық бөлімшесінің қызметкері өтінішті алған күннен бастап 6 (алты) жұмыс күннің ішінде қарауы және мемлекеттік қызметті көрсету нәтижесін ресімдеуі.</w:t>
      </w:r>
    </w:p>
    <w:p>
      <w:pPr>
        <w:spacing w:after="0"/>
        <w:ind w:left="0"/>
        <w:jc w:val="both"/>
      </w:pPr>
      <w:r>
        <w:rPr>
          <w:rFonts w:ascii="Times New Roman"/>
          <w:b w:val="false"/>
          <w:i w:val="false"/>
          <w:color w:val="000000"/>
          <w:sz w:val="28"/>
        </w:rPr>
        <w:t xml:space="preserve">
      Көрсетілетін қызметті берушінің құрылымдық бөлімшесінің қызметкері "Қазақстан Республикасындағы кедендік реттеу" Қазақстан Республикасының 2017 жылғы 26 желтоқсандағы Кодексінің (бұдан әрі – Кодекс) </w:t>
      </w:r>
      <w:r>
        <w:rPr>
          <w:rFonts w:ascii="Times New Roman"/>
          <w:b w:val="false"/>
          <w:i w:val="false"/>
          <w:color w:val="000000"/>
          <w:sz w:val="28"/>
        </w:rPr>
        <w:t>415-бабына</w:t>
      </w:r>
      <w:r>
        <w:rPr>
          <w:rFonts w:ascii="Times New Roman"/>
          <w:b w:val="false"/>
          <w:i w:val="false"/>
          <w:color w:val="000000"/>
          <w:sz w:val="28"/>
        </w:rPr>
        <w:t xml:space="preserve"> сәйкес көрсетілетін қызметті алушының аумағының және үй-жайының Кодекстің </w:t>
      </w:r>
      <w:r>
        <w:rPr>
          <w:rFonts w:ascii="Times New Roman"/>
          <w:b w:val="false"/>
          <w:i w:val="false"/>
          <w:color w:val="000000"/>
          <w:sz w:val="28"/>
        </w:rPr>
        <w:t>524-бабында</w:t>
      </w:r>
      <w:r>
        <w:rPr>
          <w:rFonts w:ascii="Times New Roman"/>
          <w:b w:val="false"/>
          <w:i w:val="false"/>
          <w:color w:val="000000"/>
          <w:sz w:val="28"/>
        </w:rPr>
        <w:t xml:space="preserve"> айқындалған талаптарға сәйкестігіне кедендік қарап тексеру жүргізеді және аумақты және үй-жайды кедендік қарап тексерудің тиісті актісін рәсімдейді. Аумақты және үй-жайды кедендік тексеру кезінде көрсетілетін қызметті алушы көрсетілетін қызметті берушіге Кодекстің </w:t>
      </w:r>
      <w:r>
        <w:rPr>
          <w:rFonts w:ascii="Times New Roman"/>
          <w:b w:val="false"/>
          <w:i w:val="false"/>
          <w:color w:val="000000"/>
          <w:sz w:val="28"/>
        </w:rPr>
        <w:t>525-бабының</w:t>
      </w:r>
      <w:r>
        <w:rPr>
          <w:rFonts w:ascii="Times New Roman"/>
          <w:b w:val="false"/>
          <w:i w:val="false"/>
          <w:color w:val="000000"/>
          <w:sz w:val="28"/>
        </w:rPr>
        <w:t xml:space="preserve"> 3-тармағында көзделінген құжаттардың көшірмесін түпнұсқасын көрсете отырып ұсынады, ұсынылған құжаттардың көшірмелері аумақты және үй-жайды кедендік қарап тексерудің актісіне қоса тіркеліп, бір данасы кедендік қарап тексеру актісімен көрсетілетін қызметті алушыға тапсырылады. Құрылымдық бөлімшенің қызметкері тексеріп қарау нәтижелері бойынша мемлекеттік қызметті көрсету немесе Кодекстің </w:t>
      </w:r>
      <w:r>
        <w:rPr>
          <w:rFonts w:ascii="Times New Roman"/>
          <w:b w:val="false"/>
          <w:i w:val="false"/>
          <w:color w:val="000000"/>
          <w:sz w:val="28"/>
        </w:rPr>
        <w:t>525-бабының</w:t>
      </w:r>
      <w:r>
        <w:rPr>
          <w:rFonts w:ascii="Times New Roman"/>
          <w:b w:val="false"/>
          <w:i w:val="false"/>
          <w:color w:val="000000"/>
          <w:sz w:val="28"/>
        </w:rPr>
        <w:t xml:space="preserve"> 3-тармағында белгіленген құжаттарды ұсынбаған жағдайда немесе Кодекстің </w:t>
      </w:r>
      <w:r>
        <w:rPr>
          <w:rFonts w:ascii="Times New Roman"/>
          <w:b w:val="false"/>
          <w:i w:val="false"/>
          <w:color w:val="000000"/>
          <w:sz w:val="28"/>
        </w:rPr>
        <w:t>524 бабында</w:t>
      </w:r>
      <w:r>
        <w:rPr>
          <w:rFonts w:ascii="Times New Roman"/>
          <w:b w:val="false"/>
          <w:i w:val="false"/>
          <w:color w:val="000000"/>
          <w:sz w:val="28"/>
        </w:rPr>
        <w:t xml:space="preserve"> белгіленген шарттарға өтініш берушінің сәйкес болмағанда бас тарту туралы уәжделген жауап беру шешімін шығаруы;</w:t>
      </w:r>
    </w:p>
    <w:p>
      <w:pPr>
        <w:spacing w:after="0"/>
        <w:ind w:left="0"/>
        <w:jc w:val="both"/>
      </w:pPr>
      <w:r>
        <w:rPr>
          <w:rFonts w:ascii="Times New Roman"/>
          <w:b w:val="false"/>
          <w:i w:val="false"/>
          <w:color w:val="000000"/>
          <w:sz w:val="28"/>
        </w:rPr>
        <w:t>
      6) көрсетілетін қызметті беруші заң бөлімшесінің басшысы бұйрықтың жобасын оны алған күннен бастап 1 (бір) жұмыс күннің ішінде қарауы;</w:t>
      </w:r>
    </w:p>
    <w:p>
      <w:pPr>
        <w:spacing w:after="0"/>
        <w:ind w:left="0"/>
        <w:jc w:val="both"/>
      </w:pPr>
      <w:r>
        <w:rPr>
          <w:rFonts w:ascii="Times New Roman"/>
          <w:b w:val="false"/>
          <w:i w:val="false"/>
          <w:color w:val="000000"/>
          <w:sz w:val="28"/>
        </w:rPr>
        <w:t>
      7) көрсетілетін қызметті берушінің басшысы, оны алмастыратын тұлға немесе орынбасары оны алған күннен бастап 1 (бір) жұмыс күннің ішінде мемлекеттік қызметті көрсету нәтижесіне қол қоюы;</w:t>
      </w:r>
    </w:p>
    <w:p>
      <w:pPr>
        <w:spacing w:after="0"/>
        <w:ind w:left="0"/>
        <w:jc w:val="both"/>
      </w:pPr>
      <w:r>
        <w:rPr>
          <w:rFonts w:ascii="Times New Roman"/>
          <w:b w:val="false"/>
          <w:i w:val="false"/>
          <w:color w:val="000000"/>
          <w:sz w:val="28"/>
        </w:rPr>
        <w:t>
      8) көрсетілетін қызметті берушінің кеңсе қызметкері көрсетілетін қызметті берушінің басшысы оған қол қойғаннан кейін 30 (отыз) минуттын ішінде мемлекеттік қызметті көрсету нәтижесін тіркеуі және көрсетілетін қызметті алушыға жолдауы.";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7-тармақтың</w:t>
      </w:r>
      <w:r>
        <w:rPr>
          <w:rFonts w:ascii="Times New Roman"/>
          <w:b w:val="false"/>
          <w:i w:val="false"/>
          <w:color w:val="000000"/>
          <w:sz w:val="28"/>
        </w:rPr>
        <w:t xml:space="preserve"> 6) тармақшасы алып тасталсын;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8-тармақ</w:t>
      </w:r>
      <w:r>
        <w:rPr>
          <w:rFonts w:ascii="Times New Roman"/>
          <w:b w:val="false"/>
          <w:i w:val="false"/>
          <w:color w:val="000000"/>
          <w:sz w:val="28"/>
        </w:rPr>
        <w:t xml:space="preserve"> мынадай редакцияда жазылсын:</w:t>
      </w:r>
    </w:p>
    <w:bookmarkStart w:name="z321" w:id="221"/>
    <w:p>
      <w:pPr>
        <w:spacing w:after="0"/>
        <w:ind w:left="0"/>
        <w:jc w:val="both"/>
      </w:pPr>
      <w:r>
        <w:rPr>
          <w:rFonts w:ascii="Times New Roman"/>
          <w:b w:val="false"/>
          <w:i w:val="false"/>
          <w:color w:val="000000"/>
          <w:sz w:val="28"/>
        </w:rPr>
        <w:t xml:space="preserve">
      "8. Көрсетілетін қызметті берушінің құрылымдық бөлімшелері (қызметкерлері) арасындағы рәсімдер (іс-әрекеттер) реттілігін сипаттау: </w:t>
      </w:r>
    </w:p>
    <w:bookmarkEnd w:id="221"/>
    <w:p>
      <w:pPr>
        <w:spacing w:after="0"/>
        <w:ind w:left="0"/>
        <w:jc w:val="both"/>
      </w:pPr>
      <w:r>
        <w:rPr>
          <w:rFonts w:ascii="Times New Roman"/>
          <w:b w:val="false"/>
          <w:i w:val="false"/>
          <w:color w:val="000000"/>
          <w:sz w:val="28"/>
        </w:rPr>
        <w:t>
      1) көрсетілетін қызметті берушінің кеңсе қызметкері көрсетілетін қызметті алушыдан өтініш келіп түскен сәттен бастап 30 (отыз) минут ішінде оны тіркеуден өткізеді және көрсетілетін қызметті берушінің басшысына қарауға береді, бұл ретте, өтініштің оң жақ төменгі бұрышына түскен күні мен кіріс нөмірін көрсете отырып тіркеу мөртаңбасы қойылады;</w:t>
      </w:r>
    </w:p>
    <w:p>
      <w:pPr>
        <w:spacing w:after="0"/>
        <w:ind w:left="0"/>
        <w:jc w:val="both"/>
      </w:pPr>
      <w:r>
        <w:rPr>
          <w:rFonts w:ascii="Times New Roman"/>
          <w:b w:val="false"/>
          <w:i w:val="false"/>
          <w:color w:val="000000"/>
          <w:sz w:val="28"/>
        </w:rPr>
        <w:t>
      2) көрсетілетін қызметті берушінің басшысы, оны алмастыратын тұлға немесе орынбасары өтінішті тіркеген күннен бастап 1 (бір) жұмыс күнінің ішінде оны қарайды және көрсетілетін қызметті берушінің құрылымдық бөлімшесінің басшысына нұсқаумен жібереді;</w:t>
      </w:r>
    </w:p>
    <w:p>
      <w:pPr>
        <w:spacing w:after="0"/>
        <w:ind w:left="0"/>
        <w:jc w:val="both"/>
      </w:pPr>
      <w:r>
        <w:rPr>
          <w:rFonts w:ascii="Times New Roman"/>
          <w:b w:val="false"/>
          <w:i w:val="false"/>
          <w:color w:val="000000"/>
          <w:sz w:val="28"/>
        </w:rPr>
        <w:t>
      3) көрсетілетін қызметті берушінің құрылымдық бөлімшесінің басшысы өтінішті алған күннен бастап 1 (бір) жұмыс күнінің ішінде оны қарастырады және көрсетілетін қызметті беруші құрылымдық бөлімшесі қызметкеріне нұсқаумен жібереді;</w:t>
      </w:r>
    </w:p>
    <w:p>
      <w:pPr>
        <w:spacing w:after="0"/>
        <w:ind w:left="0"/>
        <w:jc w:val="both"/>
      </w:pPr>
      <w:r>
        <w:rPr>
          <w:rFonts w:ascii="Times New Roman"/>
          <w:b w:val="false"/>
          <w:i w:val="false"/>
          <w:color w:val="000000"/>
          <w:sz w:val="28"/>
        </w:rPr>
        <w:t>
      4) көрсетілетін қызметті берушінің құрылымдық бөлімшесінің қызметкері өтінішті алған күннен бастап 6 (алты) жұмыс күнінің ішінде оны қарауды жүзеге асырады және мынадай әрекеттерді орындайды:</w:t>
      </w:r>
    </w:p>
    <w:p>
      <w:pPr>
        <w:spacing w:after="0"/>
        <w:ind w:left="0"/>
        <w:jc w:val="both"/>
      </w:pPr>
      <w:r>
        <w:rPr>
          <w:rFonts w:ascii="Times New Roman"/>
          <w:b w:val="false"/>
          <w:i w:val="false"/>
          <w:color w:val="000000"/>
          <w:sz w:val="28"/>
        </w:rPr>
        <w:t xml:space="preserve">
      көрсетілетін қызметті беруші уәкілетті құрылымдық бөлімшесіне өтініш берген күніне кедендік төлемдерді, салықтарды және арнайы демпингке қарсы, өтемақы баждарын, өсімпұлдарды, пайыздарды төлеу бойынша белгіленген мерзімдегі орындалмаған міндеттерінің бар болуы не болмауы туралы ақпаратқа сұрау салады; </w:t>
      </w:r>
    </w:p>
    <w:p>
      <w:pPr>
        <w:spacing w:after="0"/>
        <w:ind w:left="0"/>
        <w:jc w:val="both"/>
      </w:pPr>
      <w:r>
        <w:rPr>
          <w:rFonts w:ascii="Times New Roman"/>
          <w:b w:val="false"/>
          <w:i w:val="false"/>
          <w:color w:val="000000"/>
          <w:sz w:val="28"/>
        </w:rPr>
        <w:t xml:space="preserve">
      көрсетілетін қызметті берушіуәкілетті құрылымдық бөлімшесіне көрсетілетін қызметті берушіге өтініш берген күнге дейінгі бір жыл ішінде Әкімшілік құқық бұзушылық туралы Қазақстан Республикасының 2014 жылғы 5 шілдедегі Кодексінің </w:t>
      </w:r>
      <w:r>
        <w:rPr>
          <w:rFonts w:ascii="Times New Roman"/>
          <w:b w:val="false"/>
          <w:i w:val="false"/>
          <w:color w:val="000000"/>
          <w:sz w:val="28"/>
        </w:rPr>
        <w:t>528</w:t>
      </w:r>
      <w:r>
        <w:rPr>
          <w:rFonts w:ascii="Times New Roman"/>
          <w:b w:val="false"/>
          <w:i w:val="false"/>
          <w:color w:val="000000"/>
          <w:sz w:val="28"/>
        </w:rPr>
        <w:t xml:space="preserve">, </w:t>
      </w:r>
      <w:r>
        <w:rPr>
          <w:rFonts w:ascii="Times New Roman"/>
          <w:b w:val="false"/>
          <w:i w:val="false"/>
          <w:color w:val="000000"/>
          <w:sz w:val="28"/>
        </w:rPr>
        <w:t>532</w:t>
      </w:r>
      <w:r>
        <w:rPr>
          <w:rFonts w:ascii="Times New Roman"/>
          <w:b w:val="false"/>
          <w:i w:val="false"/>
          <w:color w:val="000000"/>
          <w:sz w:val="28"/>
        </w:rPr>
        <w:t xml:space="preserve">, </w:t>
      </w:r>
      <w:r>
        <w:rPr>
          <w:rFonts w:ascii="Times New Roman"/>
          <w:b w:val="false"/>
          <w:i w:val="false"/>
          <w:color w:val="000000"/>
          <w:sz w:val="28"/>
        </w:rPr>
        <w:t>535</w:t>
      </w:r>
      <w:r>
        <w:rPr>
          <w:rFonts w:ascii="Times New Roman"/>
          <w:b w:val="false"/>
          <w:i w:val="false"/>
          <w:color w:val="000000"/>
          <w:sz w:val="28"/>
        </w:rPr>
        <w:t xml:space="preserve">, </w:t>
      </w:r>
      <w:r>
        <w:rPr>
          <w:rFonts w:ascii="Times New Roman"/>
          <w:b w:val="false"/>
          <w:i w:val="false"/>
          <w:color w:val="000000"/>
          <w:sz w:val="28"/>
        </w:rPr>
        <w:t>538</w:t>
      </w:r>
      <w:r>
        <w:rPr>
          <w:rFonts w:ascii="Times New Roman"/>
          <w:b w:val="false"/>
          <w:i w:val="false"/>
          <w:color w:val="000000"/>
          <w:sz w:val="28"/>
        </w:rPr>
        <w:t xml:space="preserve">, </w:t>
      </w:r>
      <w:r>
        <w:rPr>
          <w:rFonts w:ascii="Times New Roman"/>
          <w:b w:val="false"/>
          <w:i w:val="false"/>
          <w:color w:val="000000"/>
          <w:sz w:val="28"/>
        </w:rPr>
        <w:t>544</w:t>
      </w:r>
      <w:r>
        <w:rPr>
          <w:rFonts w:ascii="Times New Roman"/>
          <w:b w:val="false"/>
          <w:i w:val="false"/>
          <w:color w:val="000000"/>
          <w:sz w:val="28"/>
        </w:rPr>
        <w:t xml:space="preserve">, </w:t>
      </w:r>
      <w:r>
        <w:rPr>
          <w:rFonts w:ascii="Times New Roman"/>
          <w:b w:val="false"/>
          <w:i w:val="false"/>
          <w:color w:val="000000"/>
          <w:sz w:val="28"/>
        </w:rPr>
        <w:t>551</w:t>
      </w:r>
      <w:r>
        <w:rPr>
          <w:rFonts w:ascii="Times New Roman"/>
          <w:b w:val="false"/>
          <w:i w:val="false"/>
          <w:color w:val="000000"/>
          <w:sz w:val="28"/>
        </w:rPr>
        <w:t xml:space="preserve"> және </w:t>
      </w:r>
      <w:r>
        <w:rPr>
          <w:rFonts w:ascii="Times New Roman"/>
          <w:b w:val="false"/>
          <w:i w:val="false"/>
          <w:color w:val="000000"/>
          <w:sz w:val="28"/>
        </w:rPr>
        <w:t>555-баптарына</w:t>
      </w:r>
      <w:r>
        <w:rPr>
          <w:rFonts w:ascii="Times New Roman"/>
          <w:b w:val="false"/>
          <w:i w:val="false"/>
          <w:color w:val="000000"/>
          <w:sz w:val="28"/>
        </w:rPr>
        <w:t xml:space="preserve"> сәйкес әкімшілік жауапкершілікке тартылу фактілерінің болуы не болмауы туралы ақпаратқа сұрау салады;</w:t>
      </w:r>
    </w:p>
    <w:p>
      <w:pPr>
        <w:spacing w:after="0"/>
        <w:ind w:left="0"/>
        <w:jc w:val="both"/>
      </w:pPr>
      <w:r>
        <w:rPr>
          <w:rFonts w:ascii="Times New Roman"/>
          <w:b w:val="false"/>
          <w:i w:val="false"/>
          <w:color w:val="000000"/>
          <w:sz w:val="28"/>
        </w:rPr>
        <w:t>
      электрондық шот-фактура ақпараттық жүйесін пайдалану туралы келісімнін (шарттын) бары немесе жоқтығы туралы ақпаратты қызметті берушінің уәкілетті құрылымдық бөлімшесінен сұрау салады;</w:t>
      </w:r>
    </w:p>
    <w:p>
      <w:pPr>
        <w:spacing w:after="0"/>
        <w:ind w:left="0"/>
        <w:jc w:val="both"/>
      </w:pPr>
      <w:r>
        <w:rPr>
          <w:rFonts w:ascii="Times New Roman"/>
          <w:b w:val="false"/>
          <w:i w:val="false"/>
          <w:color w:val="000000"/>
          <w:sz w:val="28"/>
        </w:rPr>
        <w:t xml:space="preserve">
      "Қазақстан Республикасындағы кедендік реттеу" Қазақстан Республикасының 2017 жылғы 26 желтоқсандағы Кодекстің </w:t>
      </w:r>
      <w:r>
        <w:rPr>
          <w:rFonts w:ascii="Times New Roman"/>
          <w:b w:val="false"/>
          <w:i w:val="false"/>
          <w:color w:val="000000"/>
          <w:sz w:val="28"/>
        </w:rPr>
        <w:t>415-бабының</w:t>
      </w:r>
      <w:r>
        <w:rPr>
          <w:rFonts w:ascii="Times New Roman"/>
          <w:b w:val="false"/>
          <w:i w:val="false"/>
          <w:color w:val="000000"/>
          <w:sz w:val="28"/>
        </w:rPr>
        <w:t xml:space="preserve"> 3-тармағына сәйкес көрсетілетін қызметті алушының аумағының және үй-жайының Кодекстің </w:t>
      </w:r>
      <w:r>
        <w:rPr>
          <w:rFonts w:ascii="Times New Roman"/>
          <w:b w:val="false"/>
          <w:i w:val="false"/>
          <w:color w:val="000000"/>
          <w:sz w:val="28"/>
        </w:rPr>
        <w:t>524-бабында</w:t>
      </w:r>
      <w:r>
        <w:rPr>
          <w:rFonts w:ascii="Times New Roman"/>
          <w:b w:val="false"/>
          <w:i w:val="false"/>
          <w:color w:val="000000"/>
          <w:sz w:val="28"/>
        </w:rPr>
        <w:t xml:space="preserve"> айқындалған талаптарға сәйкестігіне кедендік қарап тексеру жүргізеді.</w:t>
      </w:r>
    </w:p>
    <w:p>
      <w:pPr>
        <w:spacing w:after="0"/>
        <w:ind w:left="0"/>
        <w:jc w:val="both"/>
      </w:pPr>
      <w:r>
        <w:rPr>
          <w:rFonts w:ascii="Times New Roman"/>
          <w:b w:val="false"/>
          <w:i w:val="false"/>
          <w:color w:val="000000"/>
          <w:sz w:val="28"/>
        </w:rPr>
        <w:t>
      Стандарттың 10-тармағында көрсетілген жағдайлар туындаған кезде мемлекеттік қызмет көрсетуден бас тарту туралы уәжделген жауапты ресімдейді және оны қол қою үшін көрсетілетін қызметті берушінің басшысына, оны алмастыратын тұлғаға немесе басшының орынбасарына жолдайды;</w:t>
      </w:r>
    </w:p>
    <w:p>
      <w:pPr>
        <w:spacing w:after="0"/>
        <w:ind w:left="0"/>
        <w:jc w:val="both"/>
      </w:pPr>
      <w:r>
        <w:rPr>
          <w:rFonts w:ascii="Times New Roman"/>
          <w:b w:val="false"/>
          <w:i w:val="false"/>
          <w:color w:val="000000"/>
          <w:sz w:val="28"/>
        </w:rPr>
        <w:t xml:space="preserve">
      егер қызметті алушы Кодекстің </w:t>
      </w:r>
      <w:r>
        <w:rPr>
          <w:rFonts w:ascii="Times New Roman"/>
          <w:b w:val="false"/>
          <w:i w:val="false"/>
          <w:color w:val="000000"/>
          <w:sz w:val="28"/>
        </w:rPr>
        <w:t>525-бабының</w:t>
      </w:r>
      <w:r>
        <w:rPr>
          <w:rFonts w:ascii="Times New Roman"/>
          <w:b w:val="false"/>
          <w:i w:val="false"/>
          <w:color w:val="000000"/>
          <w:sz w:val="28"/>
        </w:rPr>
        <w:t xml:space="preserve"> 3-тармағымен айқындалған талаптарға және өтініш берушінің Кодекстің </w:t>
      </w:r>
      <w:r>
        <w:rPr>
          <w:rFonts w:ascii="Times New Roman"/>
          <w:b w:val="false"/>
          <w:i w:val="false"/>
          <w:color w:val="000000"/>
          <w:sz w:val="28"/>
        </w:rPr>
        <w:t>524-бабына</w:t>
      </w:r>
      <w:r>
        <w:rPr>
          <w:rFonts w:ascii="Times New Roman"/>
          <w:b w:val="false"/>
          <w:i w:val="false"/>
          <w:color w:val="000000"/>
          <w:sz w:val="28"/>
        </w:rPr>
        <w:t xml:space="preserve"> сәйкес болған жағдайда, бажсыз сауда дүкендері иелерінің тізіліміне енгізу туралы бұйрықтың жобасын дайындайды және оны көрсетілетін қызметті берушінің заң бөлімшесіне жолдайды;</w:t>
      </w:r>
    </w:p>
    <w:p>
      <w:pPr>
        <w:spacing w:after="0"/>
        <w:ind w:left="0"/>
        <w:jc w:val="both"/>
      </w:pPr>
      <w:r>
        <w:rPr>
          <w:rFonts w:ascii="Times New Roman"/>
          <w:b w:val="false"/>
          <w:i w:val="false"/>
          <w:color w:val="000000"/>
          <w:sz w:val="28"/>
        </w:rPr>
        <w:t>
      5) көрсетілетін қызметті берушінің заң бөлімшесінің басшысы бұйрықтың жобасын алған күннен бастап 1 (бір) жұмыс күнінің ішінде оны қарайды және келіседі;</w:t>
      </w:r>
    </w:p>
    <w:p>
      <w:pPr>
        <w:spacing w:after="0"/>
        <w:ind w:left="0"/>
        <w:jc w:val="both"/>
      </w:pPr>
      <w:r>
        <w:rPr>
          <w:rFonts w:ascii="Times New Roman"/>
          <w:b w:val="false"/>
          <w:i w:val="false"/>
          <w:color w:val="000000"/>
          <w:sz w:val="28"/>
        </w:rPr>
        <w:t>
      6) көрсетілетін қызметті берушінің басшысы, оны алмастырушы тұлға немесе басшының орынбасары оны алған күннен бастап 1 (бір) жұмыс күнінің ішінде мемлекеттік қызметті көрсету нәтижесіне қол қояды;</w:t>
      </w:r>
    </w:p>
    <w:p>
      <w:pPr>
        <w:spacing w:after="0"/>
        <w:ind w:left="0"/>
        <w:jc w:val="both"/>
      </w:pPr>
      <w:r>
        <w:rPr>
          <w:rFonts w:ascii="Times New Roman"/>
          <w:b w:val="false"/>
          <w:i w:val="false"/>
          <w:color w:val="000000"/>
          <w:sz w:val="28"/>
        </w:rPr>
        <w:t>
      7) көрсетілетін қызметті берушінің кеңсе қызметкері көрсетілетін қызметті берушінің басшысы оған қол қойғаннан кейін 30 (отыз) минуттың ішінде мемлекеттік қызметті көрсету нәтижесін тіркейді және көрсетілетін қызметті алушыға жолдайды.";</w:t>
      </w:r>
    </w:p>
    <w:bookmarkStart w:name="z322" w:id="222"/>
    <w:p>
      <w:pPr>
        <w:spacing w:after="0"/>
        <w:ind w:left="0"/>
        <w:jc w:val="both"/>
      </w:pPr>
      <w:r>
        <w:rPr>
          <w:rFonts w:ascii="Times New Roman"/>
          <w:b w:val="false"/>
          <w:i w:val="false"/>
          <w:color w:val="000000"/>
          <w:sz w:val="28"/>
        </w:rPr>
        <w:t xml:space="preserve">
      мемлекеттік көрсетілетін қызмет регламентіне </w:t>
      </w:r>
      <w:r>
        <w:rPr>
          <w:rFonts w:ascii="Times New Roman"/>
          <w:b w:val="false"/>
          <w:i w:val="false"/>
          <w:color w:val="000000"/>
          <w:sz w:val="28"/>
        </w:rPr>
        <w:t>1-қосымша</w:t>
      </w:r>
      <w:r>
        <w:rPr>
          <w:rFonts w:ascii="Times New Roman"/>
          <w:b w:val="false"/>
          <w:i w:val="false"/>
          <w:color w:val="000000"/>
          <w:sz w:val="28"/>
        </w:rPr>
        <w:t xml:space="preserve"> осы бұйрыққа </w:t>
      </w:r>
      <w:r>
        <w:rPr>
          <w:rFonts w:ascii="Times New Roman"/>
          <w:b w:val="false"/>
          <w:i w:val="false"/>
          <w:color w:val="000000"/>
          <w:sz w:val="28"/>
        </w:rPr>
        <w:t>33-қосымшаға</w:t>
      </w:r>
      <w:r>
        <w:rPr>
          <w:rFonts w:ascii="Times New Roman"/>
          <w:b w:val="false"/>
          <w:i w:val="false"/>
          <w:color w:val="000000"/>
          <w:sz w:val="28"/>
        </w:rPr>
        <w:t xml:space="preserve"> сәйкес мынадай редакцияда жазылсын;</w:t>
      </w:r>
    </w:p>
    <w:bookmarkEnd w:id="222"/>
    <w:bookmarkStart w:name="z323" w:id="223"/>
    <w:p>
      <w:pPr>
        <w:spacing w:after="0"/>
        <w:ind w:left="0"/>
        <w:jc w:val="both"/>
      </w:pPr>
      <w:r>
        <w:rPr>
          <w:rFonts w:ascii="Times New Roman"/>
          <w:b w:val="false"/>
          <w:i w:val="false"/>
          <w:color w:val="000000"/>
          <w:sz w:val="28"/>
        </w:rPr>
        <w:t xml:space="preserve">
      көрсетілген бұйрықпен бекітілген,"Жекеменшік тауарларды сақтау қоймалары иелерінің тізіліміне енгізу" мемлекеттік көрсетілетін қызмет </w:t>
      </w:r>
      <w:r>
        <w:rPr>
          <w:rFonts w:ascii="Times New Roman"/>
          <w:b w:val="false"/>
          <w:i w:val="false"/>
          <w:color w:val="000000"/>
          <w:sz w:val="28"/>
        </w:rPr>
        <w:t>регламентінде</w:t>
      </w:r>
      <w:r>
        <w:rPr>
          <w:rFonts w:ascii="Times New Roman"/>
          <w:b w:val="false"/>
          <w:i w:val="false"/>
          <w:color w:val="000000"/>
          <w:sz w:val="28"/>
        </w:rPr>
        <w:t>:</w:t>
      </w:r>
    </w:p>
    <w:bookmarkEnd w:id="22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1-тармақ</w:t>
      </w:r>
      <w:r>
        <w:rPr>
          <w:rFonts w:ascii="Times New Roman"/>
          <w:b w:val="false"/>
          <w:i w:val="false"/>
          <w:color w:val="000000"/>
          <w:sz w:val="28"/>
        </w:rPr>
        <w:t xml:space="preserve"> мынадай редакцияда жазылсын: </w:t>
      </w:r>
    </w:p>
    <w:bookmarkStart w:name="z325" w:id="224"/>
    <w:p>
      <w:pPr>
        <w:spacing w:after="0"/>
        <w:ind w:left="0"/>
        <w:jc w:val="both"/>
      </w:pPr>
      <w:r>
        <w:rPr>
          <w:rFonts w:ascii="Times New Roman"/>
          <w:b w:val="false"/>
          <w:i w:val="false"/>
          <w:color w:val="000000"/>
          <w:sz w:val="28"/>
        </w:rPr>
        <w:t xml:space="preserve">
      "1. "Жекеменшік тауарларды сақтау қоймалары иелерінің тізіліміне енгізу" мемлекеттік көрсетілетін қызметті (бұдан әрі – мемлекеттік көрсетілетін қызмет) "Қазақстан Республикасының мемлекеттік кірістер органдары көрсететін мемлекеттік көрсетілетін қызметтер стандарттарын бекіту туралы" Қазақстан Республикасы Қаржы министрінің 2015 жылғы 27 сәуірдегі № 284 бұйрығымен бекітілген "Жекеменшік тауарларды сақтау қоймалары иелерінің тізіліміне енгізу" мемлекеттік көрсетілетін қызмет </w:t>
      </w:r>
      <w:r>
        <w:rPr>
          <w:rFonts w:ascii="Times New Roman"/>
          <w:b w:val="false"/>
          <w:i w:val="false"/>
          <w:color w:val="000000"/>
          <w:sz w:val="28"/>
        </w:rPr>
        <w:t>стандарты</w:t>
      </w:r>
      <w:r>
        <w:rPr>
          <w:rFonts w:ascii="Times New Roman"/>
          <w:b w:val="false"/>
          <w:i w:val="false"/>
          <w:color w:val="000000"/>
          <w:sz w:val="28"/>
        </w:rPr>
        <w:t xml:space="preserve"> (бұдан әрі – Стандарт) негізінде (Нормативтік құқықтық актілердің мемлекеттік тізілімінде № 11273 болып тіркелген) Министрліктің Мемлекеттік кірістер комитетінің облыстар, Астана, Алматы және Шымкент қалалары бойынша аумақтық органдары (бұдан әрі – көрсетілетін қызметті беруші) көрсетеді.";</w:t>
      </w:r>
    </w:p>
    <w:bookmarkEnd w:id="22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3-тармақтартың</w:t>
      </w:r>
      <w:r>
        <w:rPr>
          <w:rFonts w:ascii="Times New Roman"/>
          <w:b w:val="false"/>
          <w:i w:val="false"/>
          <w:color w:val="000000"/>
          <w:sz w:val="28"/>
        </w:rPr>
        <w:t xml:space="preserve"> бірінші абзацы мынадай редакцияда жазылсын:</w:t>
      </w:r>
    </w:p>
    <w:bookmarkStart w:name="z327" w:id="225"/>
    <w:p>
      <w:pPr>
        <w:spacing w:after="0"/>
        <w:ind w:left="0"/>
        <w:jc w:val="both"/>
      </w:pPr>
      <w:r>
        <w:rPr>
          <w:rFonts w:ascii="Times New Roman"/>
          <w:b w:val="false"/>
          <w:i w:val="false"/>
          <w:color w:val="000000"/>
          <w:sz w:val="28"/>
        </w:rPr>
        <w:t>
      "3. Мемлекеттік қызметті көрсету нәтижесі – жекеменшік тауарларды сақтау қоймалары иелерінің тізіліміне енгізу туралы шешім немесе Стандарттың 10-тармағында көрсетілген жағдайлар мен негіздемелер бойынша кедендік әкелу баждарын төлеу мерзімін ұзарту немесе бөліп төлеуге рұқсат беруден бас тарту туралы шешім болып табылады.";</w:t>
      </w:r>
    </w:p>
    <w:bookmarkEnd w:id="225"/>
    <w:bookmarkStart w:name="z328" w:id="226"/>
    <w:p>
      <w:pPr>
        <w:spacing w:after="0"/>
        <w:ind w:left="0"/>
        <w:jc w:val="both"/>
      </w:pPr>
      <w:r>
        <w:rPr>
          <w:rFonts w:ascii="Times New Roman"/>
          <w:b w:val="false"/>
          <w:i w:val="false"/>
          <w:color w:val="000000"/>
          <w:sz w:val="28"/>
        </w:rPr>
        <w:t xml:space="preserve">
      мынадай мазмұндағы екінші бөліммен </w:t>
      </w:r>
      <w:r>
        <w:rPr>
          <w:rFonts w:ascii="Times New Roman"/>
          <w:b w:val="false"/>
          <w:i w:val="false"/>
          <w:color w:val="000000"/>
          <w:sz w:val="28"/>
        </w:rPr>
        <w:t>4-тармақ</w:t>
      </w:r>
      <w:r>
        <w:rPr>
          <w:rFonts w:ascii="Times New Roman"/>
          <w:b w:val="false"/>
          <w:i w:val="false"/>
          <w:color w:val="000000"/>
          <w:sz w:val="28"/>
        </w:rPr>
        <w:t xml:space="preserve"> толықтырылсын:</w:t>
      </w:r>
    </w:p>
    <w:bookmarkEnd w:id="226"/>
    <w:bookmarkStart w:name="z329" w:id="227"/>
    <w:p>
      <w:pPr>
        <w:spacing w:after="0"/>
        <w:ind w:left="0"/>
        <w:jc w:val="both"/>
      </w:pPr>
      <w:r>
        <w:rPr>
          <w:rFonts w:ascii="Times New Roman"/>
          <w:b w:val="false"/>
          <w:i w:val="false"/>
          <w:color w:val="000000"/>
          <w:sz w:val="28"/>
        </w:rPr>
        <w:t>
      "Мемлекеттік көрсетілетін қызмет Стандартының 4-тармағында көрсетілген мерзімдерде көрсетіледі.";</w:t>
      </w:r>
    </w:p>
    <w:bookmarkEnd w:id="22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5-тармақ</w:t>
      </w:r>
      <w:r>
        <w:rPr>
          <w:rFonts w:ascii="Times New Roman"/>
          <w:b w:val="false"/>
          <w:i w:val="false"/>
          <w:color w:val="000000"/>
          <w:sz w:val="28"/>
        </w:rPr>
        <w:t xml:space="preserve"> мынадай редакцияда жазылсын:</w:t>
      </w:r>
    </w:p>
    <w:bookmarkStart w:name="z331" w:id="228"/>
    <w:p>
      <w:pPr>
        <w:spacing w:after="0"/>
        <w:ind w:left="0"/>
        <w:jc w:val="both"/>
      </w:pPr>
      <w:r>
        <w:rPr>
          <w:rFonts w:ascii="Times New Roman"/>
          <w:b w:val="false"/>
          <w:i w:val="false"/>
          <w:color w:val="000000"/>
          <w:sz w:val="28"/>
        </w:rPr>
        <w:t>
      "5. Мемлекеттік қызмет көрсету үдересінің құрамына кіретін рәсімдер (іс-әрекеттер):</w:t>
      </w:r>
    </w:p>
    <w:bookmarkEnd w:id="228"/>
    <w:p>
      <w:pPr>
        <w:spacing w:after="0"/>
        <w:ind w:left="0"/>
        <w:jc w:val="both"/>
      </w:pPr>
      <w:r>
        <w:rPr>
          <w:rFonts w:ascii="Times New Roman"/>
          <w:b w:val="false"/>
          <w:i w:val="false"/>
          <w:color w:val="000000"/>
          <w:sz w:val="28"/>
        </w:rPr>
        <w:t>
      1) құжаттарды қабылдау – 10 (он) минут:</w:t>
      </w:r>
    </w:p>
    <w:p>
      <w:pPr>
        <w:spacing w:after="0"/>
        <w:ind w:left="0"/>
        <w:jc w:val="both"/>
      </w:pPr>
      <w:r>
        <w:rPr>
          <w:rFonts w:ascii="Times New Roman"/>
          <w:b w:val="false"/>
          <w:i w:val="false"/>
          <w:color w:val="000000"/>
          <w:sz w:val="28"/>
        </w:rPr>
        <w:t>
      көрсетілетін қызметті беруші қызметкері көрсетілетін Мемлекеттік корпорацияның қызметкерден өтінішті және оған сәйкестік құжаттарды қабылдайды. Ұсынылатын құжаттардың тізілімде өтініш түскен күні белгі қоюы;</w:t>
      </w:r>
    </w:p>
    <w:p>
      <w:pPr>
        <w:spacing w:after="0"/>
        <w:ind w:left="0"/>
        <w:jc w:val="both"/>
      </w:pPr>
      <w:r>
        <w:rPr>
          <w:rFonts w:ascii="Times New Roman"/>
          <w:b w:val="false"/>
          <w:i w:val="false"/>
          <w:color w:val="000000"/>
          <w:sz w:val="28"/>
        </w:rPr>
        <w:t>
      2) көрсетілетін қызметті беруші кеңсесі қызметкері өтінішті, көрсетілетін қызметті алушыдан келіп түскен сәттен бастап 30 (отыз) минут ішінде тіркеуі;</w:t>
      </w:r>
    </w:p>
    <w:p>
      <w:pPr>
        <w:spacing w:after="0"/>
        <w:ind w:left="0"/>
        <w:jc w:val="both"/>
      </w:pPr>
      <w:r>
        <w:rPr>
          <w:rFonts w:ascii="Times New Roman"/>
          <w:b w:val="false"/>
          <w:i w:val="false"/>
          <w:color w:val="000000"/>
          <w:sz w:val="28"/>
        </w:rPr>
        <w:t>
      3) көрсетілетін қызметті беруші басшысы өтінішті тіркеген күннен бастап 1 (бір) жұмыс күннің ішінде қарауы;</w:t>
      </w:r>
    </w:p>
    <w:p>
      <w:pPr>
        <w:spacing w:after="0"/>
        <w:ind w:left="0"/>
        <w:jc w:val="both"/>
      </w:pPr>
      <w:r>
        <w:rPr>
          <w:rFonts w:ascii="Times New Roman"/>
          <w:b w:val="false"/>
          <w:i w:val="false"/>
          <w:color w:val="000000"/>
          <w:sz w:val="28"/>
        </w:rPr>
        <w:t>
      4) көрсетілетін қызметті беруші мемлекеттік қызметті көрсетуге жауапты құрылымдық бөлімшесі (бұдан әрі – көрсетілетін қызметті беруші құрылымдық бөлімшесі) басшысы өтінішті алған күннен бастап 1 (бір) жұмыс күннің ішінде қарауы;</w:t>
      </w:r>
    </w:p>
    <w:p>
      <w:pPr>
        <w:spacing w:after="0"/>
        <w:ind w:left="0"/>
        <w:jc w:val="both"/>
      </w:pPr>
      <w:r>
        <w:rPr>
          <w:rFonts w:ascii="Times New Roman"/>
          <w:b w:val="false"/>
          <w:i w:val="false"/>
          <w:color w:val="000000"/>
          <w:sz w:val="28"/>
        </w:rPr>
        <w:t>
      5) көрсетілетін қызметті беруші құрылымдық бөлімшесі қызметкері қарауы және 6 (алты) жұмыс күннің ішінде мемлекеттік қызметті көрсету нәтижесін ресімдеуі.</w:t>
      </w:r>
    </w:p>
    <w:p>
      <w:pPr>
        <w:spacing w:after="0"/>
        <w:ind w:left="0"/>
        <w:jc w:val="both"/>
      </w:pPr>
      <w:r>
        <w:rPr>
          <w:rFonts w:ascii="Times New Roman"/>
          <w:b w:val="false"/>
          <w:i w:val="false"/>
          <w:color w:val="000000"/>
          <w:sz w:val="28"/>
        </w:rPr>
        <w:t xml:space="preserve">
      Құрылымдық бөлімшесі қызметкері Қазақстан Республикасы 2017 жылғы 26 желтоқсан айғы "Қазақстан Республикасындағы кедендік реттеу туралы" Кодексі (одан әрі – Кодекс) </w:t>
      </w:r>
      <w:r>
        <w:rPr>
          <w:rFonts w:ascii="Times New Roman"/>
          <w:b w:val="false"/>
          <w:i w:val="false"/>
          <w:color w:val="000000"/>
          <w:sz w:val="28"/>
        </w:rPr>
        <w:t>415-бабы</w:t>
      </w:r>
      <w:r>
        <w:rPr>
          <w:rFonts w:ascii="Times New Roman"/>
          <w:b w:val="false"/>
          <w:i w:val="false"/>
          <w:color w:val="000000"/>
          <w:sz w:val="28"/>
        </w:rPr>
        <w:t xml:space="preserve"> 3-тармағына сәйкес, қызметті алушының аумағына Кодекстің </w:t>
      </w:r>
      <w:r>
        <w:rPr>
          <w:rFonts w:ascii="Times New Roman"/>
          <w:b w:val="false"/>
          <w:i w:val="false"/>
          <w:color w:val="000000"/>
          <w:sz w:val="28"/>
        </w:rPr>
        <w:t>165-бабы</w:t>
      </w:r>
      <w:r>
        <w:rPr>
          <w:rFonts w:ascii="Times New Roman"/>
          <w:b w:val="false"/>
          <w:i w:val="false"/>
          <w:color w:val="000000"/>
          <w:sz w:val="28"/>
        </w:rPr>
        <w:t xml:space="preserve"> 3-тармағымен белгіленген талаптарына сай болуына кедендік тексеруді жүргізеді. Аумақтың кедендік тексеруі кезінде қызметті алушы қызмет берушіге құжаттардың Кодекстің </w:t>
      </w:r>
      <w:r>
        <w:rPr>
          <w:rFonts w:ascii="Times New Roman"/>
          <w:b w:val="false"/>
          <w:i w:val="false"/>
          <w:color w:val="000000"/>
          <w:sz w:val="28"/>
        </w:rPr>
        <w:t>165-бабы</w:t>
      </w:r>
      <w:r>
        <w:rPr>
          <w:rFonts w:ascii="Times New Roman"/>
          <w:b w:val="false"/>
          <w:i w:val="false"/>
          <w:color w:val="000000"/>
          <w:sz w:val="28"/>
        </w:rPr>
        <w:t xml:space="preserve"> 3-тармағында көрсетілген талаптардың орындауы туралы көшірмесін ұсынады. Ұсынған құжаттардың көшірмелері аумақтың кедендік тексеруі актісіне қосымша жалғанады, ол аумақтық кеден органында қалады.</w:t>
      </w:r>
    </w:p>
    <w:p>
      <w:pPr>
        <w:spacing w:after="0"/>
        <w:ind w:left="0"/>
        <w:jc w:val="both"/>
      </w:pPr>
      <w:r>
        <w:rPr>
          <w:rFonts w:ascii="Times New Roman"/>
          <w:b w:val="false"/>
          <w:i w:val="false"/>
          <w:color w:val="000000"/>
          <w:sz w:val="28"/>
        </w:rPr>
        <w:t xml:space="preserve">
      Құрылымдық бөлімшесі қызметкерікедендік тексеру нәтижелері бойынша мемлекеттік қызметті көрсету туралы шешім қабылданады немесе Кодекстің </w:t>
      </w:r>
      <w:r>
        <w:rPr>
          <w:rFonts w:ascii="Times New Roman"/>
          <w:b w:val="false"/>
          <w:i w:val="false"/>
          <w:color w:val="000000"/>
          <w:sz w:val="28"/>
        </w:rPr>
        <w:t>165-бабы</w:t>
      </w:r>
      <w:r>
        <w:rPr>
          <w:rFonts w:ascii="Times New Roman"/>
          <w:b w:val="false"/>
          <w:i w:val="false"/>
          <w:color w:val="000000"/>
          <w:sz w:val="28"/>
        </w:rPr>
        <w:t xml:space="preserve"> 3-тармағында көрсетілген талаптарға сәйкес болмауы туралы шешім қабылданады;</w:t>
      </w:r>
    </w:p>
    <w:p>
      <w:pPr>
        <w:spacing w:after="0"/>
        <w:ind w:left="0"/>
        <w:jc w:val="both"/>
      </w:pPr>
      <w:r>
        <w:rPr>
          <w:rFonts w:ascii="Times New Roman"/>
          <w:b w:val="false"/>
          <w:i w:val="false"/>
          <w:color w:val="000000"/>
          <w:sz w:val="28"/>
        </w:rPr>
        <w:t>
      6) көрсетілетін қызметті беруші заң бөлімшесі басшысы бұйрықтың жобасын оны алған күннен бастап 1 (бір) жұмыс күннің ішінде мемлекеттік қызметті көрсету нәтижесіне қол қоюы;</w:t>
      </w:r>
    </w:p>
    <w:p>
      <w:pPr>
        <w:spacing w:after="0"/>
        <w:ind w:left="0"/>
        <w:jc w:val="both"/>
      </w:pPr>
      <w:r>
        <w:rPr>
          <w:rFonts w:ascii="Times New Roman"/>
          <w:b w:val="false"/>
          <w:i w:val="false"/>
          <w:color w:val="000000"/>
          <w:sz w:val="28"/>
        </w:rPr>
        <w:t>
      7) көрсетілетін қызметті берушінің басшысы, оны алмастырушы тұлға немесе орынбасары оны алған күннен бастап 1 (бір) жұмыс күннің ішінде мемлекеттік қызметті көрсету нәтижесіне қол қоюы;</w:t>
      </w:r>
    </w:p>
    <w:p>
      <w:pPr>
        <w:spacing w:after="0"/>
        <w:ind w:left="0"/>
        <w:jc w:val="both"/>
      </w:pPr>
      <w:r>
        <w:rPr>
          <w:rFonts w:ascii="Times New Roman"/>
          <w:b w:val="false"/>
          <w:i w:val="false"/>
          <w:color w:val="000000"/>
          <w:sz w:val="28"/>
        </w:rPr>
        <w:t>
       8) көрсетілетін қызметті беруші кеңсесі қызметкері көрсетілетін қызметті берушінің басшысы оған қол қойғаннан кейін 30 (отыз) минуттың ішінде мемлекеттік қызметті көрсету нәтижесін тіркеуі және көрсетілетін қызметті алушыға жолдауы.</w:t>
      </w:r>
    </w:p>
    <w:bookmarkStart w:name="z332" w:id="229"/>
    <w:p>
      <w:pPr>
        <w:spacing w:after="0"/>
        <w:ind w:left="0"/>
        <w:jc w:val="both"/>
      </w:pPr>
      <w:r>
        <w:rPr>
          <w:rFonts w:ascii="Times New Roman"/>
          <w:b w:val="false"/>
          <w:i w:val="false"/>
          <w:color w:val="000000"/>
          <w:sz w:val="28"/>
        </w:rPr>
        <w:t xml:space="preserve">
      7-тармақтың </w:t>
      </w:r>
      <w:r>
        <w:rPr>
          <w:rFonts w:ascii="Times New Roman"/>
          <w:b w:val="false"/>
          <w:i w:val="false"/>
          <w:color w:val="000000"/>
          <w:sz w:val="28"/>
        </w:rPr>
        <w:t>6)-тармақшасы</w:t>
      </w:r>
      <w:r>
        <w:rPr>
          <w:rFonts w:ascii="Times New Roman"/>
          <w:b w:val="false"/>
          <w:i w:val="false"/>
          <w:color w:val="000000"/>
          <w:sz w:val="28"/>
        </w:rPr>
        <w:t xml:space="preserve"> алып тасталсын;</w:t>
      </w:r>
    </w:p>
    <w:bookmarkEnd w:id="229"/>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8-тармақ</w:t>
      </w:r>
      <w:r>
        <w:rPr>
          <w:rFonts w:ascii="Times New Roman"/>
          <w:b w:val="false"/>
          <w:i w:val="false"/>
          <w:color w:val="000000"/>
          <w:sz w:val="28"/>
        </w:rPr>
        <w:t xml:space="preserve"> мынадай редакцияда жазылсын:</w:t>
      </w:r>
    </w:p>
    <w:bookmarkStart w:name="z334" w:id="230"/>
    <w:p>
      <w:pPr>
        <w:spacing w:after="0"/>
        <w:ind w:left="0"/>
        <w:jc w:val="both"/>
      </w:pPr>
      <w:r>
        <w:rPr>
          <w:rFonts w:ascii="Times New Roman"/>
          <w:b w:val="false"/>
          <w:i w:val="false"/>
          <w:color w:val="000000"/>
          <w:sz w:val="28"/>
        </w:rPr>
        <w:t xml:space="preserve">
      "8. Көрсетілетін қызметті берушінің құрылымдық бөлімшелері (қызметкерлері) арасындағы рәсімдер (іс-әрекеттер) реттілігін сипаттау: </w:t>
      </w:r>
    </w:p>
    <w:bookmarkEnd w:id="230"/>
    <w:p>
      <w:pPr>
        <w:spacing w:after="0"/>
        <w:ind w:left="0"/>
        <w:jc w:val="both"/>
      </w:pPr>
      <w:r>
        <w:rPr>
          <w:rFonts w:ascii="Times New Roman"/>
          <w:b w:val="false"/>
          <w:i w:val="false"/>
          <w:color w:val="000000"/>
          <w:sz w:val="28"/>
        </w:rPr>
        <w:t>
      1) көрсетілетін қызметті беруші кеңсесі қызметкері көрсетілетін қызметті алушыдан өтініш келіп түскен сәттен бастап 30 (отыз) минут ішінде оны тіркеуден өткізеді және көрсетілетін қызметті беруші басшысына қарауға береді, бұл ретте, өтініштің оң жақ төменгі бұрышына түскен күні мен кіріс нөмірін көрсете отырып тіркеу мөртаңбасы қойылады;</w:t>
      </w:r>
    </w:p>
    <w:p>
      <w:pPr>
        <w:spacing w:after="0"/>
        <w:ind w:left="0"/>
        <w:jc w:val="both"/>
      </w:pPr>
      <w:r>
        <w:rPr>
          <w:rFonts w:ascii="Times New Roman"/>
          <w:b w:val="false"/>
          <w:i w:val="false"/>
          <w:color w:val="000000"/>
          <w:sz w:val="28"/>
        </w:rPr>
        <w:t>
      2) көрсетілетін қызметті беруші басшысы өтінішті тіркеген күннен бастап 1 (бір) жұмыс күннің ішінде оны қарайды және көрсетілетін қызметті беруші құрылымдық бөлімшесі басшысына нұсқаумен жібереді;</w:t>
      </w:r>
    </w:p>
    <w:p>
      <w:pPr>
        <w:spacing w:after="0"/>
        <w:ind w:left="0"/>
        <w:jc w:val="both"/>
      </w:pPr>
      <w:r>
        <w:rPr>
          <w:rFonts w:ascii="Times New Roman"/>
          <w:b w:val="false"/>
          <w:i w:val="false"/>
          <w:color w:val="000000"/>
          <w:sz w:val="28"/>
        </w:rPr>
        <w:t>
      3) көрсетілетін қызметті беруші құрылымдық бөлімшесі басшысы өтінішті алған күннен бастап 1 (бір) жұмыс күннің ішінде оны қарастырады және көрсетілетін қызметті беруші құрылымдық бөлімшесі қызметкеріне нұсқаумен жібереді;</w:t>
      </w:r>
    </w:p>
    <w:p>
      <w:pPr>
        <w:spacing w:after="0"/>
        <w:ind w:left="0"/>
        <w:jc w:val="both"/>
      </w:pPr>
      <w:r>
        <w:rPr>
          <w:rFonts w:ascii="Times New Roman"/>
          <w:b w:val="false"/>
          <w:i w:val="false"/>
          <w:color w:val="000000"/>
          <w:sz w:val="28"/>
        </w:rPr>
        <w:t>
      4) көрсетілетін қызметті беруші құрылымдық бөлімшесі қызметкері өтінішті алған күннен бастап 6 (алты) жұмыс күннің ішінде оны қарауды жүзеге асырады және мынадай әрекеттерді орындайды:</w:t>
      </w:r>
    </w:p>
    <w:p>
      <w:pPr>
        <w:spacing w:after="0"/>
        <w:ind w:left="0"/>
        <w:jc w:val="both"/>
      </w:pPr>
      <w:r>
        <w:rPr>
          <w:rFonts w:ascii="Times New Roman"/>
          <w:b w:val="false"/>
          <w:i w:val="false"/>
          <w:color w:val="000000"/>
          <w:sz w:val="28"/>
        </w:rPr>
        <w:t xml:space="preserve">
      Кодекстің </w:t>
      </w:r>
      <w:r>
        <w:rPr>
          <w:rFonts w:ascii="Times New Roman"/>
          <w:b w:val="false"/>
          <w:i w:val="false"/>
          <w:color w:val="000000"/>
          <w:sz w:val="28"/>
        </w:rPr>
        <w:t>415-бабына</w:t>
      </w:r>
      <w:r>
        <w:rPr>
          <w:rFonts w:ascii="Times New Roman"/>
          <w:b w:val="false"/>
          <w:i w:val="false"/>
          <w:color w:val="000000"/>
          <w:sz w:val="28"/>
        </w:rPr>
        <w:t xml:space="preserve"> сәйкес, қызмет алушының аумағы кедендік қарауды Кодекстің 165-бабы 3-тармағымен белгіленген талаптарына сәйкестігін жүргізеді.</w:t>
      </w:r>
    </w:p>
    <w:p>
      <w:pPr>
        <w:spacing w:after="0"/>
        <w:ind w:left="0"/>
        <w:jc w:val="both"/>
      </w:pPr>
      <w:r>
        <w:rPr>
          <w:rFonts w:ascii="Times New Roman"/>
          <w:b w:val="false"/>
          <w:i w:val="false"/>
          <w:color w:val="000000"/>
          <w:sz w:val="28"/>
        </w:rPr>
        <w:t>
      Стандарттың 10-тармағында көрсетілген негіздемелер мен жағдайлартуындаған кезде мемлекеттік қызмет көрсетуден бас тарту туралы уәжделген жауапты ресімдейді және оны қол қою үшін көрсетілетін қызметті беруші басшысына жолдайды;</w:t>
      </w:r>
    </w:p>
    <w:p>
      <w:pPr>
        <w:spacing w:after="0"/>
        <w:ind w:left="0"/>
        <w:jc w:val="both"/>
      </w:pPr>
      <w:r>
        <w:rPr>
          <w:rFonts w:ascii="Times New Roman"/>
          <w:b w:val="false"/>
          <w:i w:val="false"/>
          <w:color w:val="000000"/>
          <w:sz w:val="28"/>
        </w:rPr>
        <w:t xml:space="preserve">
      егер, қызметті алушы Кодекстің </w:t>
      </w:r>
      <w:r>
        <w:rPr>
          <w:rFonts w:ascii="Times New Roman"/>
          <w:b w:val="false"/>
          <w:i w:val="false"/>
          <w:color w:val="000000"/>
          <w:sz w:val="28"/>
        </w:rPr>
        <w:t>165-бабы</w:t>
      </w:r>
      <w:r>
        <w:rPr>
          <w:rFonts w:ascii="Times New Roman"/>
          <w:b w:val="false"/>
          <w:i w:val="false"/>
          <w:color w:val="000000"/>
          <w:sz w:val="28"/>
        </w:rPr>
        <w:t xml:space="preserve"> 3-тармағы шарттарына сәйкес болған жағдайда, жекеменшік тауарларды сақтау қоймалары иелерінің тізіліміне енгізу туралы бұйрықтың жобасын дайындайды және оны көрсетілетін қызметті беруші құрылымдық заң бөлімшесіне жолдайды;</w:t>
      </w:r>
    </w:p>
    <w:p>
      <w:pPr>
        <w:spacing w:after="0"/>
        <w:ind w:left="0"/>
        <w:jc w:val="both"/>
      </w:pPr>
      <w:r>
        <w:rPr>
          <w:rFonts w:ascii="Times New Roman"/>
          <w:b w:val="false"/>
          <w:i w:val="false"/>
          <w:color w:val="000000"/>
          <w:sz w:val="28"/>
        </w:rPr>
        <w:t>
      5) көрсетілетін қызметті беруші заң бөлімшесі басшысы бұйрықтың жобасын алған күннен бастап 1 (бір) жұмыс күннің ішінде оны қарастырады;</w:t>
      </w:r>
    </w:p>
    <w:p>
      <w:pPr>
        <w:spacing w:after="0"/>
        <w:ind w:left="0"/>
        <w:jc w:val="both"/>
      </w:pPr>
      <w:r>
        <w:rPr>
          <w:rFonts w:ascii="Times New Roman"/>
          <w:b w:val="false"/>
          <w:i w:val="false"/>
          <w:color w:val="000000"/>
          <w:sz w:val="28"/>
        </w:rPr>
        <w:t>
      6) көрсетілетін қызметті берушінің басшысы, оны алмастырушы тұлға немесе орынбасары оны алған күннен бастап 1 (бір) жұмыс күннің ішінде мемлекеттік қызметті көрсету нәтижесіне қол қояды;</w:t>
      </w:r>
    </w:p>
    <w:p>
      <w:pPr>
        <w:spacing w:after="0"/>
        <w:ind w:left="0"/>
        <w:jc w:val="both"/>
      </w:pPr>
      <w:r>
        <w:rPr>
          <w:rFonts w:ascii="Times New Roman"/>
          <w:b w:val="false"/>
          <w:i w:val="false"/>
          <w:color w:val="000000"/>
          <w:sz w:val="28"/>
        </w:rPr>
        <w:t>
      7) көрсетілетін қызметті беруші кеңсесі қызметкері көрсетілетін қызметті берушінің басшысы оған қол қойғаннан кейін 30 (отыз) минуттың ішінде мемлекеттік қызметті көрсету нәтижесін тіркейді және көрсетілетін қызметті алушыға жолдайды.";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9-тармақ</w:t>
      </w:r>
      <w:r>
        <w:rPr>
          <w:rFonts w:ascii="Times New Roman"/>
          <w:b w:val="false"/>
          <w:i w:val="false"/>
          <w:color w:val="000000"/>
          <w:sz w:val="28"/>
        </w:rPr>
        <w:t xml:space="preserve"> мынадай редакцияда жазылсын:</w:t>
      </w:r>
    </w:p>
    <w:bookmarkStart w:name="z336" w:id="231"/>
    <w:p>
      <w:pPr>
        <w:spacing w:after="0"/>
        <w:ind w:left="0"/>
        <w:jc w:val="both"/>
      </w:pPr>
      <w:r>
        <w:rPr>
          <w:rFonts w:ascii="Times New Roman"/>
          <w:b w:val="false"/>
          <w:i w:val="false"/>
          <w:color w:val="000000"/>
          <w:sz w:val="28"/>
        </w:rPr>
        <w:t>
      "9. Келу тәртібінде қағаз тасымалдағышта Мемлекеттік корпорацияға қызметті алушы құжаттарды ұсынған кезде мемлекеттік қызмет көрсету жөніндегі көрсетілетін қызметті берушінің рәсімі (әрекеті):</w:t>
      </w:r>
    </w:p>
    <w:bookmarkEnd w:id="231"/>
    <w:p>
      <w:pPr>
        <w:spacing w:after="0"/>
        <w:ind w:left="0"/>
        <w:jc w:val="both"/>
      </w:pPr>
      <w:r>
        <w:rPr>
          <w:rFonts w:ascii="Times New Roman"/>
          <w:b w:val="false"/>
          <w:i w:val="false"/>
          <w:color w:val="000000"/>
          <w:sz w:val="28"/>
        </w:rPr>
        <w:t>
      1) Мемлекеттік корпорация қызметкері көрсетілетін қызметті алушы Мемлекеттік корпорацияға ұсынған құжаттарды қабылдайды, тексереді, тіркейді және оларды қабылдағаны туралы қолхат береді – 15 (он бес) минут.</w:t>
      </w:r>
    </w:p>
    <w:p>
      <w:pPr>
        <w:spacing w:after="0"/>
        <w:ind w:left="0"/>
        <w:jc w:val="both"/>
      </w:pPr>
      <w:r>
        <w:rPr>
          <w:rFonts w:ascii="Times New Roman"/>
          <w:b w:val="false"/>
          <w:i w:val="false"/>
          <w:color w:val="000000"/>
          <w:sz w:val="28"/>
        </w:rPr>
        <w:t>
      Тізілімнің екі данасымен қалыптастырылған өтініштер құжаттар топтамасымен бірге кестеге сәйкес курьерлік және (немесе) пошталық байланыс арқылы уәкілетті органға жіберіледі;</w:t>
      </w:r>
    </w:p>
    <w:p>
      <w:pPr>
        <w:spacing w:after="0"/>
        <w:ind w:left="0"/>
        <w:jc w:val="both"/>
      </w:pPr>
      <w:r>
        <w:rPr>
          <w:rFonts w:ascii="Times New Roman"/>
          <w:b w:val="false"/>
          <w:i w:val="false"/>
          <w:color w:val="000000"/>
          <w:sz w:val="28"/>
        </w:rPr>
        <w:t>
      2) көрсетілетін қызметті беруші келіп түскен құжатты өңдейді және Мемлекеттік корпорацияна шығыс құжатты жолдайды;</w:t>
      </w:r>
    </w:p>
    <w:p>
      <w:pPr>
        <w:spacing w:after="0"/>
        <w:ind w:left="0"/>
        <w:jc w:val="both"/>
      </w:pPr>
      <w:r>
        <w:rPr>
          <w:rFonts w:ascii="Times New Roman"/>
          <w:b w:val="false"/>
          <w:i w:val="false"/>
          <w:color w:val="000000"/>
          <w:sz w:val="28"/>
        </w:rPr>
        <w:t>
      3) Мемлекеттік корпорация қызметкері қолхатпен көрсетілетін қызметті алушы жүгінген кезде шығыс құжатын береді – 15 (он бес) минут.";</w:t>
      </w:r>
    </w:p>
    <w:p>
      <w:pPr>
        <w:spacing w:after="0"/>
        <w:ind w:left="0"/>
        <w:jc w:val="both"/>
      </w:pPr>
      <w:r>
        <w:rPr>
          <w:rFonts w:ascii="Times New Roman"/>
          <w:b w:val="false"/>
          <w:i w:val="false"/>
          <w:color w:val="000000"/>
          <w:sz w:val="28"/>
        </w:rPr>
        <w:t xml:space="preserve">
      мемлекеттік көрсетілетін қызмет регламентіне </w:t>
      </w:r>
      <w:r>
        <w:rPr>
          <w:rFonts w:ascii="Times New Roman"/>
          <w:b w:val="false"/>
          <w:i w:val="false"/>
          <w:color w:val="000000"/>
          <w:sz w:val="28"/>
        </w:rPr>
        <w:t>1-қосымша</w:t>
      </w:r>
      <w:r>
        <w:rPr>
          <w:rFonts w:ascii="Times New Roman"/>
          <w:b w:val="false"/>
          <w:i w:val="false"/>
          <w:color w:val="000000"/>
          <w:sz w:val="28"/>
        </w:rPr>
        <w:t xml:space="preserve"> осы бұйрыққа </w:t>
      </w:r>
      <w:r>
        <w:rPr>
          <w:rFonts w:ascii="Times New Roman"/>
          <w:b w:val="false"/>
          <w:i w:val="false"/>
          <w:color w:val="000000"/>
          <w:sz w:val="28"/>
        </w:rPr>
        <w:t>34-қосымшаға</w:t>
      </w:r>
      <w:r>
        <w:rPr>
          <w:rFonts w:ascii="Times New Roman"/>
          <w:b w:val="false"/>
          <w:i w:val="false"/>
          <w:color w:val="000000"/>
          <w:sz w:val="28"/>
        </w:rPr>
        <w:t xml:space="preserve"> сәйкес мынадай редакцияда жазылсын;</w:t>
      </w:r>
    </w:p>
    <w:bookmarkStart w:name="z337" w:id="232"/>
    <w:p>
      <w:pPr>
        <w:spacing w:after="0"/>
        <w:ind w:left="0"/>
        <w:jc w:val="both"/>
      </w:pPr>
      <w:r>
        <w:rPr>
          <w:rFonts w:ascii="Times New Roman"/>
          <w:b w:val="false"/>
          <w:i w:val="false"/>
          <w:color w:val="000000"/>
          <w:sz w:val="28"/>
        </w:rPr>
        <w:t xml:space="preserve">
      көрсетілген бұйрықпен бекітілген, "Кедендік баждардың, салықтардың төленуін қамтамасыз етуді тіркеу"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бұйрыққа </w:t>
      </w:r>
      <w:r>
        <w:rPr>
          <w:rFonts w:ascii="Times New Roman"/>
          <w:b w:val="false"/>
          <w:i w:val="false"/>
          <w:color w:val="000000"/>
          <w:sz w:val="28"/>
        </w:rPr>
        <w:t>35-қосымшаға</w:t>
      </w:r>
      <w:r>
        <w:rPr>
          <w:rFonts w:ascii="Times New Roman"/>
          <w:b w:val="false"/>
          <w:i w:val="false"/>
          <w:color w:val="000000"/>
          <w:sz w:val="28"/>
        </w:rPr>
        <w:t xml:space="preserve"> сәйкес редакцияда жазылсын;</w:t>
      </w:r>
    </w:p>
    <w:bookmarkEnd w:id="232"/>
    <w:bookmarkStart w:name="z338" w:id="233"/>
    <w:p>
      <w:pPr>
        <w:spacing w:after="0"/>
        <w:ind w:left="0"/>
        <w:jc w:val="both"/>
      </w:pPr>
      <w:r>
        <w:rPr>
          <w:rFonts w:ascii="Times New Roman"/>
          <w:b w:val="false"/>
          <w:i w:val="false"/>
          <w:color w:val="000000"/>
          <w:sz w:val="28"/>
        </w:rPr>
        <w:t xml:space="preserve">
      көрсетілген бұйрықпен бекітілген, "Кедендік баждарды төлеу мерзімдерін өзгерту" мемлекеттік көрсетілетін қызмет </w:t>
      </w:r>
      <w:r>
        <w:rPr>
          <w:rFonts w:ascii="Times New Roman"/>
          <w:b w:val="false"/>
          <w:i w:val="false"/>
          <w:color w:val="000000"/>
          <w:sz w:val="28"/>
        </w:rPr>
        <w:t>регламентінде</w:t>
      </w:r>
      <w:r>
        <w:rPr>
          <w:rFonts w:ascii="Times New Roman"/>
          <w:b w:val="false"/>
          <w:i w:val="false"/>
          <w:color w:val="000000"/>
          <w:sz w:val="28"/>
        </w:rPr>
        <w:t>:</w:t>
      </w:r>
    </w:p>
    <w:bookmarkEnd w:id="23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тақырыбы</w:t>
      </w:r>
      <w:r>
        <w:rPr>
          <w:rFonts w:ascii="Times New Roman"/>
          <w:b w:val="false"/>
          <w:i w:val="false"/>
          <w:color w:val="000000"/>
          <w:sz w:val="28"/>
        </w:rPr>
        <w:t xml:space="preserve"> мынадай редакцияда жазылсын:</w:t>
      </w:r>
    </w:p>
    <w:bookmarkStart w:name="z340" w:id="234"/>
    <w:p>
      <w:pPr>
        <w:spacing w:after="0"/>
        <w:ind w:left="0"/>
        <w:jc w:val="both"/>
      </w:pPr>
      <w:r>
        <w:rPr>
          <w:rFonts w:ascii="Times New Roman"/>
          <w:b w:val="false"/>
          <w:i w:val="false"/>
          <w:color w:val="000000"/>
          <w:sz w:val="28"/>
        </w:rPr>
        <w:t>
      "Кедендік әкелу баждарын төлеу мерзімдерін өзгерту";</w:t>
      </w:r>
    </w:p>
    <w:bookmarkEnd w:id="23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1-тармақ</w:t>
      </w:r>
      <w:r>
        <w:rPr>
          <w:rFonts w:ascii="Times New Roman"/>
          <w:b w:val="false"/>
          <w:i w:val="false"/>
          <w:color w:val="000000"/>
          <w:sz w:val="28"/>
        </w:rPr>
        <w:t xml:space="preserve"> мынадай редакцияда жазылсын: </w:t>
      </w:r>
    </w:p>
    <w:bookmarkStart w:name="z342" w:id="235"/>
    <w:p>
      <w:pPr>
        <w:spacing w:after="0"/>
        <w:ind w:left="0"/>
        <w:jc w:val="both"/>
      </w:pPr>
      <w:r>
        <w:rPr>
          <w:rFonts w:ascii="Times New Roman"/>
          <w:b w:val="false"/>
          <w:i w:val="false"/>
          <w:color w:val="000000"/>
          <w:sz w:val="28"/>
        </w:rPr>
        <w:t xml:space="preserve">
      "1. "Кедендік әкелу баждарын төлеу мерзімдерін өзгерту" мемлекеттік көрсетілетін қызметті (бұдан әрі – мемлекеттік көрсетілетін қызмет) "Қазақстан Республикасының мемлекеттік кірістер органдары көрсететін мемлекеттік көрсетілетін қызметтер стандарттарын бекіту туралы" Қазақстан Республикасы Қаржы министрінің 2015 жылғы 27 сәуірдегі № 284 бұйрығымен бекітілген "Кедендік әкелу баждарын төлеу мерзімдерін өзгерту" мемлекеттік көрсетілетін қызмет </w:t>
      </w:r>
      <w:r>
        <w:rPr>
          <w:rFonts w:ascii="Times New Roman"/>
          <w:b w:val="false"/>
          <w:i w:val="false"/>
          <w:color w:val="000000"/>
          <w:sz w:val="28"/>
        </w:rPr>
        <w:t>стандарты</w:t>
      </w:r>
      <w:r>
        <w:rPr>
          <w:rFonts w:ascii="Times New Roman"/>
          <w:b w:val="false"/>
          <w:i w:val="false"/>
          <w:color w:val="000000"/>
          <w:sz w:val="28"/>
        </w:rPr>
        <w:t xml:space="preserve"> (бұдан әрі – Стандарт) негізінде (Нормативтік құқықтық актілердің мемлекеттік тізілімінде № 11273 болып тіркелген) Министрліктің Мемлекеттік кірістер комитетінің облыстар, Астана, Алматы және Шымкент қалалары бойынша аумақтық органдары (бұдан әрі – көрсетілетін қызметті беруші) көрсетеді.";</w:t>
      </w:r>
    </w:p>
    <w:bookmarkEnd w:id="23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және </w:t>
      </w:r>
      <w:r>
        <w:rPr>
          <w:rFonts w:ascii="Times New Roman"/>
          <w:b w:val="false"/>
          <w:i w:val="false"/>
          <w:color w:val="000000"/>
          <w:sz w:val="28"/>
        </w:rPr>
        <w:t>4 тармақтар</w:t>
      </w:r>
      <w:r>
        <w:rPr>
          <w:rFonts w:ascii="Times New Roman"/>
          <w:b w:val="false"/>
          <w:i w:val="false"/>
          <w:color w:val="000000"/>
          <w:sz w:val="28"/>
        </w:rPr>
        <w:t xml:space="preserve"> мынадай редакцияда жазылсын:</w:t>
      </w:r>
    </w:p>
    <w:bookmarkStart w:name="z344" w:id="236"/>
    <w:p>
      <w:pPr>
        <w:spacing w:after="0"/>
        <w:ind w:left="0"/>
        <w:jc w:val="both"/>
      </w:pPr>
      <w:r>
        <w:rPr>
          <w:rFonts w:ascii="Times New Roman"/>
          <w:b w:val="false"/>
          <w:i w:val="false"/>
          <w:color w:val="000000"/>
          <w:sz w:val="28"/>
        </w:rPr>
        <w:t>
      "3. Мемлекеттік қызметті көрсету нәтижесі – кедендік әкелу баждары бойынша мерзімін ұзарту немесе бөліп төлеу туралы шешім немесе Стандарттың 10-тармағында көрсетілген жағдайлар мен негіздемелер бойынша кедендік әкелу баждары бойынша мерзімін ұзарту немесе бөліп төлеу туралы бас тарту шешімі.</w:t>
      </w:r>
    </w:p>
    <w:bookmarkEnd w:id="236"/>
    <w:p>
      <w:pPr>
        <w:spacing w:after="0"/>
        <w:ind w:left="0"/>
        <w:jc w:val="both"/>
      </w:pPr>
      <w:r>
        <w:rPr>
          <w:rFonts w:ascii="Times New Roman"/>
          <w:b w:val="false"/>
          <w:i w:val="false"/>
          <w:color w:val="000000"/>
          <w:sz w:val="28"/>
        </w:rPr>
        <w:t>
      Мемлекеттік қызмет көрсету нәтижесін ұсыну нысаны: қағаз түрінде.</w:t>
      </w:r>
    </w:p>
    <w:p>
      <w:pPr>
        <w:spacing w:after="0"/>
        <w:ind w:left="0"/>
        <w:jc w:val="both"/>
      </w:pPr>
      <w:r>
        <w:rPr>
          <w:rFonts w:ascii="Times New Roman"/>
          <w:b w:val="false"/>
          <w:i w:val="false"/>
          <w:color w:val="000000"/>
          <w:sz w:val="28"/>
        </w:rPr>
        <w:t>
      Қызметті алушы көрсетілетін қызметті берушіге қағаз түрінде жүгінгенде, мемлекеттік қызметті көрсету электрондытүрде ресімдейді, басып шығарады, қызметті беруші мөртаңбасымен, қол қоюмен куәландырылады және қызметті алушыға пошта арқылы жіберіледі.</w:t>
      </w:r>
    </w:p>
    <w:bookmarkStart w:name="z345" w:id="237"/>
    <w:p>
      <w:pPr>
        <w:spacing w:after="0"/>
        <w:ind w:left="0"/>
        <w:jc w:val="both"/>
      </w:pPr>
      <w:r>
        <w:rPr>
          <w:rFonts w:ascii="Times New Roman"/>
          <w:b w:val="false"/>
          <w:i w:val="false"/>
          <w:color w:val="000000"/>
          <w:sz w:val="28"/>
        </w:rPr>
        <w:t>
      4. Мемлекеттік қызметкөрсету үрдісін (іс-әрекетін) бастау үшін қызметті берушімен қызметті алушыдан кедендік әкелу баждары бойынша мерзімін ұзарту немесе бөліп төлеу туралы өтініш және Стандарттың 9-тармағында көрсетілген құжаттар.</w:t>
      </w:r>
    </w:p>
    <w:bookmarkEnd w:id="237"/>
    <w:bookmarkStart w:name="z346" w:id="238"/>
    <w:p>
      <w:pPr>
        <w:spacing w:after="0"/>
        <w:ind w:left="0"/>
        <w:jc w:val="both"/>
      </w:pPr>
      <w:r>
        <w:rPr>
          <w:rFonts w:ascii="Times New Roman"/>
          <w:b w:val="false"/>
          <w:i w:val="false"/>
          <w:color w:val="000000"/>
          <w:sz w:val="28"/>
        </w:rPr>
        <w:t xml:space="preserve">
      мынадай мазмұндағы екінші бөліммен </w:t>
      </w:r>
      <w:r>
        <w:rPr>
          <w:rFonts w:ascii="Times New Roman"/>
          <w:b w:val="false"/>
          <w:i w:val="false"/>
          <w:color w:val="000000"/>
          <w:sz w:val="28"/>
        </w:rPr>
        <w:t>4-тармақ</w:t>
      </w:r>
      <w:r>
        <w:rPr>
          <w:rFonts w:ascii="Times New Roman"/>
          <w:b w:val="false"/>
          <w:i w:val="false"/>
          <w:color w:val="000000"/>
          <w:sz w:val="28"/>
        </w:rPr>
        <w:t xml:space="preserve"> толықтырылсын:</w:t>
      </w:r>
    </w:p>
    <w:bookmarkEnd w:id="238"/>
    <w:bookmarkStart w:name="z347" w:id="239"/>
    <w:p>
      <w:pPr>
        <w:spacing w:after="0"/>
        <w:ind w:left="0"/>
        <w:jc w:val="both"/>
      </w:pPr>
      <w:r>
        <w:rPr>
          <w:rFonts w:ascii="Times New Roman"/>
          <w:b w:val="false"/>
          <w:i w:val="false"/>
          <w:color w:val="000000"/>
          <w:sz w:val="28"/>
        </w:rPr>
        <w:t>
      "Мемлекеттік көрсетілетін қызмет Стандартының 4-тармағында көрсетілген мерзімдерде көрсетіледі.";</w:t>
      </w:r>
    </w:p>
    <w:bookmarkEnd w:id="239"/>
    <w:bookmarkStart w:name="z348" w:id="240"/>
    <w:p>
      <w:pPr>
        <w:spacing w:after="0"/>
        <w:ind w:left="0"/>
        <w:jc w:val="both"/>
      </w:pPr>
      <w:r>
        <w:rPr>
          <w:rFonts w:ascii="Times New Roman"/>
          <w:b w:val="false"/>
          <w:i w:val="false"/>
          <w:color w:val="000000"/>
          <w:sz w:val="28"/>
        </w:rPr>
        <w:t xml:space="preserve">
      5-тармақтың </w:t>
      </w:r>
      <w:r>
        <w:rPr>
          <w:rFonts w:ascii="Times New Roman"/>
          <w:b w:val="false"/>
          <w:i w:val="false"/>
          <w:color w:val="000000"/>
          <w:sz w:val="28"/>
        </w:rPr>
        <w:t>5) тармақшасы</w:t>
      </w:r>
      <w:r>
        <w:rPr>
          <w:rFonts w:ascii="Times New Roman"/>
          <w:b w:val="false"/>
          <w:i w:val="false"/>
          <w:color w:val="000000"/>
          <w:sz w:val="28"/>
        </w:rPr>
        <w:t xml:space="preserve"> мынадай редакцияда жазылсын:</w:t>
      </w:r>
    </w:p>
    <w:bookmarkEnd w:id="240"/>
    <w:bookmarkStart w:name="z349" w:id="241"/>
    <w:p>
      <w:pPr>
        <w:spacing w:after="0"/>
        <w:ind w:left="0"/>
        <w:jc w:val="both"/>
      </w:pPr>
      <w:r>
        <w:rPr>
          <w:rFonts w:ascii="Times New Roman"/>
          <w:b w:val="false"/>
          <w:i w:val="false"/>
          <w:color w:val="000000"/>
          <w:sz w:val="28"/>
        </w:rPr>
        <w:t>
      "5) көрсетілетін қызметті берушінің құрылымдық бөлімшесінің қызметшісі (бөлім басшысы) өтінішті алған сәттен бастап 3 (үш) жұмыс күн ішінде өтінішті қарайды;";</w:t>
      </w:r>
    </w:p>
    <w:bookmarkEnd w:id="24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8-тармақ</w:t>
      </w:r>
      <w:r>
        <w:rPr>
          <w:rFonts w:ascii="Times New Roman"/>
          <w:b w:val="false"/>
          <w:i w:val="false"/>
          <w:color w:val="000000"/>
          <w:sz w:val="28"/>
        </w:rPr>
        <w:t xml:space="preserve"> мынадай редакцияда жазылсын:</w:t>
      </w:r>
    </w:p>
    <w:bookmarkStart w:name="z351" w:id="242"/>
    <w:p>
      <w:pPr>
        <w:spacing w:after="0"/>
        <w:ind w:left="0"/>
        <w:jc w:val="both"/>
      </w:pPr>
      <w:r>
        <w:rPr>
          <w:rFonts w:ascii="Times New Roman"/>
          <w:b w:val="false"/>
          <w:i w:val="false"/>
          <w:color w:val="000000"/>
          <w:sz w:val="28"/>
        </w:rPr>
        <w:t>
      "8. Көрсетілетін қызметті берушінің құрылымдық бөлімшелерінің (жұмыскерлерінің) арасындағы рәсім (іс-қимыл) реттілігінің сипаттамасы:</w:t>
      </w:r>
    </w:p>
    <w:bookmarkEnd w:id="242"/>
    <w:p>
      <w:pPr>
        <w:spacing w:after="0"/>
        <w:ind w:left="0"/>
        <w:jc w:val="both"/>
      </w:pPr>
      <w:r>
        <w:rPr>
          <w:rFonts w:ascii="Times New Roman"/>
          <w:b w:val="false"/>
          <w:i w:val="false"/>
          <w:color w:val="000000"/>
          <w:sz w:val="28"/>
        </w:rPr>
        <w:t>
      1) көрсетілетін қызметті берушінің кеңсе қызметкері арыз түскен сәттен бастап 1 (бір) сағат ішінде, оны тіркейді және көрсетілетін қызметті берушінің басшылығына қарауға жолдайды, сонымен қатар арыздың оң жақ төменгі бұрышына келіп түскен күнін және кіріс нөмірін көрсетіп тіркеу штампын қояды;</w:t>
      </w:r>
    </w:p>
    <w:p>
      <w:pPr>
        <w:spacing w:after="0"/>
        <w:ind w:left="0"/>
        <w:jc w:val="both"/>
      </w:pPr>
      <w:r>
        <w:rPr>
          <w:rFonts w:ascii="Times New Roman"/>
          <w:b w:val="false"/>
          <w:i w:val="false"/>
          <w:color w:val="000000"/>
          <w:sz w:val="28"/>
        </w:rPr>
        <w:t>
      2) көрсетілетін қызметті берушінің басшылығы арыз тіркелгеннен сәттен бастап 2 (екі) сағат ішінде оны қарайды және көрсетілетін қызметті берушінің құрылымдық бөлімше басшысына жолдайды;</w:t>
      </w:r>
    </w:p>
    <w:p>
      <w:pPr>
        <w:spacing w:after="0"/>
        <w:ind w:left="0"/>
        <w:jc w:val="both"/>
      </w:pPr>
      <w:r>
        <w:rPr>
          <w:rFonts w:ascii="Times New Roman"/>
          <w:b w:val="false"/>
          <w:i w:val="false"/>
          <w:color w:val="000000"/>
          <w:sz w:val="28"/>
        </w:rPr>
        <w:t>
      3) көрсетілетін қызметті берушінің құрылымдық бөлімшесінің басшылығы, арызды алған сәттен бастап 2 (екі) сағат ішінде оны қарайды және көрсетілетін қызметті берушінің құрылымдық бөлімшесінің бас кызметкеріна жолдайды;</w:t>
      </w:r>
    </w:p>
    <w:p>
      <w:pPr>
        <w:spacing w:after="0"/>
        <w:ind w:left="0"/>
        <w:jc w:val="both"/>
      </w:pPr>
      <w:r>
        <w:rPr>
          <w:rFonts w:ascii="Times New Roman"/>
          <w:b w:val="false"/>
          <w:i w:val="false"/>
          <w:color w:val="000000"/>
          <w:sz w:val="28"/>
        </w:rPr>
        <w:t>
      4) арызды алған сәттен бастап күнтізбелік 3 (үш) күнің ішінде құрылымдық бөлімшесінің кызметкері оны қарайды және мынадай әрекеттерді орындайды:</w:t>
      </w:r>
    </w:p>
    <w:p>
      <w:pPr>
        <w:spacing w:after="0"/>
        <w:ind w:left="0"/>
        <w:jc w:val="both"/>
      </w:pPr>
      <w:r>
        <w:rPr>
          <w:rFonts w:ascii="Times New Roman"/>
          <w:b w:val="false"/>
          <w:i w:val="false"/>
          <w:color w:val="000000"/>
          <w:sz w:val="28"/>
        </w:rPr>
        <w:t>
      көрсетілетін қызметті алушы Стандарттың 9-тармағында көрсетілген мәліметтерді толық емес және дұрыс емес берген жағдайда, мемлекеттік қызмет көрсетуден бас тарту туралы дәлелді жауапты ресімдейді және оны көрсетілетін қызметті берушінің басшысына қол қоюға жолдайды;</w:t>
      </w:r>
    </w:p>
    <w:p>
      <w:pPr>
        <w:spacing w:after="0"/>
        <w:ind w:left="0"/>
        <w:jc w:val="both"/>
      </w:pPr>
      <w:r>
        <w:rPr>
          <w:rFonts w:ascii="Times New Roman"/>
          <w:b w:val="false"/>
          <w:i w:val="false"/>
          <w:color w:val="000000"/>
          <w:sz w:val="28"/>
        </w:rPr>
        <w:t>
      ұсынылған құжаттар Стандарттың 9-тармағына сәйкес болған жағдайда, кедендік әкелу баждарын төлеу мерзімін ұзарту немесе бөліп төлеу туралы шешімді ресімдейді;</w:t>
      </w:r>
    </w:p>
    <w:p>
      <w:pPr>
        <w:spacing w:after="0"/>
        <w:ind w:left="0"/>
        <w:jc w:val="both"/>
      </w:pPr>
      <w:r>
        <w:rPr>
          <w:rFonts w:ascii="Times New Roman"/>
          <w:b w:val="false"/>
          <w:i w:val="false"/>
          <w:color w:val="000000"/>
          <w:sz w:val="28"/>
        </w:rPr>
        <w:t>
      5) көрсетілетін қызметті берушінің басшысы, оны алмастырушы тұлға немесе орынбасары оны алған күннен бастап 1 (бір) жұмыс күннің ішінде мемлекеттік қызметті көрсету нәтижесіне қол қояды;</w:t>
      </w:r>
    </w:p>
    <w:p>
      <w:pPr>
        <w:spacing w:after="0"/>
        <w:ind w:left="0"/>
        <w:jc w:val="both"/>
      </w:pPr>
      <w:r>
        <w:rPr>
          <w:rFonts w:ascii="Times New Roman"/>
          <w:b w:val="false"/>
          <w:i w:val="false"/>
          <w:color w:val="000000"/>
          <w:sz w:val="28"/>
        </w:rPr>
        <w:t>
      6) көрсетілетін қызметті беруші кеңсесі қызметкері көрсетілетін қызметті берушінің басшысы оған қол қойғаннан кейін 30 (отыз) минуттың ішінде мемлекеттік қызметті көрсету нәтижесін тіркейді және көрсетілетін қызметті алушыға жолдайды.";</w:t>
      </w:r>
    </w:p>
    <w:bookmarkStart w:name="z352" w:id="243"/>
    <w:p>
      <w:pPr>
        <w:spacing w:after="0"/>
        <w:ind w:left="0"/>
        <w:jc w:val="both"/>
      </w:pPr>
      <w:r>
        <w:rPr>
          <w:rFonts w:ascii="Times New Roman"/>
          <w:b w:val="false"/>
          <w:i w:val="false"/>
          <w:color w:val="000000"/>
          <w:sz w:val="28"/>
        </w:rPr>
        <w:t>
      10-тармақ мынадай редакцияда жазылсын:</w:t>
      </w:r>
    </w:p>
    <w:bookmarkEnd w:id="243"/>
    <w:bookmarkStart w:name="z353" w:id="244"/>
    <w:p>
      <w:pPr>
        <w:spacing w:after="0"/>
        <w:ind w:left="0"/>
        <w:jc w:val="both"/>
      </w:pPr>
      <w:r>
        <w:rPr>
          <w:rFonts w:ascii="Times New Roman"/>
          <w:b w:val="false"/>
          <w:i w:val="false"/>
          <w:color w:val="000000"/>
          <w:sz w:val="28"/>
        </w:rPr>
        <w:t xml:space="preserve">
      "10. "Кедендік әкелу баждарын төлеу мерзімдерін өзгерту" мемлекеттік қызмет көрсетудің бизнес-процестерінің анықтамалықтары көрсетілген регламентке </w:t>
      </w:r>
      <w:r>
        <w:rPr>
          <w:rFonts w:ascii="Times New Roman"/>
          <w:b w:val="false"/>
          <w:i w:val="false"/>
          <w:color w:val="000000"/>
          <w:sz w:val="28"/>
        </w:rPr>
        <w:t>1</w:t>
      </w:r>
      <w:r>
        <w:rPr>
          <w:rFonts w:ascii="Times New Roman"/>
          <w:b w:val="false"/>
          <w:i w:val="false"/>
          <w:color w:val="000000"/>
          <w:sz w:val="28"/>
        </w:rPr>
        <w:t xml:space="preserve"> және </w:t>
      </w:r>
      <w:r>
        <w:rPr>
          <w:rFonts w:ascii="Times New Roman"/>
          <w:b w:val="false"/>
          <w:i w:val="false"/>
          <w:color w:val="000000"/>
          <w:sz w:val="28"/>
        </w:rPr>
        <w:t>2-қосымшаларда</w:t>
      </w:r>
      <w:r>
        <w:rPr>
          <w:rFonts w:ascii="Times New Roman"/>
          <w:b w:val="false"/>
          <w:i w:val="false"/>
          <w:color w:val="000000"/>
          <w:sz w:val="28"/>
        </w:rPr>
        <w:t xml:space="preserve"> келтірілген.";</w:t>
      </w:r>
    </w:p>
    <w:bookmarkEnd w:id="244"/>
    <w:bookmarkStart w:name="z354" w:id="245"/>
    <w:p>
      <w:pPr>
        <w:spacing w:after="0"/>
        <w:ind w:left="0"/>
        <w:jc w:val="both"/>
      </w:pPr>
      <w:r>
        <w:rPr>
          <w:rFonts w:ascii="Times New Roman"/>
          <w:b w:val="false"/>
          <w:i w:val="false"/>
          <w:color w:val="000000"/>
          <w:sz w:val="28"/>
        </w:rPr>
        <w:t xml:space="preserve">
      мемлекеттік көрсетілетін қызмет регламентіне </w:t>
      </w:r>
      <w:r>
        <w:rPr>
          <w:rFonts w:ascii="Times New Roman"/>
          <w:b w:val="false"/>
          <w:i w:val="false"/>
          <w:color w:val="000000"/>
          <w:sz w:val="28"/>
        </w:rPr>
        <w:t>1-қосымша</w:t>
      </w:r>
      <w:r>
        <w:rPr>
          <w:rFonts w:ascii="Times New Roman"/>
          <w:b w:val="false"/>
          <w:i w:val="false"/>
          <w:color w:val="000000"/>
          <w:sz w:val="28"/>
        </w:rPr>
        <w:t xml:space="preserve"> осы бұйрыққа </w:t>
      </w:r>
      <w:r>
        <w:rPr>
          <w:rFonts w:ascii="Times New Roman"/>
          <w:b w:val="false"/>
          <w:i w:val="false"/>
          <w:color w:val="000000"/>
          <w:sz w:val="28"/>
        </w:rPr>
        <w:t>36-қосымшаға</w:t>
      </w:r>
      <w:r>
        <w:rPr>
          <w:rFonts w:ascii="Times New Roman"/>
          <w:b w:val="false"/>
          <w:i w:val="false"/>
          <w:color w:val="000000"/>
          <w:sz w:val="28"/>
        </w:rPr>
        <w:t xml:space="preserve"> сәйкес мынадай редакцияда жазылсын;</w:t>
      </w:r>
    </w:p>
    <w:bookmarkEnd w:id="245"/>
    <w:bookmarkStart w:name="z355" w:id="246"/>
    <w:p>
      <w:pPr>
        <w:spacing w:after="0"/>
        <w:ind w:left="0"/>
        <w:jc w:val="both"/>
      </w:pPr>
      <w:r>
        <w:rPr>
          <w:rFonts w:ascii="Times New Roman"/>
          <w:b w:val="false"/>
          <w:i w:val="false"/>
          <w:color w:val="000000"/>
          <w:sz w:val="28"/>
        </w:rPr>
        <w:t xml:space="preserve">
      мемлекеттік көрсетілетін қызмет регламентіне </w:t>
      </w:r>
      <w:r>
        <w:rPr>
          <w:rFonts w:ascii="Times New Roman"/>
          <w:b w:val="false"/>
          <w:i w:val="false"/>
          <w:color w:val="000000"/>
          <w:sz w:val="28"/>
        </w:rPr>
        <w:t>2-қосымша</w:t>
      </w:r>
      <w:r>
        <w:rPr>
          <w:rFonts w:ascii="Times New Roman"/>
          <w:b w:val="false"/>
          <w:i w:val="false"/>
          <w:color w:val="000000"/>
          <w:sz w:val="28"/>
        </w:rPr>
        <w:t xml:space="preserve"> осы бұйрыққа </w:t>
      </w:r>
      <w:r>
        <w:rPr>
          <w:rFonts w:ascii="Times New Roman"/>
          <w:b w:val="false"/>
          <w:i w:val="false"/>
          <w:color w:val="000000"/>
          <w:sz w:val="28"/>
        </w:rPr>
        <w:t>37-қосымшаға</w:t>
      </w:r>
      <w:r>
        <w:rPr>
          <w:rFonts w:ascii="Times New Roman"/>
          <w:b w:val="false"/>
          <w:i w:val="false"/>
          <w:color w:val="000000"/>
          <w:sz w:val="28"/>
        </w:rPr>
        <w:t xml:space="preserve"> сәйкес мынадай редакцияда жазылсын;</w:t>
      </w:r>
    </w:p>
    <w:bookmarkEnd w:id="246"/>
    <w:bookmarkStart w:name="z356" w:id="247"/>
    <w:p>
      <w:pPr>
        <w:spacing w:after="0"/>
        <w:ind w:left="0"/>
        <w:jc w:val="both"/>
      </w:pPr>
      <w:r>
        <w:rPr>
          <w:rFonts w:ascii="Times New Roman"/>
          <w:b w:val="false"/>
          <w:i w:val="false"/>
          <w:color w:val="000000"/>
          <w:sz w:val="28"/>
        </w:rPr>
        <w:t xml:space="preserve">
      көрсетілген бұйрықпен бекітілген, "Қазақстан Республикасы Қаржы министрлігінің құрылымдық бөлімшелерінен және (немесе) олардың аумақтық бөлімшелерінен шығатын ресми құжаттарға апостиль қою" мемлекеттік көрсетілетін қызмет </w:t>
      </w:r>
      <w:r>
        <w:rPr>
          <w:rFonts w:ascii="Times New Roman"/>
          <w:b w:val="false"/>
          <w:i w:val="false"/>
          <w:color w:val="000000"/>
          <w:sz w:val="28"/>
        </w:rPr>
        <w:t>регламентінде</w:t>
      </w:r>
      <w:r>
        <w:rPr>
          <w:rFonts w:ascii="Times New Roman"/>
          <w:b w:val="false"/>
          <w:i w:val="false"/>
          <w:color w:val="000000"/>
          <w:sz w:val="28"/>
        </w:rPr>
        <w:t>:</w:t>
      </w:r>
    </w:p>
    <w:bookmarkEnd w:id="24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1-тармақтың</w:t>
      </w:r>
      <w:r>
        <w:rPr>
          <w:rFonts w:ascii="Times New Roman"/>
          <w:b w:val="false"/>
          <w:i w:val="false"/>
          <w:color w:val="000000"/>
          <w:sz w:val="28"/>
        </w:rPr>
        <w:t xml:space="preserve"> бірінші бөлігі мынадай редакцияда жазылсын: </w:t>
      </w:r>
    </w:p>
    <w:bookmarkStart w:name="z358" w:id="248"/>
    <w:p>
      <w:pPr>
        <w:spacing w:after="0"/>
        <w:ind w:left="0"/>
        <w:jc w:val="both"/>
      </w:pPr>
      <w:r>
        <w:rPr>
          <w:rFonts w:ascii="Times New Roman"/>
          <w:b w:val="false"/>
          <w:i w:val="false"/>
          <w:color w:val="000000"/>
          <w:sz w:val="28"/>
        </w:rPr>
        <w:t xml:space="preserve">
      "1. "Қазақстан Республикасы Қаржы министрлігінің құрылымдық бөлімшелерінен және (немесе) олардың аумақтық бөлімшелерінен шығатын ресми құжаттарға апостиль қою" мемлекеттік көрсетілетін қызметті (бұдан әрі – мемлекеттік көрсетілетін қызмет) "Қазақстан Республикасының мемлекеттік кірістер органдары көрсететін мемлекеттік көрсетілетін қызметтер стандарттарын бекіту туралы" Қазақстан Республикасы Қаржы министрінің 2015 жылғы 27 сәуірдегі № 284 бұйрығымен бекітілген "Қазақстан Республикасы Қаржы министрлігінің құрылымдық бөлімшелерінен және (немесе) олардың аумақтық бөлімшелерінен шығатын ресми құжаттарға апостиль қою" мемлекеттік көрсетілетін қызмет </w:t>
      </w:r>
      <w:r>
        <w:rPr>
          <w:rFonts w:ascii="Times New Roman"/>
          <w:b w:val="false"/>
          <w:i w:val="false"/>
          <w:color w:val="000000"/>
          <w:sz w:val="28"/>
        </w:rPr>
        <w:t>стандарты</w:t>
      </w:r>
      <w:r>
        <w:rPr>
          <w:rFonts w:ascii="Times New Roman"/>
          <w:b w:val="false"/>
          <w:i w:val="false"/>
          <w:color w:val="000000"/>
          <w:sz w:val="28"/>
        </w:rPr>
        <w:t xml:space="preserve"> (бұдан әрі – Стандарт) негізінде (Нормативтік құқықтық актілердің мемлекеттік тізілімінде № 11273 болып тіркелген) Қазақстан Республикасының Қаржы министрлігі Мемлекеттік кірістер комитетінің облыстар, Астана, Алматы және Шымкент қалалары бойынша аумақтық органдары (бұдан әрі – көрсетілетін қызметті беруші) көрсетеді.";</w:t>
      </w:r>
    </w:p>
    <w:bookmarkEnd w:id="248"/>
    <w:bookmarkStart w:name="z359" w:id="249"/>
    <w:p>
      <w:pPr>
        <w:spacing w:after="0"/>
        <w:ind w:left="0"/>
        <w:jc w:val="both"/>
      </w:pPr>
      <w:r>
        <w:rPr>
          <w:rFonts w:ascii="Times New Roman"/>
          <w:b w:val="false"/>
          <w:i w:val="false"/>
          <w:color w:val="000000"/>
          <w:sz w:val="28"/>
        </w:rPr>
        <w:t xml:space="preserve">
      "Бюджетпен есеп айырысулар жағдайы туралы, сондай-ақ әлеуметтік төлемдер бойынша жеке шоттан үзінді көшірме беру" мемлекеттік көрсетілетін қызмет регламенті, осы бұйрықтың </w:t>
      </w:r>
      <w:r>
        <w:rPr>
          <w:rFonts w:ascii="Times New Roman"/>
          <w:b w:val="false"/>
          <w:i w:val="false"/>
          <w:color w:val="000000"/>
          <w:sz w:val="28"/>
        </w:rPr>
        <w:t>38-қосымшасына</w:t>
      </w:r>
      <w:r>
        <w:rPr>
          <w:rFonts w:ascii="Times New Roman"/>
          <w:b w:val="false"/>
          <w:i w:val="false"/>
          <w:color w:val="000000"/>
          <w:sz w:val="28"/>
        </w:rPr>
        <w:t xml:space="preserve"> сәйкес редакцияда жазылсын.</w:t>
      </w:r>
    </w:p>
    <w:bookmarkEnd w:id="249"/>
    <w:bookmarkStart w:name="z360" w:id="250"/>
    <w:p>
      <w:pPr>
        <w:spacing w:after="0"/>
        <w:ind w:left="0"/>
        <w:jc w:val="both"/>
      </w:pPr>
      <w:r>
        <w:rPr>
          <w:rFonts w:ascii="Times New Roman"/>
          <w:b w:val="false"/>
          <w:i w:val="false"/>
          <w:color w:val="000000"/>
          <w:sz w:val="28"/>
        </w:rPr>
        <w:t>
      2. Қазақстан Республикасы Қаржы министрлігінің Мемлекеттік кірістер комитеті (М.Е. Сұлтанғазиев) заңнамада белгіленген тәртіппен:</w:t>
      </w:r>
    </w:p>
    <w:bookmarkEnd w:id="250"/>
    <w:bookmarkStart w:name="z361" w:id="251"/>
    <w:p>
      <w:pPr>
        <w:spacing w:after="0"/>
        <w:ind w:left="0"/>
        <w:jc w:val="both"/>
      </w:pPr>
      <w:r>
        <w:rPr>
          <w:rFonts w:ascii="Times New Roman"/>
          <w:b w:val="false"/>
          <w:i w:val="false"/>
          <w:color w:val="000000"/>
          <w:sz w:val="28"/>
        </w:rPr>
        <w:t>
      1) осы бұйрықтың Қазақстан Республикасының Әділет министрлігінде мемлекеттік тіркелуін;</w:t>
      </w:r>
    </w:p>
    <w:bookmarkEnd w:id="251"/>
    <w:bookmarkStart w:name="z362" w:id="252"/>
    <w:p>
      <w:pPr>
        <w:spacing w:after="0"/>
        <w:ind w:left="0"/>
        <w:jc w:val="both"/>
      </w:pPr>
      <w:r>
        <w:rPr>
          <w:rFonts w:ascii="Times New Roman"/>
          <w:b w:val="false"/>
          <w:i w:val="false"/>
          <w:color w:val="000000"/>
          <w:sz w:val="28"/>
        </w:rPr>
        <w:t>
      2) осы бұйрық мемлекеттік тіркелген күннен бастап күнтізбелік он күн ішінде оның көшірмесін қағаз және электрондық түрде қазақ және орыс тілдерінде ресми жариялау және Қазақстан Республикасының нормативтік құқықтық актілерінің эталондық бақылау банкіне орналастыру үшін "Республикалық құқықтық ақпарат орталығы" шаруашылық жүргізу құқығындағы республикалық мемлекеттік кәсіпорнына жолдануын;</w:t>
      </w:r>
    </w:p>
    <w:bookmarkEnd w:id="252"/>
    <w:bookmarkStart w:name="z363" w:id="253"/>
    <w:p>
      <w:pPr>
        <w:spacing w:after="0"/>
        <w:ind w:left="0"/>
        <w:jc w:val="both"/>
      </w:pPr>
      <w:r>
        <w:rPr>
          <w:rFonts w:ascii="Times New Roman"/>
          <w:b w:val="false"/>
          <w:i w:val="false"/>
          <w:color w:val="000000"/>
          <w:sz w:val="28"/>
        </w:rPr>
        <w:t>
      3) осы бұйрықтың Қазақстан Республикасы Қаржы министрлігінің интернет-ресурсында орналастырылуын;</w:t>
      </w:r>
    </w:p>
    <w:bookmarkEnd w:id="253"/>
    <w:bookmarkStart w:name="z364" w:id="254"/>
    <w:p>
      <w:pPr>
        <w:spacing w:after="0"/>
        <w:ind w:left="0"/>
        <w:jc w:val="both"/>
      </w:pPr>
      <w:r>
        <w:rPr>
          <w:rFonts w:ascii="Times New Roman"/>
          <w:b w:val="false"/>
          <w:i w:val="false"/>
          <w:color w:val="000000"/>
          <w:sz w:val="28"/>
        </w:rPr>
        <w:t xml:space="preserve">
      4) осы бұйрық Қазақстан Республикасының Әділет министрлігінде мемлекеттік тіркелгеннен кейін он жұмыс күні ішінде осы тармақтың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және </w:t>
      </w:r>
      <w:r>
        <w:rPr>
          <w:rFonts w:ascii="Times New Roman"/>
          <w:b w:val="false"/>
          <w:i w:val="false"/>
          <w:color w:val="000000"/>
          <w:sz w:val="28"/>
        </w:rPr>
        <w:t>3) тармақшаларында</w:t>
      </w:r>
      <w:r>
        <w:rPr>
          <w:rFonts w:ascii="Times New Roman"/>
          <w:b w:val="false"/>
          <w:i w:val="false"/>
          <w:color w:val="000000"/>
          <w:sz w:val="28"/>
        </w:rPr>
        <w:t xml:space="preserve"> көзделген іс-шаралардың орындалуы туралы мәліметтерді Қазақстан Республикасы Қаржы министрлігінің Заң қызметі департаментіне ұсынуды қамтамасыз етсін.</w:t>
      </w:r>
    </w:p>
    <w:bookmarkEnd w:id="254"/>
    <w:bookmarkStart w:name="z365" w:id="255"/>
    <w:p>
      <w:pPr>
        <w:spacing w:after="0"/>
        <w:ind w:left="0"/>
        <w:jc w:val="both"/>
      </w:pPr>
      <w:r>
        <w:rPr>
          <w:rFonts w:ascii="Times New Roman"/>
          <w:b w:val="false"/>
          <w:i w:val="false"/>
          <w:color w:val="000000"/>
          <w:sz w:val="28"/>
        </w:rPr>
        <w:t>
      3. Осы бұйрық алғашқы ресми жарияланған күнінен кейін күнтізбелік он күн өткен соң қолданысқа енгізіледі.</w:t>
      </w:r>
    </w:p>
    <w:bookmarkEnd w:id="255"/>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Қазақстан Республикасының </w:t>
            </w:r>
            <w:r>
              <w:br/>
            </w:r>
            <w:r>
              <w:rPr>
                <w:rFonts w:ascii="Times New Roman"/>
                <w:b w:val="false"/>
                <w:i/>
                <w:color w:val="000000"/>
                <w:sz w:val="20"/>
              </w:rPr>
              <w:t xml:space="preserve">Қаржы министрі </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Ә. Смайылов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 xml:space="preserve">2019 жылғы 18 ақпандағы </w:t>
            </w:r>
            <w:r>
              <w:br/>
            </w:r>
            <w:r>
              <w:rPr>
                <w:rFonts w:ascii="Times New Roman"/>
                <w:b w:val="false"/>
                <w:i w:val="false"/>
                <w:color w:val="000000"/>
                <w:sz w:val="20"/>
              </w:rPr>
              <w:t>№ 119 бұйрығына 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2015 жылғы 4 маусымдағы</w:t>
            </w:r>
            <w:r>
              <w:br/>
            </w:r>
            <w:r>
              <w:rPr>
                <w:rFonts w:ascii="Times New Roman"/>
                <w:b w:val="false"/>
                <w:i w:val="false"/>
                <w:color w:val="000000"/>
                <w:sz w:val="20"/>
              </w:rPr>
              <w:t>№ 348 бұйрығына</w:t>
            </w:r>
            <w:r>
              <w:br/>
            </w:r>
            <w:r>
              <w:rPr>
                <w:rFonts w:ascii="Times New Roman"/>
                <w:b w:val="false"/>
                <w:i w:val="false"/>
                <w:color w:val="000000"/>
                <w:sz w:val="20"/>
              </w:rPr>
              <w:t>2-қосымша</w:t>
            </w:r>
          </w:p>
        </w:tc>
      </w:tr>
    </w:tbl>
    <w:bookmarkStart w:name="z368" w:id="256"/>
    <w:p>
      <w:pPr>
        <w:spacing w:after="0"/>
        <w:ind w:left="0"/>
        <w:jc w:val="left"/>
      </w:pPr>
      <w:r>
        <w:rPr>
          <w:rFonts w:ascii="Times New Roman"/>
          <w:b/>
          <w:i w:val="false"/>
          <w:color w:val="000000"/>
        </w:rPr>
        <w:t xml:space="preserve"> "Жеке практикамен айналысатын тұлғаны тіркеу есебі" мемлекеттік көрсетілетін қызмет регламенті</w:t>
      </w:r>
    </w:p>
    <w:bookmarkEnd w:id="256"/>
    <w:bookmarkStart w:name="z369" w:id="257"/>
    <w:p>
      <w:pPr>
        <w:spacing w:after="0"/>
        <w:ind w:left="0"/>
        <w:jc w:val="left"/>
      </w:pPr>
      <w:r>
        <w:rPr>
          <w:rFonts w:ascii="Times New Roman"/>
          <w:b/>
          <w:i w:val="false"/>
          <w:color w:val="000000"/>
        </w:rPr>
        <w:t xml:space="preserve"> 1. Жалпы ережелер</w:t>
      </w:r>
    </w:p>
    <w:bookmarkEnd w:id="257"/>
    <w:bookmarkStart w:name="z370" w:id="258"/>
    <w:p>
      <w:pPr>
        <w:spacing w:after="0"/>
        <w:ind w:left="0"/>
        <w:jc w:val="both"/>
      </w:pPr>
      <w:r>
        <w:rPr>
          <w:rFonts w:ascii="Times New Roman"/>
          <w:b w:val="false"/>
          <w:i w:val="false"/>
          <w:color w:val="000000"/>
          <w:sz w:val="28"/>
        </w:rPr>
        <w:t xml:space="preserve">
      1. "Жеке практикамен айналысатын тұлғаны тіркеу есебі" мемлекеттік көрсетілетін қызметті (бұдан әрі – мемлекеттік көрсетілетін қызмет) "Қазақстан Республикасының мемлекеттік кірістер органдары көрсететін мемлекеттік көрсетілетін қызметтер стандарттарын бекіту туралы" Қазақстан Республикасы Қаржы министрінің 2015 жылғы 27 сәуірдегі № 284 бұйрығымен бекітілген "Жеке практикамен айналысатын тұлғаны тіркеу есебі" Мемлекеттік көрсетілетін қызмет </w:t>
      </w:r>
      <w:r>
        <w:rPr>
          <w:rFonts w:ascii="Times New Roman"/>
          <w:b w:val="false"/>
          <w:i w:val="false"/>
          <w:color w:val="000000"/>
          <w:sz w:val="28"/>
        </w:rPr>
        <w:t>стандарты</w:t>
      </w:r>
      <w:r>
        <w:rPr>
          <w:rFonts w:ascii="Times New Roman"/>
          <w:b w:val="false"/>
          <w:i w:val="false"/>
          <w:color w:val="000000"/>
          <w:sz w:val="28"/>
        </w:rPr>
        <w:t xml:space="preserve"> (бұдан әрі – Стандарт) негізінде (Нормативтік құқықтық актілердің мемлекеттік тізілімінде № 11273 тіркелген) Қазақстан Республикасының Қаржы министрлігі Мемлекеттік кірістер комитетінің аудандар, қалалар және қалалардағы аудандар бойынша, арнайы экономикалық аймақтардың аумақтарындағы аумақтық органдары (бұдан әрі – көрсетілетін қызметті беруші) көрсетеді.</w:t>
      </w:r>
    </w:p>
    <w:bookmarkEnd w:id="258"/>
    <w:p>
      <w:pPr>
        <w:spacing w:after="0"/>
        <w:ind w:left="0"/>
        <w:jc w:val="both"/>
      </w:pPr>
      <w:r>
        <w:rPr>
          <w:rFonts w:ascii="Times New Roman"/>
          <w:b w:val="false"/>
          <w:i w:val="false"/>
          <w:color w:val="000000"/>
          <w:sz w:val="28"/>
        </w:rPr>
        <w:t>
      Құжатарды қабылдау және мемлекеттік қызмет көрсету нәтижесін беру:</w:t>
      </w:r>
    </w:p>
    <w:p>
      <w:pPr>
        <w:spacing w:after="0"/>
        <w:ind w:left="0"/>
        <w:jc w:val="both"/>
      </w:pPr>
      <w:r>
        <w:rPr>
          <w:rFonts w:ascii="Times New Roman"/>
          <w:b w:val="false"/>
          <w:i w:val="false"/>
          <w:color w:val="000000"/>
          <w:sz w:val="28"/>
        </w:rPr>
        <w:t>
      1) қызмет көрсету орталығы (бұдан әрі – ҚКО);</w:t>
      </w:r>
    </w:p>
    <w:p>
      <w:pPr>
        <w:spacing w:after="0"/>
        <w:ind w:left="0"/>
        <w:jc w:val="both"/>
      </w:pPr>
      <w:r>
        <w:rPr>
          <w:rFonts w:ascii="Times New Roman"/>
          <w:b w:val="false"/>
          <w:i w:val="false"/>
          <w:color w:val="000000"/>
          <w:sz w:val="28"/>
        </w:rPr>
        <w:t>
      2) "Азаматтарға арналған Үкімет" мемлекеттік корпорациясы коммерциялық емес акционерлік қоғамы (бұдан әрі – Мемлекеттік корпорация);</w:t>
      </w:r>
    </w:p>
    <w:p>
      <w:pPr>
        <w:spacing w:after="0"/>
        <w:ind w:left="0"/>
        <w:jc w:val="both"/>
      </w:pPr>
      <w:r>
        <w:rPr>
          <w:rFonts w:ascii="Times New Roman"/>
          <w:b w:val="false"/>
          <w:i w:val="false"/>
          <w:color w:val="000000"/>
          <w:sz w:val="28"/>
        </w:rPr>
        <w:t>
      3) "электрондық үкімет" веб-порталы: www.egov.kz (бұдан әрі – портал) арқылы жүзеге асырылады.</w:t>
      </w:r>
    </w:p>
    <w:bookmarkStart w:name="z371" w:id="259"/>
    <w:p>
      <w:pPr>
        <w:spacing w:after="0"/>
        <w:ind w:left="0"/>
        <w:jc w:val="both"/>
      </w:pPr>
      <w:r>
        <w:rPr>
          <w:rFonts w:ascii="Times New Roman"/>
          <w:b w:val="false"/>
          <w:i w:val="false"/>
          <w:color w:val="000000"/>
          <w:sz w:val="28"/>
        </w:rPr>
        <w:t>
      2. Мемлекеттік қызмет көрсету нысаны: электронды (ішінара автоматтандырылған) және (немесе) қағаз түрінде.</w:t>
      </w:r>
    </w:p>
    <w:bookmarkEnd w:id="259"/>
    <w:bookmarkStart w:name="z372" w:id="260"/>
    <w:p>
      <w:pPr>
        <w:spacing w:after="0"/>
        <w:ind w:left="0"/>
        <w:jc w:val="both"/>
      </w:pPr>
      <w:r>
        <w:rPr>
          <w:rFonts w:ascii="Times New Roman"/>
          <w:b w:val="false"/>
          <w:i w:val="false"/>
          <w:color w:val="000000"/>
          <w:sz w:val="28"/>
        </w:rPr>
        <w:t>
      3. Мемлекеттік қызметті көрсету нәтижесі:</w:t>
      </w:r>
    </w:p>
    <w:bookmarkEnd w:id="260"/>
    <w:p>
      <w:pPr>
        <w:spacing w:after="0"/>
        <w:ind w:left="0"/>
        <w:jc w:val="both"/>
      </w:pPr>
      <w:r>
        <w:rPr>
          <w:rFonts w:ascii="Times New Roman"/>
          <w:b w:val="false"/>
          <w:i w:val="false"/>
          <w:color w:val="000000"/>
          <w:sz w:val="28"/>
        </w:rPr>
        <w:t>
      1) жеке практикамен айналысатын тұлға ретінде тіркеу есебіне қою және оларды тіркеу деректеріне өзгерту;</w:t>
      </w:r>
    </w:p>
    <w:p>
      <w:pPr>
        <w:spacing w:after="0"/>
        <w:ind w:left="0"/>
        <w:jc w:val="both"/>
      </w:pPr>
      <w:r>
        <w:rPr>
          <w:rFonts w:ascii="Times New Roman"/>
          <w:b w:val="false"/>
          <w:i w:val="false"/>
          <w:color w:val="000000"/>
          <w:sz w:val="28"/>
        </w:rPr>
        <w:t xml:space="preserve">
      2) жеке практикамен айналысатын тұлғаны тіркеу есебінен шығару және жеке практикамен айналысатын тұлғаны тіркеу есебінен шығару туралы ақпаратты уәкілетті органның www.kgd.gov.kz интернет-ресурсына орналастыру, жеке практикамен айналысатын адамды тіркеу есебінен кезінде тіркеу есебінен; </w:t>
      </w:r>
    </w:p>
    <w:p>
      <w:pPr>
        <w:spacing w:after="0"/>
        <w:ind w:left="0"/>
        <w:jc w:val="both"/>
      </w:pPr>
      <w:r>
        <w:rPr>
          <w:rFonts w:ascii="Times New Roman"/>
          <w:b w:val="false"/>
          <w:i w:val="false"/>
          <w:color w:val="000000"/>
          <w:sz w:val="28"/>
        </w:rPr>
        <w:t xml:space="preserve">
      3)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жағдайлар мен негіздемелер бойынша мемлекеттік қызмет көрсетуден бас тарту туралы уәжделген жауап.</w:t>
      </w:r>
    </w:p>
    <w:p>
      <w:pPr>
        <w:spacing w:after="0"/>
        <w:ind w:left="0"/>
        <w:jc w:val="both"/>
      </w:pPr>
      <w:r>
        <w:rPr>
          <w:rFonts w:ascii="Times New Roman"/>
          <w:b w:val="false"/>
          <w:i w:val="false"/>
          <w:color w:val="000000"/>
          <w:sz w:val="28"/>
        </w:rPr>
        <w:t>
      Мемлекеттік қызметті көрсету нәтижесін беру нысаны: электронды және (немесе) қағаз түрінде.</w:t>
      </w:r>
    </w:p>
    <w:bookmarkStart w:name="z373" w:id="261"/>
    <w:p>
      <w:pPr>
        <w:spacing w:after="0"/>
        <w:ind w:left="0"/>
        <w:jc w:val="left"/>
      </w:pPr>
      <w:r>
        <w:rPr>
          <w:rFonts w:ascii="Times New Roman"/>
          <w:b/>
          <w:i w:val="false"/>
          <w:color w:val="000000"/>
        </w:rPr>
        <w:t xml:space="preserve"> 2. Мемлекеттік қызмет көрсету үдерісінде көрсетілетін қызметті берушінің құрылымдық бөлімшелерінің (қызметкерлерінің) іс-қимыл тәртібі</w:t>
      </w:r>
    </w:p>
    <w:bookmarkEnd w:id="261"/>
    <w:bookmarkStart w:name="z374" w:id="262"/>
    <w:p>
      <w:pPr>
        <w:spacing w:after="0"/>
        <w:ind w:left="0"/>
        <w:jc w:val="both"/>
      </w:pPr>
      <w:r>
        <w:rPr>
          <w:rFonts w:ascii="Times New Roman"/>
          <w:b w:val="false"/>
          <w:i w:val="false"/>
          <w:color w:val="000000"/>
          <w:sz w:val="28"/>
        </w:rPr>
        <w:t xml:space="preserve">
      4. Мемлекеттік қызмет көрсету бойынша рәсімдерді (іс-қимылдарды) бастау үшін көрсетілетін қызметті алушының салықтық өтінішті, сондай-ақ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ұсынуы негіздеме болып табылады.</w:t>
      </w:r>
    </w:p>
    <w:bookmarkEnd w:id="262"/>
    <w:bookmarkStart w:name="z375" w:id="263"/>
    <w:p>
      <w:pPr>
        <w:spacing w:after="0"/>
        <w:ind w:left="0"/>
        <w:jc w:val="both"/>
      </w:pPr>
      <w:r>
        <w:rPr>
          <w:rFonts w:ascii="Times New Roman"/>
          <w:b w:val="false"/>
          <w:i w:val="false"/>
          <w:color w:val="000000"/>
          <w:sz w:val="28"/>
        </w:rPr>
        <w:t xml:space="preserve">
      5. Мемлекеттік қызметті көрсету үдерісіндегі рәсімдер (іс-қимылдар): </w:t>
      </w:r>
    </w:p>
    <w:bookmarkEnd w:id="263"/>
    <w:p>
      <w:pPr>
        <w:spacing w:after="0"/>
        <w:ind w:left="0"/>
        <w:jc w:val="both"/>
      </w:pPr>
      <w:r>
        <w:rPr>
          <w:rFonts w:ascii="Times New Roman"/>
          <w:b w:val="false"/>
          <w:i w:val="false"/>
          <w:color w:val="000000"/>
          <w:sz w:val="28"/>
        </w:rPr>
        <w:t>
      1) құжаттарды қабылдау – 20 (жиырма) минут:</w:t>
      </w:r>
    </w:p>
    <w:p>
      <w:pPr>
        <w:spacing w:after="0"/>
        <w:ind w:left="0"/>
        <w:jc w:val="both"/>
      </w:pPr>
      <w:r>
        <w:rPr>
          <w:rFonts w:ascii="Times New Roman"/>
          <w:b w:val="false"/>
          <w:i w:val="false"/>
          <w:color w:val="000000"/>
          <w:sz w:val="28"/>
        </w:rPr>
        <w:t>
      көрсетілетін қызметті алушының қатысуымен құжаттарды қабылдауға жауапты қызметкер:</w:t>
      </w:r>
    </w:p>
    <w:p>
      <w:pPr>
        <w:spacing w:after="0"/>
        <w:ind w:left="0"/>
        <w:jc w:val="both"/>
      </w:pPr>
      <w:r>
        <w:rPr>
          <w:rFonts w:ascii="Times New Roman"/>
          <w:b w:val="false"/>
          <w:i w:val="false"/>
          <w:color w:val="000000"/>
          <w:sz w:val="28"/>
        </w:rPr>
        <w:t xml:space="preserve">
      жеке басын куәландыратын құжатпен салықтық өтініште көрсетілген деректерді салыстырып тексереді – 2 (екі) минут; </w:t>
      </w:r>
    </w:p>
    <w:p>
      <w:pPr>
        <w:spacing w:after="0"/>
        <w:ind w:left="0"/>
        <w:jc w:val="both"/>
      </w:pPr>
      <w:r>
        <w:rPr>
          <w:rFonts w:ascii="Times New Roman"/>
          <w:b w:val="false"/>
          <w:i w:val="false"/>
          <w:color w:val="000000"/>
          <w:sz w:val="28"/>
        </w:rPr>
        <w:t>
      ұсынылған құжаттардың және қосымшалардың толықтығын тексереді – 3 (үш) минут;</w:t>
      </w:r>
    </w:p>
    <w:p>
      <w:pPr>
        <w:spacing w:after="0"/>
        <w:ind w:left="0"/>
        <w:jc w:val="both"/>
      </w:pPr>
      <w:r>
        <w:rPr>
          <w:rFonts w:ascii="Times New Roman"/>
          <w:b w:val="false"/>
          <w:i w:val="false"/>
          <w:color w:val="000000"/>
          <w:sz w:val="28"/>
        </w:rPr>
        <w:t>
      салық төлеушінің салықтық өтініштегі көрсетілген деректерін "Біріктірілген салықтық ақпараттық жүйе" ақпараттық жүйесіндегі (бұдан әрі – БСАЖ АЖ) тіркеу деректеріндегі бар мәліметтермен салыстырып тексереді – 5 (бес) минут;</w:t>
      </w:r>
    </w:p>
    <w:p>
      <w:pPr>
        <w:spacing w:after="0"/>
        <w:ind w:left="0"/>
        <w:jc w:val="both"/>
      </w:pPr>
      <w:r>
        <w:rPr>
          <w:rFonts w:ascii="Times New Roman"/>
          <w:b w:val="false"/>
          <w:i w:val="false"/>
          <w:color w:val="000000"/>
          <w:sz w:val="28"/>
        </w:rPr>
        <w:t>
      салықтық өтінішті БСАЖ АЖ-де тіркейді – 5 (бес) минут;</w:t>
      </w:r>
    </w:p>
    <w:p>
      <w:pPr>
        <w:spacing w:after="0"/>
        <w:ind w:left="0"/>
        <w:jc w:val="both"/>
      </w:pPr>
      <w:r>
        <w:rPr>
          <w:rFonts w:ascii="Times New Roman"/>
          <w:b w:val="false"/>
          <w:i w:val="false"/>
          <w:color w:val="000000"/>
          <w:sz w:val="28"/>
        </w:rPr>
        <w:t>
      салықтық өтініштің екінші данасында БСАЖ АЖ-де берілген құжаттың кіріс нөмірі, тегі, аты-жөні көрсетіледі және оған қолын қояды – 3 (үш) минут;</w:t>
      </w:r>
    </w:p>
    <w:p>
      <w:pPr>
        <w:spacing w:after="0"/>
        <w:ind w:left="0"/>
        <w:jc w:val="both"/>
      </w:pPr>
      <w:r>
        <w:rPr>
          <w:rFonts w:ascii="Times New Roman"/>
          <w:b w:val="false"/>
          <w:i w:val="false"/>
          <w:color w:val="000000"/>
          <w:sz w:val="28"/>
        </w:rPr>
        <w:t xml:space="preserve">
      көрсетілетін қызметті алушыға осы мемлекеттік көрсетілетін қызмет регламентіне </w:t>
      </w:r>
      <w:r>
        <w:rPr>
          <w:rFonts w:ascii="Times New Roman"/>
          <w:b w:val="false"/>
          <w:i w:val="false"/>
          <w:color w:val="000000"/>
          <w:sz w:val="28"/>
        </w:rPr>
        <w:t>1-қосымшаға</w:t>
      </w:r>
      <w:r>
        <w:rPr>
          <w:rFonts w:ascii="Times New Roman"/>
          <w:b w:val="false"/>
          <w:i w:val="false"/>
          <w:color w:val="000000"/>
          <w:sz w:val="28"/>
        </w:rPr>
        <w:t xml:space="preserve"> сәйкес салықтық өтінішті алғаны туралы талон (бұдан әрі – талон) береді – 2 (екі) минут;</w:t>
      </w:r>
    </w:p>
    <w:p>
      <w:pPr>
        <w:spacing w:after="0"/>
        <w:ind w:left="0"/>
        <w:jc w:val="both"/>
      </w:pPr>
      <w:r>
        <w:rPr>
          <w:rFonts w:ascii="Times New Roman"/>
          <w:b w:val="false"/>
          <w:i w:val="false"/>
          <w:color w:val="000000"/>
          <w:sz w:val="28"/>
        </w:rPr>
        <w:t>
      2) құжаттарды өңдеуге жауапты қызметкер кіріс құжаттарын өңдейді:</w:t>
      </w:r>
    </w:p>
    <w:p>
      <w:pPr>
        <w:spacing w:after="0"/>
        <w:ind w:left="0"/>
        <w:jc w:val="both"/>
      </w:pPr>
      <w:r>
        <w:rPr>
          <w:rFonts w:ascii="Times New Roman"/>
          <w:b w:val="false"/>
          <w:i w:val="false"/>
          <w:color w:val="000000"/>
          <w:sz w:val="28"/>
        </w:rPr>
        <w:t>
      жеке практикамен айналысатын тұлға ретінде тіркеу есебіне қою – 1 (бір) жұмыс күнішінде;</w:t>
      </w:r>
    </w:p>
    <w:p>
      <w:pPr>
        <w:spacing w:after="0"/>
        <w:ind w:left="0"/>
        <w:jc w:val="both"/>
      </w:pPr>
      <w:r>
        <w:rPr>
          <w:rFonts w:ascii="Times New Roman"/>
          <w:b w:val="false"/>
          <w:i w:val="false"/>
          <w:color w:val="000000"/>
          <w:sz w:val="28"/>
        </w:rPr>
        <w:t>
      жеке практикамен айналысатын тұлғаның орналасқан жерін ауыстыру кезінде– 1 (бір) жұмыс күні ішінде, құжаттарды ұсынған күннен кейінгі күн;</w:t>
      </w:r>
    </w:p>
    <w:p>
      <w:pPr>
        <w:spacing w:after="0"/>
        <w:ind w:left="0"/>
        <w:jc w:val="both"/>
      </w:pPr>
      <w:r>
        <w:rPr>
          <w:rFonts w:ascii="Times New Roman"/>
          <w:b w:val="false"/>
          <w:i w:val="false"/>
          <w:color w:val="000000"/>
          <w:sz w:val="28"/>
        </w:rPr>
        <w:t xml:space="preserve">
      жеке практикамен айналысатын адамды есептен шығару, салық міндеттемелері болмаған жағдайда – 3 (үш) жұмыс күнішінде; </w:t>
      </w:r>
    </w:p>
    <w:p>
      <w:pPr>
        <w:spacing w:after="0"/>
        <w:ind w:left="0"/>
        <w:jc w:val="both"/>
      </w:pPr>
      <w:r>
        <w:rPr>
          <w:rFonts w:ascii="Times New Roman"/>
          <w:b w:val="false"/>
          <w:i w:val="false"/>
          <w:color w:val="000000"/>
          <w:sz w:val="28"/>
        </w:rPr>
        <w:t xml:space="preserve">
      3) құжаттарды беруге жауапты қызметкер, көрсетілетін қызметті алушы жеке басын куәландыратын құжатпен жүгінген кезде шығыс құжаттарын, осы мемлекеттік көрсетілетін қызмет регламентінің </w:t>
      </w:r>
      <w:r>
        <w:rPr>
          <w:rFonts w:ascii="Times New Roman"/>
          <w:b w:val="false"/>
          <w:i w:val="false"/>
          <w:color w:val="000000"/>
          <w:sz w:val="28"/>
        </w:rPr>
        <w:t>2-қосымшасына</w:t>
      </w:r>
      <w:r>
        <w:rPr>
          <w:rFonts w:ascii="Times New Roman"/>
          <w:b w:val="false"/>
          <w:i w:val="false"/>
          <w:color w:val="000000"/>
          <w:sz w:val="28"/>
        </w:rPr>
        <w:t xml:space="preserve"> сәйкес, Шығыс құжаттарын беру журналына (бұдан әрі – Журнал) тіркейді және оларды Журналға қолтаңбасын алып, қызмет алушыға береді – 10 (он) минут.</w:t>
      </w:r>
    </w:p>
    <w:bookmarkStart w:name="z376" w:id="264"/>
    <w:p>
      <w:pPr>
        <w:spacing w:after="0"/>
        <w:ind w:left="0"/>
        <w:jc w:val="left"/>
      </w:pPr>
      <w:r>
        <w:rPr>
          <w:rFonts w:ascii="Times New Roman"/>
          <w:b/>
          <w:i w:val="false"/>
          <w:color w:val="000000"/>
        </w:rPr>
        <w:t xml:space="preserve"> 3. Мемлекеттік қызмет көрсету үдерісінде көрсетілетін қызметті берушінің құрылымдық бөлімшелерінің (қызметкерлерінің) өзара іс-қимыл тәртібі</w:t>
      </w:r>
    </w:p>
    <w:bookmarkEnd w:id="264"/>
    <w:bookmarkStart w:name="z377" w:id="265"/>
    <w:p>
      <w:pPr>
        <w:spacing w:after="0"/>
        <w:ind w:left="0"/>
        <w:jc w:val="both"/>
      </w:pPr>
      <w:r>
        <w:rPr>
          <w:rFonts w:ascii="Times New Roman"/>
          <w:b w:val="false"/>
          <w:i w:val="false"/>
          <w:color w:val="000000"/>
          <w:sz w:val="28"/>
        </w:rPr>
        <w:t>
      6. Мемлекеттік қызмет көрсету үдерісінде көрсетілетін қызметті берушінің ҚКО қызметкерлері қатысады.</w:t>
      </w:r>
    </w:p>
    <w:bookmarkEnd w:id="265"/>
    <w:bookmarkStart w:name="z378" w:id="266"/>
    <w:p>
      <w:pPr>
        <w:spacing w:after="0"/>
        <w:ind w:left="0"/>
        <w:jc w:val="both"/>
      </w:pPr>
      <w:r>
        <w:rPr>
          <w:rFonts w:ascii="Times New Roman"/>
          <w:b w:val="false"/>
          <w:i w:val="false"/>
          <w:color w:val="000000"/>
          <w:sz w:val="28"/>
        </w:rPr>
        <w:t>
      7. Құжаттарды қабылдауға жауапты қызметкер көрсетілетін қызметті алушы ұсынған құжаттарды қабылдайды, тексереді, тіркейді және БСАЖ АЖ-не енгізеді.</w:t>
      </w:r>
    </w:p>
    <w:bookmarkEnd w:id="266"/>
    <w:bookmarkStart w:name="z379" w:id="267"/>
    <w:p>
      <w:pPr>
        <w:spacing w:after="0"/>
        <w:ind w:left="0"/>
        <w:jc w:val="both"/>
      </w:pPr>
      <w:r>
        <w:rPr>
          <w:rFonts w:ascii="Times New Roman"/>
          <w:b w:val="false"/>
          <w:i w:val="false"/>
          <w:color w:val="000000"/>
          <w:sz w:val="28"/>
        </w:rPr>
        <w:t>
      8. Құжаттарды қабылдауға жауапты қызметкер құжаттарды өңдеуге жауапты қызметкерге құжаттарды береді.</w:t>
      </w:r>
    </w:p>
    <w:bookmarkEnd w:id="267"/>
    <w:bookmarkStart w:name="z380" w:id="268"/>
    <w:p>
      <w:pPr>
        <w:spacing w:after="0"/>
        <w:ind w:left="0"/>
        <w:jc w:val="both"/>
      </w:pPr>
      <w:r>
        <w:rPr>
          <w:rFonts w:ascii="Times New Roman"/>
          <w:b w:val="false"/>
          <w:i w:val="false"/>
          <w:color w:val="000000"/>
          <w:sz w:val="28"/>
        </w:rPr>
        <w:t xml:space="preserve">
      9. Құжаттарды беруге жауапты қызметкер көрсетілетін қызметті алушы жеке басын куәландыратын құжатпен жүгінген кезде, Шығыс құжаттарын Журналда тіркейді және оларды Журналға қолтаңбасын алып, қызмет алушыға береді. </w:t>
      </w:r>
    </w:p>
    <w:bookmarkEnd w:id="268"/>
    <w:bookmarkStart w:name="z381" w:id="269"/>
    <w:p>
      <w:pPr>
        <w:spacing w:after="0"/>
        <w:ind w:left="0"/>
        <w:jc w:val="both"/>
      </w:pPr>
      <w:r>
        <w:rPr>
          <w:rFonts w:ascii="Times New Roman"/>
          <w:b w:val="false"/>
          <w:i w:val="false"/>
          <w:color w:val="000000"/>
          <w:sz w:val="28"/>
        </w:rPr>
        <w:t xml:space="preserve">
      10. "Жеке практикамен айналысатын тұлғаны тіркеу есебі" мемлекеттік қызмет көрсету бойынша рәсімдердің (іс-қимылдардың) реттілік блок – сызбасы, осы мемлекеттік көрсетілетін қызмет регламентіне </w:t>
      </w:r>
      <w:r>
        <w:rPr>
          <w:rFonts w:ascii="Times New Roman"/>
          <w:b w:val="false"/>
          <w:i w:val="false"/>
          <w:color w:val="000000"/>
          <w:sz w:val="28"/>
        </w:rPr>
        <w:t>3-қосымшада</w:t>
      </w:r>
      <w:r>
        <w:rPr>
          <w:rFonts w:ascii="Times New Roman"/>
          <w:b w:val="false"/>
          <w:i w:val="false"/>
          <w:color w:val="000000"/>
          <w:sz w:val="28"/>
        </w:rPr>
        <w:t xml:space="preserve"> келтірілген.</w:t>
      </w:r>
    </w:p>
    <w:bookmarkEnd w:id="269"/>
    <w:bookmarkStart w:name="z382" w:id="270"/>
    <w:p>
      <w:pPr>
        <w:spacing w:after="0"/>
        <w:ind w:left="0"/>
        <w:jc w:val="left"/>
      </w:pPr>
      <w:r>
        <w:rPr>
          <w:rFonts w:ascii="Times New Roman"/>
          <w:b/>
          <w:i w:val="false"/>
          <w:color w:val="000000"/>
        </w:rPr>
        <w:t xml:space="preserve"> 4. Мемлекеттік қызмет көрсету үдерісінде Мемлекеттік корпорациямен және (немесе) өзге де көрсетілетін қызметті берушілермен өзара іс-қимыл тәртібін, сондай-ақ ақпараттық жүйелерді пайдалану тәртібі</w:t>
      </w:r>
    </w:p>
    <w:bookmarkEnd w:id="270"/>
    <w:bookmarkStart w:name="z383" w:id="271"/>
    <w:p>
      <w:pPr>
        <w:spacing w:after="0"/>
        <w:ind w:left="0"/>
        <w:jc w:val="both"/>
      </w:pPr>
      <w:r>
        <w:rPr>
          <w:rFonts w:ascii="Times New Roman"/>
          <w:b w:val="false"/>
          <w:i w:val="false"/>
          <w:color w:val="000000"/>
          <w:sz w:val="28"/>
        </w:rPr>
        <w:t xml:space="preserve">
      11. Портал арқылы мемлекеттік қызмет көрсету кезінде көрсетілетін қызметті берушінің және көрсетілетін қызметті алушының жүгіну және рәсімдердің (іс-әрекеттердің) реттілік тәртібі көрсетілген функционалдық өзара іс-қимылдың диаграммасы осы Мемлекеттік көрсетілетін қызмет регламентіне </w:t>
      </w:r>
      <w:r>
        <w:rPr>
          <w:rFonts w:ascii="Times New Roman"/>
          <w:b w:val="false"/>
          <w:i w:val="false"/>
          <w:color w:val="000000"/>
          <w:sz w:val="28"/>
        </w:rPr>
        <w:t>4-қосымшада</w:t>
      </w:r>
      <w:r>
        <w:rPr>
          <w:rFonts w:ascii="Times New Roman"/>
          <w:b w:val="false"/>
          <w:i w:val="false"/>
          <w:color w:val="000000"/>
          <w:sz w:val="28"/>
        </w:rPr>
        <w:t xml:space="preserve"> келтірілген:</w:t>
      </w:r>
    </w:p>
    <w:bookmarkEnd w:id="271"/>
    <w:p>
      <w:pPr>
        <w:spacing w:after="0"/>
        <w:ind w:left="0"/>
        <w:jc w:val="both"/>
      </w:pPr>
      <w:r>
        <w:rPr>
          <w:rFonts w:ascii="Times New Roman"/>
          <w:b w:val="false"/>
          <w:i w:val="false"/>
          <w:color w:val="000000"/>
          <w:sz w:val="28"/>
        </w:rPr>
        <w:t>
      1) көрсетілетін қызметті алушы өзінің электрондық цифрлық қолтаңбаның тіркеу куәлігінің (бұдан әрі – ЭЦҚ) не жеке сәйкестендіру нөмірінің/бизнес сәйкестендіру нөмірінің (бұдан әрі – ЖСН/БСН) және парольдің (порталда тіркемеген көрсетілетін қызметті алушы үшін жүзеге асырылады) көмегімен порталда тіркеуді жүзеге асырады;</w:t>
      </w:r>
    </w:p>
    <w:p>
      <w:pPr>
        <w:spacing w:after="0"/>
        <w:ind w:left="0"/>
        <w:jc w:val="both"/>
      </w:pPr>
      <w:r>
        <w:rPr>
          <w:rFonts w:ascii="Times New Roman"/>
          <w:b w:val="false"/>
          <w:i w:val="false"/>
          <w:color w:val="000000"/>
          <w:sz w:val="28"/>
        </w:rPr>
        <w:t>
      2) 1-үдеріс – көрсетілетін қызметті алушының ЖСН/БСН енгізу үдерісі (авторландыру үдерісі) не мемлекеттік қызметті алу үшін ЭЦҚ тіркеу куәлігінің көмегімен порталда парольді авторландыру;</w:t>
      </w:r>
    </w:p>
    <w:p>
      <w:pPr>
        <w:spacing w:after="0"/>
        <w:ind w:left="0"/>
        <w:jc w:val="both"/>
      </w:pPr>
      <w:r>
        <w:rPr>
          <w:rFonts w:ascii="Times New Roman"/>
          <w:b w:val="false"/>
          <w:i w:val="false"/>
          <w:color w:val="000000"/>
          <w:sz w:val="28"/>
        </w:rPr>
        <w:t>
      3) 1-шарт – логин (ЖСН/БСН) және пароль арқылы тіркелген көрсетілетін қызметті алушы туралы деректердің, сондай-ақ көрсетілетін қызметті алушы туралы мәліметтердің түпнұсқалығын порталда тексеру;</w:t>
      </w:r>
    </w:p>
    <w:p>
      <w:pPr>
        <w:spacing w:after="0"/>
        <w:ind w:left="0"/>
        <w:jc w:val="both"/>
      </w:pPr>
      <w:r>
        <w:rPr>
          <w:rFonts w:ascii="Times New Roman"/>
          <w:b w:val="false"/>
          <w:i w:val="false"/>
          <w:color w:val="000000"/>
          <w:sz w:val="28"/>
        </w:rPr>
        <w:t>
      4) 2-үдеріс – көрсетілетін қызметті алушының деректерінде бұзушылықтар болуына байланысты авторландырудан бас тарту туралы хабарламаны порталда қалыптастыру;</w:t>
      </w:r>
    </w:p>
    <w:p>
      <w:pPr>
        <w:spacing w:after="0"/>
        <w:ind w:left="0"/>
        <w:jc w:val="both"/>
      </w:pPr>
      <w:r>
        <w:rPr>
          <w:rFonts w:ascii="Times New Roman"/>
          <w:b w:val="false"/>
          <w:i w:val="false"/>
          <w:color w:val="000000"/>
          <w:sz w:val="28"/>
        </w:rPr>
        <w:t>
      5) 3-үдеріс – көрсетілетін қызметті алушының осы мемлекеттік көрсетілетін қызмет регламентінде көрсетілген қызметті таңдап алуы, сондай-ақ көрсетілетін қызметті алушының деректері туралы электрондық үкімет шлюзі (бұдан әрі – ЭҮШ) арқылы жеке тұлғалардың мемлекеттік деректер базасына/заңды тұлғалардың мемлекеттік деректер базасына (бұдан әрі – ЖТ МДБ/ЗТ МДБ) автоматты сұрау салулар жіберу;</w:t>
      </w:r>
    </w:p>
    <w:p>
      <w:pPr>
        <w:spacing w:after="0"/>
        <w:ind w:left="0"/>
        <w:jc w:val="both"/>
      </w:pPr>
      <w:r>
        <w:rPr>
          <w:rFonts w:ascii="Times New Roman"/>
          <w:b w:val="false"/>
          <w:i w:val="false"/>
          <w:color w:val="000000"/>
          <w:sz w:val="28"/>
        </w:rPr>
        <w:t>
      6) 2-шарт – көрсетілетін қызметті алушының ЖТ МДҚ/ЗТ МДҚ-ғы деректерін тексеру;</w:t>
      </w:r>
    </w:p>
    <w:p>
      <w:pPr>
        <w:spacing w:after="0"/>
        <w:ind w:left="0"/>
        <w:jc w:val="both"/>
      </w:pPr>
      <w:r>
        <w:rPr>
          <w:rFonts w:ascii="Times New Roman"/>
          <w:b w:val="false"/>
          <w:i w:val="false"/>
          <w:color w:val="000000"/>
          <w:sz w:val="28"/>
        </w:rPr>
        <w:t>
      7) 4-үдеріс – көрсетілетін қызметті алушының ЖТ МДҚ/ЗТ МДҚ-да деректері расталмағандығына байланысты сұрау салынған мемлекеттік көрсетілетін қызметтен бас тарту туралы хабарламаны қалыптастыру;</w:t>
      </w:r>
    </w:p>
    <w:p>
      <w:pPr>
        <w:spacing w:after="0"/>
        <w:ind w:left="0"/>
        <w:jc w:val="both"/>
      </w:pPr>
      <w:r>
        <w:rPr>
          <w:rFonts w:ascii="Times New Roman"/>
          <w:b w:val="false"/>
          <w:i w:val="false"/>
          <w:color w:val="000000"/>
          <w:sz w:val="28"/>
        </w:rPr>
        <w:t>
      8) 5-үдеріс – көрсетілетін қызметті алушының сұрау салуды куәландыру, қол қою үшін ЭЦҚ тіркеу куәлігін таңдауы;</w:t>
      </w:r>
    </w:p>
    <w:p>
      <w:pPr>
        <w:spacing w:after="0"/>
        <w:ind w:left="0"/>
        <w:jc w:val="both"/>
      </w:pPr>
      <w:r>
        <w:rPr>
          <w:rFonts w:ascii="Times New Roman"/>
          <w:b w:val="false"/>
          <w:i w:val="false"/>
          <w:color w:val="000000"/>
          <w:sz w:val="28"/>
        </w:rPr>
        <w:t>
      9) 3-шарт – порталда ЭЦҚ тіркеу куәлігінің әрекет ету мерзімін және тізімде қайтарып алынған (күші жойылған) тіркеу куәліктерінің болмауын, сондай-ақ (сауалда ЖСН/БСН және ЭЦҚ тіркеу куәлігінде көрсетілген ЖСН/БСН арасындағы) сәйкестендіру деректеріне сәйкес келуін тексеру;</w:t>
      </w:r>
    </w:p>
    <w:p>
      <w:pPr>
        <w:spacing w:after="0"/>
        <w:ind w:left="0"/>
        <w:jc w:val="both"/>
      </w:pPr>
      <w:r>
        <w:rPr>
          <w:rFonts w:ascii="Times New Roman"/>
          <w:b w:val="false"/>
          <w:i w:val="false"/>
          <w:color w:val="000000"/>
          <w:sz w:val="28"/>
        </w:rPr>
        <w:t>
      10) 6-үдеріс – көрсетілетін қызметті алушының ЭЦҚ түпнұсқасы расталмағандығына байланысты сұратып отырған қызметтен бас тарту туралы хабарламаны қалыптастыру;</w:t>
      </w:r>
    </w:p>
    <w:p>
      <w:pPr>
        <w:spacing w:after="0"/>
        <w:ind w:left="0"/>
        <w:jc w:val="both"/>
      </w:pPr>
      <w:r>
        <w:rPr>
          <w:rFonts w:ascii="Times New Roman"/>
          <w:b w:val="false"/>
          <w:i w:val="false"/>
          <w:color w:val="000000"/>
          <w:sz w:val="28"/>
        </w:rPr>
        <w:t>
      11) 7-үдеріс – көрсетілетін қызметті алушының сұрау салуды куәландыру, электронды құжатты өңдеу үшін ЭҮШ арқылы БСАЖ АЖ-не жіберу;</w:t>
      </w:r>
    </w:p>
    <w:p>
      <w:pPr>
        <w:spacing w:after="0"/>
        <w:ind w:left="0"/>
        <w:jc w:val="both"/>
      </w:pPr>
      <w:r>
        <w:rPr>
          <w:rFonts w:ascii="Times New Roman"/>
          <w:b w:val="false"/>
          <w:i w:val="false"/>
          <w:color w:val="000000"/>
          <w:sz w:val="28"/>
        </w:rPr>
        <w:t>
      12) 8-үдеріс – электронды құжатты БСАЖ АЖ тіркеу;</w:t>
      </w:r>
    </w:p>
    <w:p>
      <w:pPr>
        <w:spacing w:after="0"/>
        <w:ind w:left="0"/>
        <w:jc w:val="both"/>
      </w:pPr>
      <w:r>
        <w:rPr>
          <w:rFonts w:ascii="Times New Roman"/>
          <w:b w:val="false"/>
          <w:i w:val="false"/>
          <w:color w:val="000000"/>
          <w:sz w:val="28"/>
        </w:rPr>
        <w:t>
      13) 4-шарт – көрсетілетін қызметті берушінің сұрау салуды тексеруі (өңдеуі);</w:t>
      </w:r>
    </w:p>
    <w:p>
      <w:pPr>
        <w:spacing w:after="0"/>
        <w:ind w:left="0"/>
        <w:jc w:val="both"/>
      </w:pPr>
      <w:r>
        <w:rPr>
          <w:rFonts w:ascii="Times New Roman"/>
          <w:b w:val="false"/>
          <w:i w:val="false"/>
          <w:color w:val="000000"/>
          <w:sz w:val="28"/>
        </w:rPr>
        <w:t>
      14) 9-үдеріс – көрсетілген деректемелерге сәйкес келетін салық төлеуші БСАЖ АЖ болмауына байланысты бас тарту туралы хабарлама қалыптастыру;</w:t>
      </w:r>
    </w:p>
    <w:p>
      <w:pPr>
        <w:spacing w:after="0"/>
        <w:ind w:left="0"/>
        <w:jc w:val="both"/>
      </w:pPr>
      <w:r>
        <w:rPr>
          <w:rFonts w:ascii="Times New Roman"/>
          <w:b w:val="false"/>
          <w:i w:val="false"/>
          <w:color w:val="000000"/>
          <w:sz w:val="28"/>
        </w:rPr>
        <w:t>
      15) 10-үдеріс – көрсетілетін қызметті алушының порталда және СТК ИСАЖ АЖ-де қалыптастырылған мемлекеттік көрсетілетін қызметтің нәтижесін алуы. Электрондық құжат көрсетілетін қызметті берушінің уәкілетті тұлғасының ЭЦҚ-сын пайдаланумен қалыптастырылады.</w:t>
      </w:r>
    </w:p>
    <w:bookmarkStart w:name="z384" w:id="272"/>
    <w:p>
      <w:pPr>
        <w:spacing w:after="0"/>
        <w:ind w:left="0"/>
        <w:jc w:val="both"/>
      </w:pPr>
      <w:r>
        <w:rPr>
          <w:rFonts w:ascii="Times New Roman"/>
          <w:b w:val="false"/>
          <w:i w:val="false"/>
          <w:color w:val="000000"/>
          <w:sz w:val="28"/>
        </w:rPr>
        <w:t>
      12. Мемлекеттік көрсетілетін қызмет бойынша қызметті алушы құжаттарды қағаз жеткішгіште келу тәртібімен Мемлекеттік корпорациясына табыс еткен кезде көрсетілетін қызметті берушінің рәсімдері (іс-әрекеттері):</w:t>
      </w:r>
    </w:p>
    <w:bookmarkEnd w:id="272"/>
    <w:p>
      <w:pPr>
        <w:spacing w:after="0"/>
        <w:ind w:left="0"/>
        <w:jc w:val="both"/>
      </w:pPr>
      <w:r>
        <w:rPr>
          <w:rFonts w:ascii="Times New Roman"/>
          <w:b w:val="false"/>
          <w:i w:val="false"/>
          <w:color w:val="000000"/>
          <w:sz w:val="28"/>
        </w:rPr>
        <w:t>
      1) Мемлекеттік корпорацияның қызметкері көрсетілетін қызметті алушының Мемлекеттік корпорацияға ұсынған құжаттарын қабылдайды, тексереді, көрсетілетін қызметті алушыны "Connectіon Poіnt" өзіне–өзі қызмет көрсету бөлігіне жолдайды – 10 (он) минут;</w:t>
      </w:r>
    </w:p>
    <w:p>
      <w:pPr>
        <w:spacing w:after="0"/>
        <w:ind w:left="0"/>
        <w:jc w:val="both"/>
      </w:pPr>
      <w:r>
        <w:rPr>
          <w:rFonts w:ascii="Times New Roman"/>
          <w:b w:val="false"/>
          <w:i w:val="false"/>
          <w:color w:val="000000"/>
          <w:sz w:val="28"/>
        </w:rPr>
        <w:t>
      2) көрсетілетін қызметті алушы осы мемлекеттік көрсетілетін қызмет регламентінің 11-тармағында көрсетілген іс-әрекеттерді жүзеге асырады.</w:t>
      </w:r>
    </w:p>
    <w:bookmarkStart w:name="z385" w:id="273"/>
    <w:p>
      <w:pPr>
        <w:spacing w:after="0"/>
        <w:ind w:left="0"/>
        <w:jc w:val="both"/>
      </w:pPr>
      <w:r>
        <w:rPr>
          <w:rFonts w:ascii="Times New Roman"/>
          <w:b w:val="false"/>
          <w:i w:val="false"/>
          <w:color w:val="000000"/>
          <w:sz w:val="28"/>
        </w:rPr>
        <w:t xml:space="preserve">
      13. "Жеке практикамен айналысатын тұлғаны тіркеу есебі" мемлекеттік қызмет көрсету бизнес-процестерінің анықтамалықтары осы Мемлекеттік көрсетілетін қызмет регламентіне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және </w:t>
      </w:r>
      <w:r>
        <w:rPr>
          <w:rFonts w:ascii="Times New Roman"/>
          <w:b w:val="false"/>
          <w:i w:val="false"/>
          <w:color w:val="000000"/>
          <w:sz w:val="28"/>
        </w:rPr>
        <w:t>7-қосымшаларында</w:t>
      </w:r>
      <w:r>
        <w:rPr>
          <w:rFonts w:ascii="Times New Roman"/>
          <w:b w:val="false"/>
          <w:i w:val="false"/>
          <w:color w:val="000000"/>
          <w:sz w:val="28"/>
        </w:rPr>
        <w:t xml:space="preserve"> келтірілген.</w:t>
      </w:r>
    </w:p>
    <w:bookmarkEnd w:id="27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"Жеке практикамен </w:t>
            </w:r>
            <w:r>
              <w:br/>
            </w:r>
            <w:r>
              <w:rPr>
                <w:rFonts w:ascii="Times New Roman"/>
                <w:b w:val="false"/>
                <w:i w:val="false"/>
                <w:color w:val="000000"/>
                <w:sz w:val="20"/>
              </w:rPr>
              <w:t xml:space="preserve">айналысатын тұлғаны тіркеу </w:t>
            </w:r>
            <w:r>
              <w:br/>
            </w:r>
            <w:r>
              <w:rPr>
                <w:rFonts w:ascii="Times New Roman"/>
                <w:b w:val="false"/>
                <w:i w:val="false"/>
                <w:color w:val="000000"/>
                <w:sz w:val="20"/>
              </w:rPr>
              <w:t xml:space="preserve">есебі" Мемлекеттік көрсетілетін </w:t>
            </w:r>
            <w:r>
              <w:br/>
            </w:r>
            <w:r>
              <w:rPr>
                <w:rFonts w:ascii="Times New Roman"/>
                <w:b w:val="false"/>
                <w:i w:val="false"/>
                <w:color w:val="000000"/>
                <w:sz w:val="20"/>
              </w:rPr>
              <w:t>регламентіне</w:t>
            </w:r>
            <w:r>
              <w:br/>
            </w:r>
            <w:r>
              <w:rPr>
                <w:rFonts w:ascii="Times New Roman"/>
                <w:b w:val="false"/>
                <w:i w:val="false"/>
                <w:color w:val="000000"/>
                <w:sz w:val="20"/>
              </w:rPr>
              <w:t>1-қосымша</w:t>
            </w:r>
          </w:p>
        </w:tc>
      </w:tr>
    </w:tbl>
    <w:p>
      <w:pPr>
        <w:spacing w:after="0"/>
        <w:ind w:left="0"/>
        <w:jc w:val="left"/>
      </w:pPr>
      <w:r>
        <w:br/>
      </w:r>
    </w:p>
    <w:p>
      <w:pPr>
        <w:spacing w:after="0"/>
        <w:ind w:left="0"/>
        <w:jc w:val="both"/>
      </w:pPr>
      <w:r>
        <w:drawing>
          <wp:inline distT="0" distB="0" distL="0" distR="0">
            <wp:extent cx="7810500" cy="441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441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"Жеке практикамен </w:t>
            </w:r>
            <w:r>
              <w:br/>
            </w:r>
            <w:r>
              <w:rPr>
                <w:rFonts w:ascii="Times New Roman"/>
                <w:b w:val="false"/>
                <w:i w:val="false"/>
                <w:color w:val="000000"/>
                <w:sz w:val="20"/>
              </w:rPr>
              <w:t xml:space="preserve">айналысатын тұлғаны тіркеу </w:t>
            </w:r>
            <w:r>
              <w:br/>
            </w:r>
            <w:r>
              <w:rPr>
                <w:rFonts w:ascii="Times New Roman"/>
                <w:b w:val="false"/>
                <w:i w:val="false"/>
                <w:color w:val="000000"/>
                <w:sz w:val="20"/>
              </w:rPr>
              <w:t>есебі"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388" w:id="274"/>
    <w:p>
      <w:pPr>
        <w:spacing w:after="0"/>
        <w:ind w:left="0"/>
        <w:jc w:val="left"/>
      </w:pPr>
      <w:r>
        <w:rPr>
          <w:rFonts w:ascii="Times New Roman"/>
          <w:b/>
          <w:i w:val="false"/>
          <w:color w:val="000000"/>
        </w:rPr>
        <w:t xml:space="preserve"> Шығыс құжаттарын беру журналы</w:t>
      </w:r>
    </w:p>
    <w:bookmarkEnd w:id="27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28"/>
        <w:gridCol w:w="1074"/>
        <w:gridCol w:w="784"/>
        <w:gridCol w:w="784"/>
        <w:gridCol w:w="784"/>
        <w:gridCol w:w="784"/>
        <w:gridCol w:w="1293"/>
        <w:gridCol w:w="3765"/>
        <w:gridCol w:w="785"/>
        <w:gridCol w:w="1219"/>
      </w:tblGrid>
      <w:tr>
        <w:trPr>
          <w:trHeight w:val="30" w:hRule="atLeast"/>
        </w:trPr>
        <w:tc>
          <w:tcPr>
            <w:tcW w:w="102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төлеуші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Шығыс құжаты туралы мәліметтер</w:t>
            </w:r>
          </w:p>
        </w:tc>
        <w:tc>
          <w:tcPr>
            <w:tcW w:w="12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Шығыс құжатын алушының аты-жөні</w:t>
            </w:r>
          </w:p>
        </w:tc>
        <w:tc>
          <w:tcPr>
            <w:tcW w:w="376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Шығыс құжатыналу үшін көрсетілген құжат (сенімхат, жеке басының куәлігі және т.б) атау</w:t>
            </w:r>
          </w:p>
        </w:tc>
        <w:tc>
          <w:tcPr>
            <w:tcW w:w="7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Қолы</w:t>
            </w:r>
          </w:p>
        </w:tc>
        <w:tc>
          <w:tcPr>
            <w:tcW w:w="12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Шығыс құжатын беру күні</w:t>
            </w:r>
          </w:p>
        </w:tc>
      </w:tr>
      <w:tr>
        <w:trPr>
          <w:trHeight w:val="30" w:hRule="atLeast"/>
        </w:trPr>
        <w:tc>
          <w:tcPr>
            <w:tcW w:w="0" w:type="auto"/>
            <w:vMerge/>
            <w:tcBorders>
              <w:top w:val="nil"/>
              <w:left w:val="single" w:color="cfcfcf" w:sz="5"/>
              <w:bottom w:val="single" w:color="cfcfcf" w:sz="5"/>
              <w:right w:val="single" w:color="cfcfcf" w:sz="5"/>
            </w:tcBorders>
          </w:tcPr>
          <w:p/>
        </w:tc>
        <w:tc>
          <w:tcPr>
            <w:tcW w:w="1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 аты-жөні</w:t>
            </w:r>
          </w:p>
        </w:tc>
        <w:tc>
          <w:tcPr>
            <w:tcW w:w="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r>
              <w:br/>
            </w:r>
            <w:r>
              <w:rPr>
                <w:rFonts w:ascii="Times New Roman"/>
                <w:b w:val="false"/>
                <w:i w:val="false"/>
                <w:color w:val="000000"/>
                <w:sz w:val="20"/>
              </w:rPr>
              <w:t>
БСН</w:t>
            </w:r>
          </w:p>
        </w:tc>
        <w:tc>
          <w:tcPr>
            <w:tcW w:w="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Нөмірі</w:t>
            </w:r>
          </w:p>
        </w:tc>
        <w:tc>
          <w:tcPr>
            <w:tcW w:w="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Сериясы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"Жеке практикамен </w:t>
            </w:r>
            <w:r>
              <w:br/>
            </w:r>
            <w:r>
              <w:rPr>
                <w:rFonts w:ascii="Times New Roman"/>
                <w:b w:val="false"/>
                <w:i w:val="false"/>
                <w:color w:val="000000"/>
                <w:sz w:val="20"/>
              </w:rPr>
              <w:t>айналысатын</w:t>
            </w:r>
            <w:r>
              <w:br/>
            </w:r>
            <w:r>
              <w:rPr>
                <w:rFonts w:ascii="Times New Roman"/>
                <w:b w:val="false"/>
                <w:i w:val="false"/>
                <w:color w:val="000000"/>
                <w:sz w:val="20"/>
              </w:rPr>
              <w:t>тұлғаны тіркеу есебі"</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3-қосымша</w:t>
            </w:r>
          </w:p>
        </w:tc>
      </w:tr>
    </w:tbl>
    <w:bookmarkStart w:name="z390" w:id="275"/>
    <w:p>
      <w:pPr>
        <w:spacing w:after="0"/>
        <w:ind w:left="0"/>
        <w:jc w:val="left"/>
      </w:pPr>
      <w:r>
        <w:rPr>
          <w:rFonts w:ascii="Times New Roman"/>
          <w:b/>
          <w:i w:val="false"/>
          <w:color w:val="000000"/>
        </w:rPr>
        <w:t xml:space="preserve"> "Жеке практикамен айналысатын тұлғаны тіркеу есебі" мемлекеттік қызмет көрсету бойынша рәсімдердің (іс-қимылдың) реттілік блок-сызбасы</w:t>
      </w:r>
    </w:p>
    <w:bookmarkEnd w:id="275"/>
    <w:p>
      <w:pPr>
        <w:spacing w:after="0"/>
        <w:ind w:left="0"/>
        <w:jc w:val="left"/>
      </w:pPr>
      <w:r>
        <w:br/>
      </w:r>
    </w:p>
    <w:p>
      <w:pPr>
        <w:spacing w:after="0"/>
        <w:ind w:left="0"/>
        <w:jc w:val="both"/>
      </w:pPr>
      <w:r>
        <w:drawing>
          <wp:inline distT="0" distB="0" distL="0" distR="0">
            <wp:extent cx="7810500" cy="254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254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*СӨ – салықтық өті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"Жеке практикамен </w:t>
            </w:r>
            <w:r>
              <w:br/>
            </w:r>
            <w:r>
              <w:rPr>
                <w:rFonts w:ascii="Times New Roman"/>
                <w:b w:val="false"/>
                <w:i w:val="false"/>
                <w:color w:val="000000"/>
                <w:sz w:val="20"/>
              </w:rPr>
              <w:t xml:space="preserve">айналысатын тұлғаны тіркеу </w:t>
            </w:r>
            <w:r>
              <w:br/>
            </w:r>
            <w:r>
              <w:rPr>
                <w:rFonts w:ascii="Times New Roman"/>
                <w:b w:val="false"/>
                <w:i w:val="false"/>
                <w:color w:val="000000"/>
                <w:sz w:val="20"/>
              </w:rPr>
              <w:t>есебі"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4-қосымша</w:t>
            </w:r>
          </w:p>
        </w:tc>
      </w:tr>
    </w:tbl>
    <w:bookmarkStart w:name="z392" w:id="276"/>
    <w:p>
      <w:pPr>
        <w:spacing w:after="0"/>
        <w:ind w:left="0"/>
        <w:jc w:val="left"/>
      </w:pPr>
      <w:r>
        <w:rPr>
          <w:rFonts w:ascii="Times New Roman"/>
          <w:b/>
          <w:i w:val="false"/>
          <w:color w:val="000000"/>
        </w:rPr>
        <w:t xml:space="preserve"> Портал арқылы мемлекеттік қызметті көрсету кезінде өзара функционалдық іс-қимылдың диаграммасы</w:t>
      </w:r>
    </w:p>
    <w:bookmarkEnd w:id="276"/>
    <w:p>
      <w:pPr>
        <w:spacing w:after="0"/>
        <w:ind w:left="0"/>
        <w:jc w:val="left"/>
      </w:pPr>
      <w:r>
        <w:br/>
      </w:r>
    </w:p>
    <w:p>
      <w:pPr>
        <w:spacing w:after="0"/>
        <w:ind w:left="0"/>
        <w:jc w:val="both"/>
      </w:pPr>
      <w:r>
        <w:drawing>
          <wp:inline distT="0" distB="0" distL="0" distR="0">
            <wp:extent cx="7810500" cy="408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408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93" w:id="277"/>
    <w:p>
      <w:pPr>
        <w:spacing w:after="0"/>
        <w:ind w:left="0"/>
        <w:jc w:val="left"/>
      </w:pPr>
      <w:r>
        <w:rPr>
          <w:rFonts w:ascii="Times New Roman"/>
          <w:b/>
          <w:i w:val="false"/>
          <w:color w:val="000000"/>
        </w:rPr>
        <w:t xml:space="preserve"> Шартты белгілер:</w:t>
      </w:r>
    </w:p>
    <w:bookmarkEnd w:id="277"/>
    <w:p>
      <w:pPr>
        <w:spacing w:after="0"/>
        <w:ind w:left="0"/>
        <w:jc w:val="left"/>
      </w:pPr>
      <w:r>
        <w:br/>
      </w:r>
    </w:p>
    <w:p>
      <w:pPr>
        <w:spacing w:after="0"/>
        <w:ind w:left="0"/>
        <w:jc w:val="both"/>
      </w:pPr>
      <w:r>
        <w:drawing>
          <wp:inline distT="0" distB="0" distL="0" distR="0">
            <wp:extent cx="5854700" cy="715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5854700" cy="715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"Жеке практикамен </w:t>
            </w:r>
            <w:r>
              <w:br/>
            </w:r>
            <w:r>
              <w:rPr>
                <w:rFonts w:ascii="Times New Roman"/>
                <w:b w:val="false"/>
                <w:i w:val="false"/>
                <w:color w:val="000000"/>
                <w:sz w:val="20"/>
              </w:rPr>
              <w:t xml:space="preserve">айналысатын тұлғаны тіркеу </w:t>
            </w:r>
            <w:r>
              <w:br/>
            </w:r>
            <w:r>
              <w:rPr>
                <w:rFonts w:ascii="Times New Roman"/>
                <w:b w:val="false"/>
                <w:i w:val="false"/>
                <w:color w:val="000000"/>
                <w:sz w:val="20"/>
              </w:rPr>
              <w:t xml:space="preserve">есебі" мемлекеттік көрсетілетін </w:t>
            </w:r>
            <w:r>
              <w:br/>
            </w:r>
            <w:r>
              <w:rPr>
                <w:rFonts w:ascii="Times New Roman"/>
                <w:b w:val="false"/>
                <w:i w:val="false"/>
                <w:color w:val="000000"/>
                <w:sz w:val="20"/>
              </w:rPr>
              <w:t>қызмет регламентіне</w:t>
            </w:r>
            <w:r>
              <w:br/>
            </w:r>
            <w:r>
              <w:rPr>
                <w:rFonts w:ascii="Times New Roman"/>
                <w:b w:val="false"/>
                <w:i w:val="false"/>
                <w:color w:val="000000"/>
                <w:sz w:val="20"/>
              </w:rPr>
              <w:t>5-қосымша</w:t>
            </w:r>
          </w:p>
        </w:tc>
      </w:tr>
    </w:tbl>
    <w:bookmarkStart w:name="z395" w:id="278"/>
    <w:p>
      <w:pPr>
        <w:spacing w:after="0"/>
        <w:ind w:left="0"/>
        <w:jc w:val="left"/>
      </w:pPr>
      <w:r>
        <w:rPr>
          <w:rFonts w:ascii="Times New Roman"/>
          <w:b/>
          <w:i w:val="false"/>
          <w:color w:val="000000"/>
        </w:rPr>
        <w:t xml:space="preserve"> "Жеке практикамен айналысатын тұлғаны тіркеу есебі" Мемлекеттік қызмет көрсету бизнес-процестерінің анықтамалығы</w:t>
      </w:r>
    </w:p>
    <w:bookmarkEnd w:id="278"/>
    <w:p>
      <w:pPr>
        <w:spacing w:after="0"/>
        <w:ind w:left="0"/>
        <w:jc w:val="left"/>
      </w:pPr>
      <w:r>
        <w:br/>
      </w:r>
    </w:p>
    <w:p>
      <w:pPr>
        <w:spacing w:after="0"/>
        <w:ind w:left="0"/>
        <w:jc w:val="both"/>
      </w:pPr>
      <w:r>
        <w:drawing>
          <wp:inline distT="0" distB="0" distL="0" distR="0">
            <wp:extent cx="7810500" cy="340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340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331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331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"Жеке практикамен </w:t>
            </w:r>
            <w:r>
              <w:br/>
            </w:r>
            <w:r>
              <w:rPr>
                <w:rFonts w:ascii="Times New Roman"/>
                <w:b w:val="false"/>
                <w:i w:val="false"/>
                <w:color w:val="000000"/>
                <w:sz w:val="20"/>
              </w:rPr>
              <w:t xml:space="preserve">айналысатын тұлғаны </w:t>
            </w:r>
            <w:r>
              <w:br/>
            </w:r>
            <w:r>
              <w:rPr>
                <w:rFonts w:ascii="Times New Roman"/>
                <w:b w:val="false"/>
                <w:i w:val="false"/>
                <w:color w:val="000000"/>
                <w:sz w:val="20"/>
              </w:rPr>
              <w:t>тіркеу есебі"</w:t>
            </w:r>
            <w:r>
              <w:br/>
            </w:r>
            <w:r>
              <w:rPr>
                <w:rFonts w:ascii="Times New Roman"/>
                <w:b w:val="false"/>
                <w:i w:val="false"/>
                <w:color w:val="000000"/>
                <w:sz w:val="20"/>
              </w:rPr>
              <w:t xml:space="preserve">мемлекеттік көрсетілетін </w:t>
            </w:r>
            <w:r>
              <w:br/>
            </w:r>
            <w:r>
              <w:rPr>
                <w:rFonts w:ascii="Times New Roman"/>
                <w:b w:val="false"/>
                <w:i w:val="false"/>
                <w:color w:val="000000"/>
                <w:sz w:val="20"/>
              </w:rPr>
              <w:t>қызмет регламентіне</w:t>
            </w:r>
            <w:r>
              <w:br/>
            </w:r>
            <w:r>
              <w:rPr>
                <w:rFonts w:ascii="Times New Roman"/>
                <w:b w:val="false"/>
                <w:i w:val="false"/>
                <w:color w:val="000000"/>
                <w:sz w:val="20"/>
              </w:rPr>
              <w:t>6-қосымша</w:t>
            </w:r>
          </w:p>
        </w:tc>
      </w:tr>
    </w:tbl>
    <w:bookmarkStart w:name="z397" w:id="279"/>
    <w:p>
      <w:pPr>
        <w:spacing w:after="0"/>
        <w:ind w:left="0"/>
        <w:jc w:val="left"/>
      </w:pPr>
      <w:r>
        <w:rPr>
          <w:rFonts w:ascii="Times New Roman"/>
          <w:b/>
          <w:i w:val="false"/>
          <w:color w:val="000000"/>
        </w:rPr>
        <w:t xml:space="preserve"> Портал арқылы "Жеке практикамен айналысатын тұлғаны тіркеу есебі" Мемлекеттік қызмет көрсету бизнес-процестерінің анықтамалығы</w:t>
      </w:r>
    </w:p>
    <w:bookmarkEnd w:id="279"/>
    <w:p>
      <w:pPr>
        <w:spacing w:after="0"/>
        <w:ind w:left="0"/>
        <w:jc w:val="left"/>
      </w:pPr>
      <w:r>
        <w:br/>
      </w:r>
    </w:p>
    <w:p>
      <w:pPr>
        <w:spacing w:after="0"/>
        <w:ind w:left="0"/>
        <w:jc w:val="both"/>
      </w:pPr>
      <w:r>
        <w:drawing>
          <wp:inline distT="0" distB="0" distL="0" distR="0">
            <wp:extent cx="7810500" cy="359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359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327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327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"Жеке практикамен </w:t>
            </w:r>
            <w:r>
              <w:br/>
            </w:r>
            <w:r>
              <w:rPr>
                <w:rFonts w:ascii="Times New Roman"/>
                <w:b w:val="false"/>
                <w:i w:val="false"/>
                <w:color w:val="000000"/>
                <w:sz w:val="20"/>
              </w:rPr>
              <w:t xml:space="preserve">айналысатын тұлғаны </w:t>
            </w:r>
            <w:r>
              <w:br/>
            </w:r>
            <w:r>
              <w:rPr>
                <w:rFonts w:ascii="Times New Roman"/>
                <w:b w:val="false"/>
                <w:i w:val="false"/>
                <w:color w:val="000000"/>
                <w:sz w:val="20"/>
              </w:rPr>
              <w:t>тіркеу есебі"</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регламентіне</w:t>
            </w:r>
            <w:r>
              <w:br/>
            </w:r>
            <w:r>
              <w:rPr>
                <w:rFonts w:ascii="Times New Roman"/>
                <w:b w:val="false"/>
                <w:i w:val="false"/>
                <w:color w:val="000000"/>
                <w:sz w:val="20"/>
              </w:rPr>
              <w:t>6-қосымша</w:t>
            </w:r>
          </w:p>
        </w:tc>
      </w:tr>
    </w:tbl>
    <w:bookmarkStart w:name="z399" w:id="280"/>
    <w:p>
      <w:pPr>
        <w:spacing w:after="0"/>
        <w:ind w:left="0"/>
        <w:jc w:val="left"/>
      </w:pPr>
      <w:r>
        <w:rPr>
          <w:rFonts w:ascii="Times New Roman"/>
          <w:b/>
          <w:i w:val="false"/>
          <w:color w:val="000000"/>
        </w:rPr>
        <w:t xml:space="preserve"> Портал арқылы "Жеке практикамен айналысатын тұлғаны тіркеу есебі" Мемлекеттік қызмет көрсету бизнес-процестерінің анықтамалығы</w:t>
      </w:r>
    </w:p>
    <w:bookmarkEnd w:id="280"/>
    <w:p>
      <w:pPr>
        <w:spacing w:after="0"/>
        <w:ind w:left="0"/>
        <w:jc w:val="left"/>
      </w:pPr>
      <w:r>
        <w:br/>
      </w:r>
    </w:p>
    <w:p>
      <w:pPr>
        <w:spacing w:after="0"/>
        <w:ind w:left="0"/>
        <w:jc w:val="both"/>
      </w:pPr>
      <w:r>
        <w:drawing>
          <wp:inline distT="0" distB="0" distL="0" distR="0">
            <wp:extent cx="7810500" cy="346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346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313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313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Жеке практикамен айналысатын</w:t>
            </w:r>
            <w:r>
              <w:br/>
            </w:r>
            <w:r>
              <w:rPr>
                <w:rFonts w:ascii="Times New Roman"/>
                <w:b w:val="false"/>
                <w:i w:val="false"/>
                <w:color w:val="000000"/>
                <w:sz w:val="20"/>
              </w:rPr>
              <w:t>тұлғаны тіркеу есебі"</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регламентіне</w:t>
            </w:r>
            <w:r>
              <w:br/>
            </w:r>
            <w:r>
              <w:rPr>
                <w:rFonts w:ascii="Times New Roman"/>
                <w:b w:val="false"/>
                <w:i w:val="false"/>
                <w:color w:val="000000"/>
                <w:sz w:val="20"/>
              </w:rPr>
              <w:t>7-қосымша</w:t>
            </w:r>
          </w:p>
        </w:tc>
      </w:tr>
    </w:tbl>
    <w:bookmarkStart w:name="z401" w:id="281"/>
    <w:p>
      <w:pPr>
        <w:spacing w:after="0"/>
        <w:ind w:left="0"/>
        <w:jc w:val="left"/>
      </w:pPr>
      <w:r>
        <w:rPr>
          <w:rFonts w:ascii="Times New Roman"/>
          <w:b/>
          <w:i w:val="false"/>
          <w:color w:val="000000"/>
        </w:rPr>
        <w:t xml:space="preserve"> Мемлекеттік корпорация арқылы "Жеке практикамен айналысатын тұлғаны тіркеу есебі" Мемлекеттік қызмет көрсету бизнес-процестерінің анықтамалығы</w:t>
      </w:r>
    </w:p>
    <w:bookmarkEnd w:id="281"/>
    <w:p>
      <w:pPr>
        <w:spacing w:after="0"/>
        <w:ind w:left="0"/>
        <w:jc w:val="left"/>
      </w:pPr>
      <w:r>
        <w:br/>
      </w:r>
    </w:p>
    <w:p>
      <w:pPr>
        <w:spacing w:after="0"/>
        <w:ind w:left="0"/>
        <w:jc w:val="both"/>
      </w:pPr>
      <w:r>
        <w:drawing>
          <wp:inline distT="0" distB="0" distL="0" distR="0">
            <wp:extent cx="7810500" cy="370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370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341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341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 xml:space="preserve">2019 жылғы 18 ақпандағы </w:t>
            </w:r>
            <w:r>
              <w:br/>
            </w:r>
            <w:r>
              <w:rPr>
                <w:rFonts w:ascii="Times New Roman"/>
                <w:b w:val="false"/>
                <w:i w:val="false"/>
                <w:color w:val="000000"/>
                <w:sz w:val="20"/>
              </w:rPr>
              <w:t>№ 119 бұйрығына 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"Электрондық салық төлеуші </w:t>
            </w:r>
            <w:r>
              <w:br/>
            </w:r>
            <w:r>
              <w:rPr>
                <w:rFonts w:ascii="Times New Roman"/>
                <w:b w:val="false"/>
                <w:i w:val="false"/>
                <w:color w:val="000000"/>
                <w:sz w:val="20"/>
              </w:rPr>
              <w:t>ретінде тіркеу есебі"</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регламентіне</w:t>
            </w:r>
            <w:r>
              <w:br/>
            </w:r>
            <w:r>
              <w:rPr>
                <w:rFonts w:ascii="Times New Roman"/>
                <w:b w:val="false"/>
                <w:i w:val="false"/>
                <w:color w:val="000000"/>
                <w:sz w:val="20"/>
              </w:rPr>
              <w:t>3-қосымша</w:t>
            </w:r>
          </w:p>
        </w:tc>
      </w:tr>
    </w:tbl>
    <w:bookmarkStart w:name="z404" w:id="282"/>
    <w:p>
      <w:pPr>
        <w:spacing w:after="0"/>
        <w:ind w:left="0"/>
        <w:jc w:val="left"/>
      </w:pPr>
      <w:r>
        <w:rPr>
          <w:rFonts w:ascii="Times New Roman"/>
          <w:b/>
          <w:i w:val="false"/>
          <w:color w:val="000000"/>
        </w:rPr>
        <w:t xml:space="preserve"> "Электронды салық төлеуші ретінде тіркеу есебі" Мемлекеттік қызметті көрсету бизнес-процестерінің анықтамалығы</w:t>
      </w:r>
    </w:p>
    <w:bookmarkEnd w:id="282"/>
    <w:p>
      <w:pPr>
        <w:spacing w:after="0"/>
        <w:ind w:left="0"/>
        <w:jc w:val="left"/>
      </w:pPr>
      <w:r>
        <w:br/>
      </w:r>
    </w:p>
    <w:p>
      <w:pPr>
        <w:spacing w:after="0"/>
        <w:ind w:left="0"/>
        <w:jc w:val="both"/>
      </w:pPr>
      <w:r>
        <w:drawing>
          <wp:inline distT="0" distB="0" distL="0" distR="0">
            <wp:extent cx="7810500" cy="337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337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314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314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 xml:space="preserve">2019 жылғы 18 ақпандағы </w:t>
            </w:r>
            <w:r>
              <w:br/>
            </w:r>
            <w:r>
              <w:rPr>
                <w:rFonts w:ascii="Times New Roman"/>
                <w:b w:val="false"/>
                <w:i w:val="false"/>
                <w:color w:val="000000"/>
                <w:sz w:val="20"/>
              </w:rPr>
              <w:t>№ 119 бұйрығына 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"Темекі өнімдерінің өндірісіне </w:t>
            </w:r>
            <w:r>
              <w:br/>
            </w:r>
            <w:r>
              <w:rPr>
                <w:rFonts w:ascii="Times New Roman"/>
                <w:b w:val="false"/>
                <w:i w:val="false"/>
                <w:color w:val="000000"/>
                <w:sz w:val="20"/>
              </w:rPr>
              <w:t>лицензия беру"</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регламентіне</w:t>
            </w:r>
            <w:r>
              <w:br/>
            </w:r>
            <w:r>
              <w:rPr>
                <w:rFonts w:ascii="Times New Roman"/>
                <w:b w:val="false"/>
                <w:i w:val="false"/>
                <w:color w:val="000000"/>
                <w:sz w:val="20"/>
              </w:rPr>
              <w:t>2-қосымша</w:t>
            </w:r>
          </w:p>
        </w:tc>
      </w:tr>
    </w:tbl>
    <w:bookmarkStart w:name="z406" w:id="283"/>
    <w:p>
      <w:pPr>
        <w:spacing w:after="0"/>
        <w:ind w:left="0"/>
        <w:jc w:val="left"/>
      </w:pPr>
      <w:r>
        <w:rPr>
          <w:rFonts w:ascii="Times New Roman"/>
          <w:b/>
          <w:i w:val="false"/>
          <w:color w:val="000000"/>
        </w:rPr>
        <w:t xml:space="preserve"> "Темекі өнімдерінің өндірісіне лицензия беру" Мемлекеттік қызметті көрсету бизнес-процестерінің анықтамалығы</w:t>
      </w:r>
    </w:p>
    <w:bookmarkEnd w:id="283"/>
    <w:p>
      <w:pPr>
        <w:spacing w:after="0"/>
        <w:ind w:left="0"/>
        <w:jc w:val="left"/>
      </w:pPr>
      <w:r>
        <w:br/>
      </w:r>
    </w:p>
    <w:p>
      <w:pPr>
        <w:spacing w:after="0"/>
        <w:ind w:left="0"/>
        <w:jc w:val="both"/>
      </w:pPr>
      <w:r>
        <w:drawing>
          <wp:inline distT="0" distB="0" distL="0" distR="0">
            <wp:extent cx="7810500" cy="295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295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337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337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 xml:space="preserve">2019 жылғы 18 ақпандағы </w:t>
            </w:r>
            <w:r>
              <w:br/>
            </w:r>
            <w:r>
              <w:rPr>
                <w:rFonts w:ascii="Times New Roman"/>
                <w:b w:val="false"/>
                <w:i w:val="false"/>
                <w:color w:val="000000"/>
                <w:sz w:val="20"/>
              </w:rPr>
              <w:t>№ 119 бұйрығына 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2015 жылғы 4 маусымдағы</w:t>
            </w:r>
            <w:r>
              <w:br/>
            </w:r>
            <w:r>
              <w:rPr>
                <w:rFonts w:ascii="Times New Roman"/>
                <w:b w:val="false"/>
                <w:i w:val="false"/>
                <w:color w:val="000000"/>
                <w:sz w:val="20"/>
              </w:rPr>
              <w:t>№ 348 бұйрығына</w:t>
            </w:r>
            <w:r>
              <w:br/>
            </w:r>
            <w:r>
              <w:rPr>
                <w:rFonts w:ascii="Times New Roman"/>
                <w:b w:val="false"/>
                <w:i w:val="false"/>
                <w:color w:val="000000"/>
                <w:sz w:val="20"/>
              </w:rPr>
              <w:t>15-қосымша</w:t>
            </w:r>
          </w:p>
        </w:tc>
      </w:tr>
    </w:tbl>
    <w:bookmarkStart w:name="z408" w:id="284"/>
    <w:p>
      <w:pPr>
        <w:spacing w:after="0"/>
        <w:ind w:left="0"/>
        <w:jc w:val="left"/>
      </w:pPr>
      <w:r>
        <w:rPr>
          <w:rFonts w:ascii="Times New Roman"/>
          <w:b/>
          <w:i w:val="false"/>
          <w:color w:val="000000"/>
        </w:rPr>
        <w:t xml:space="preserve"> "Есебі мемлекеттік кірістер органында жүргізілетін берешектің болмауы (болуы) туралы мәліметтерді ұсыну"мемлекеттік көрсетілетін қызмет регламенті</w:t>
      </w:r>
    </w:p>
    <w:bookmarkEnd w:id="284"/>
    <w:bookmarkStart w:name="z409" w:id="285"/>
    <w:p>
      <w:pPr>
        <w:spacing w:after="0"/>
        <w:ind w:left="0"/>
        <w:jc w:val="left"/>
      </w:pPr>
      <w:r>
        <w:rPr>
          <w:rFonts w:ascii="Times New Roman"/>
          <w:b/>
          <w:i w:val="false"/>
          <w:color w:val="000000"/>
        </w:rPr>
        <w:t xml:space="preserve"> 1. Жалпы ережелер</w:t>
      </w:r>
    </w:p>
    <w:bookmarkEnd w:id="285"/>
    <w:bookmarkStart w:name="z410" w:id="286"/>
    <w:p>
      <w:pPr>
        <w:spacing w:after="0"/>
        <w:ind w:left="0"/>
        <w:jc w:val="both"/>
      </w:pPr>
      <w:r>
        <w:rPr>
          <w:rFonts w:ascii="Times New Roman"/>
          <w:b w:val="false"/>
          <w:i w:val="false"/>
          <w:color w:val="000000"/>
          <w:sz w:val="28"/>
        </w:rPr>
        <w:t xml:space="preserve">
      1. "Есебі мемлекеттік кірістер органында жүргізілетін берешектің болмауы (болуы) туралы мәліметтерді ұсыну" мемлекеттік көрсетілетін қызметті (бұдан әрі – мемлекеттік көрсетілетін қызмет) "Қазақстан Республикасының мемлекеттік кірістер органдары көрсететін мемлекеттік көрсетілетін қызметтер стандарттарын бекіту туралы" Қазақстан Республикасы Қаржы министрінің 2015 жылғы 27 сәуірдегі № 284 бұйрығымен бекітілген "Есебі мемлекеттік кірістер органында жүргізілетін берешектің болмауы (болуы) туралы мәліметтерді ұсыну" Мемлекеттік көрсетілетін қызмет </w:t>
      </w:r>
      <w:r>
        <w:rPr>
          <w:rFonts w:ascii="Times New Roman"/>
          <w:b w:val="false"/>
          <w:i w:val="false"/>
          <w:color w:val="000000"/>
          <w:sz w:val="28"/>
        </w:rPr>
        <w:t>стандарты</w:t>
      </w:r>
      <w:r>
        <w:rPr>
          <w:rFonts w:ascii="Times New Roman"/>
          <w:b w:val="false"/>
          <w:i w:val="false"/>
          <w:color w:val="000000"/>
          <w:sz w:val="28"/>
        </w:rPr>
        <w:t xml:space="preserve"> (бұдан әрі – Стандарт) негізінде (Нормативтік құқықтық актілердің мемлекеттік тізілімінде № 11273 тіркелген) Қазақстан Республикасының Қаржы министрлігі Мемлекеттік кірістер комитетінің аудандар, қалалар және қалалардағы аудандар бойынша, арнайы экономикалық аймақтардың аумақтарындағы аумақтық органдары (бұдан әрі – көрсетілетін қызметті беруші) көрсетеді.</w:t>
      </w:r>
    </w:p>
    <w:bookmarkEnd w:id="286"/>
    <w:p>
      <w:pPr>
        <w:spacing w:after="0"/>
        <w:ind w:left="0"/>
        <w:jc w:val="both"/>
      </w:pPr>
      <w:r>
        <w:rPr>
          <w:rFonts w:ascii="Times New Roman"/>
          <w:b w:val="false"/>
          <w:i w:val="false"/>
          <w:color w:val="000000"/>
          <w:sz w:val="28"/>
        </w:rPr>
        <w:t>
      Есебі мемлекеттік кірістер органында жүргізілетін берешектің болмауы (болуы) туралы мәліметтер алу үшін сұрау салуды (бұдан әрі – сұрау салу) қабылдау және мемлекеттік қызмет көрсету нәтижесін беруді:</w:t>
      </w:r>
    </w:p>
    <w:p>
      <w:pPr>
        <w:spacing w:after="0"/>
        <w:ind w:left="0"/>
        <w:jc w:val="both"/>
      </w:pPr>
      <w:r>
        <w:rPr>
          <w:rFonts w:ascii="Times New Roman"/>
          <w:b w:val="false"/>
          <w:i w:val="false"/>
          <w:color w:val="000000"/>
          <w:sz w:val="28"/>
        </w:rPr>
        <w:t>
      1) көрсетілетін қызметті беруші мемлекеттік кірістер органдары ақпараттық жүйелерінің "Салық төлеуші кабинеті" веб-қосымшасы (бұдан әрі – Салық төлеуші кабинеті) арқылы;</w:t>
      </w:r>
    </w:p>
    <w:p>
      <w:pPr>
        <w:spacing w:after="0"/>
        <w:ind w:left="0"/>
        <w:jc w:val="both"/>
      </w:pPr>
      <w:r>
        <w:rPr>
          <w:rFonts w:ascii="Times New Roman"/>
          <w:b w:val="false"/>
          <w:i w:val="false"/>
          <w:color w:val="000000"/>
          <w:sz w:val="28"/>
        </w:rPr>
        <w:t>
      2) коммерциялық емес акционерлік қоғамы "Азаматтарға арналған үкімет" мемлекеттік корпорациясы" (бұдан әрі – Мемлекеттік корпорация) арқылы;</w:t>
      </w:r>
    </w:p>
    <w:p>
      <w:pPr>
        <w:spacing w:after="0"/>
        <w:ind w:left="0"/>
        <w:jc w:val="both"/>
      </w:pPr>
      <w:r>
        <w:rPr>
          <w:rFonts w:ascii="Times New Roman"/>
          <w:b w:val="false"/>
          <w:i w:val="false"/>
          <w:color w:val="000000"/>
          <w:sz w:val="28"/>
        </w:rPr>
        <w:t>
      3) "электрондық үкімет" веб-порталы: www.egov.kz (бұдан әрі – портал) арқылы жүзеге асырылады.</w:t>
      </w:r>
    </w:p>
    <w:bookmarkStart w:name="z411" w:id="287"/>
    <w:p>
      <w:pPr>
        <w:spacing w:after="0"/>
        <w:ind w:left="0"/>
        <w:jc w:val="both"/>
      </w:pPr>
      <w:r>
        <w:rPr>
          <w:rFonts w:ascii="Times New Roman"/>
          <w:b w:val="false"/>
          <w:i w:val="false"/>
          <w:color w:val="000000"/>
          <w:sz w:val="28"/>
        </w:rPr>
        <w:t>
      2. Мемлекеттік қызмет көрсету нысаны: электронды(толық автоматтандырылған) түрде.</w:t>
      </w:r>
    </w:p>
    <w:bookmarkEnd w:id="287"/>
    <w:bookmarkStart w:name="z412" w:id="288"/>
    <w:p>
      <w:pPr>
        <w:spacing w:after="0"/>
        <w:ind w:left="0"/>
        <w:jc w:val="both"/>
      </w:pPr>
      <w:r>
        <w:rPr>
          <w:rFonts w:ascii="Times New Roman"/>
          <w:b w:val="false"/>
          <w:i w:val="false"/>
          <w:color w:val="000000"/>
          <w:sz w:val="28"/>
        </w:rPr>
        <w:t>
      3. Мемлекеттік қызметкөрсету нәтижесіболыпберешектің болмауы (болуы) туралы мәліметтерді электронды түрде жіберу.</w:t>
      </w:r>
    </w:p>
    <w:bookmarkEnd w:id="288"/>
    <w:p>
      <w:pPr>
        <w:spacing w:after="0"/>
        <w:ind w:left="0"/>
        <w:jc w:val="both"/>
      </w:pPr>
      <w:r>
        <w:rPr>
          <w:rFonts w:ascii="Times New Roman"/>
          <w:b w:val="false"/>
          <w:i w:val="false"/>
          <w:color w:val="000000"/>
          <w:sz w:val="28"/>
        </w:rPr>
        <w:t>
      Мемлекеттік қызметкөрсету нәтижесін беру нысаны: электронды түрде.</w:t>
      </w:r>
    </w:p>
    <w:bookmarkStart w:name="z413" w:id="289"/>
    <w:p>
      <w:pPr>
        <w:spacing w:after="0"/>
        <w:ind w:left="0"/>
        <w:jc w:val="left"/>
      </w:pPr>
      <w:r>
        <w:rPr>
          <w:rFonts w:ascii="Times New Roman"/>
          <w:b/>
          <w:i w:val="false"/>
          <w:color w:val="000000"/>
        </w:rPr>
        <w:t xml:space="preserve"> 2. Мемлекеттік қызмет көрсету үдерісінде Мемлекеттік корпорациямен және (немесе) өзге де көрсетілетін қызметті берушілермен өзара іс-қимыл тәртібін, сондай-ақ ақпараттық жүйелерді пайдалану тәртібі</w:t>
      </w:r>
    </w:p>
    <w:bookmarkEnd w:id="289"/>
    <w:bookmarkStart w:name="z414" w:id="290"/>
    <w:p>
      <w:pPr>
        <w:spacing w:after="0"/>
        <w:ind w:left="0"/>
        <w:jc w:val="both"/>
      </w:pPr>
      <w:r>
        <w:rPr>
          <w:rFonts w:ascii="Times New Roman"/>
          <w:b w:val="false"/>
          <w:i w:val="false"/>
          <w:color w:val="000000"/>
          <w:sz w:val="28"/>
        </w:rPr>
        <w:t xml:space="preserve">
      4. Портал арқылы мемлекеттік қызмет көрсету кезінде көрсетілетін қызметті берушінің және көрсетілетін қызметті алушының жүгіну және рәсімдердің (іс-әрекеттердің) реттілік тәртібі көрсетілген функционалдық өзара іс-қимылдың диаграммасы осы Мемлекеттік көрсетілетін қызмет регламентіне </w:t>
      </w:r>
      <w:r>
        <w:rPr>
          <w:rFonts w:ascii="Times New Roman"/>
          <w:b w:val="false"/>
          <w:i w:val="false"/>
          <w:color w:val="000000"/>
          <w:sz w:val="28"/>
        </w:rPr>
        <w:t>1-қосымшада</w:t>
      </w:r>
      <w:r>
        <w:rPr>
          <w:rFonts w:ascii="Times New Roman"/>
          <w:b w:val="false"/>
          <w:i w:val="false"/>
          <w:color w:val="000000"/>
          <w:sz w:val="28"/>
        </w:rPr>
        <w:t xml:space="preserve"> келтірілген:</w:t>
      </w:r>
    </w:p>
    <w:bookmarkEnd w:id="290"/>
    <w:p>
      <w:pPr>
        <w:spacing w:after="0"/>
        <w:ind w:left="0"/>
        <w:jc w:val="both"/>
      </w:pPr>
      <w:r>
        <w:rPr>
          <w:rFonts w:ascii="Times New Roman"/>
          <w:b w:val="false"/>
          <w:i w:val="false"/>
          <w:color w:val="000000"/>
          <w:sz w:val="28"/>
        </w:rPr>
        <w:t>
      1) көрсетілетін қызметті алушы электрондық-цифрлі қолтаңбасы (бұдан әрі – ЭЦҚ) тіркеу куәлігі арқылы порталда тіркеледі, ол қызмет алушының интернет-браузерінде сақталады, жүйемен автоматты түрде жеке тұлғалар мемлекеттік деректер қорынан, заңды тұлғалар мемлекеттік деректер қорынан (бұдан әрі – ЖК МДҚ/ЗТ МДҚ) қызмет алушы туралы мәліметтер алынып, сақталады (порталда тіркелмеген қызмет алушылар үшін жүзеге асырылады);</w:t>
      </w:r>
    </w:p>
    <w:p>
      <w:pPr>
        <w:spacing w:after="0"/>
        <w:ind w:left="0"/>
        <w:jc w:val="both"/>
      </w:pPr>
      <w:r>
        <w:rPr>
          <w:rFonts w:ascii="Times New Roman"/>
          <w:b w:val="false"/>
          <w:i w:val="false"/>
          <w:color w:val="000000"/>
          <w:sz w:val="28"/>
        </w:rPr>
        <w:t>
      2) 1-үдеріс – көрсетілетін қызметті алушының ЖСН/БСН енгізу процесі (авторландыру процесі) не мемлекеттік қызметті алу үшін ЭЦҚ тіркеу куәлігінің көмегімен порталда парольді авторландыру;</w:t>
      </w:r>
    </w:p>
    <w:p>
      <w:pPr>
        <w:spacing w:after="0"/>
        <w:ind w:left="0"/>
        <w:jc w:val="both"/>
      </w:pPr>
      <w:r>
        <w:rPr>
          <w:rFonts w:ascii="Times New Roman"/>
          <w:b w:val="false"/>
          <w:i w:val="false"/>
          <w:color w:val="000000"/>
          <w:sz w:val="28"/>
        </w:rPr>
        <w:t>
      3) 1-шарт – логин (ЖСН/БСН) және пароль арқылы тіркелген көрсетілетін қызметті алушы туралы деректердің, сондай-ақ көрсетілетін қызметті алушы туралы мәліметтердің түпнұсқалығын порталда тексеру;</w:t>
      </w:r>
    </w:p>
    <w:p>
      <w:pPr>
        <w:spacing w:after="0"/>
        <w:ind w:left="0"/>
        <w:jc w:val="both"/>
      </w:pPr>
      <w:r>
        <w:rPr>
          <w:rFonts w:ascii="Times New Roman"/>
          <w:b w:val="false"/>
          <w:i w:val="false"/>
          <w:color w:val="000000"/>
          <w:sz w:val="28"/>
        </w:rPr>
        <w:t>
      4) 2-үдеріс – көрсетілетін қызметті алушының деректерінде бұзушылықтар болуына байланысты авторландырудан бас тарту туралы хабарламаны порталда қалыптастыру;</w:t>
      </w:r>
    </w:p>
    <w:p>
      <w:pPr>
        <w:spacing w:after="0"/>
        <w:ind w:left="0"/>
        <w:jc w:val="both"/>
      </w:pPr>
      <w:r>
        <w:rPr>
          <w:rFonts w:ascii="Times New Roman"/>
          <w:b w:val="false"/>
          <w:i w:val="false"/>
          <w:color w:val="000000"/>
          <w:sz w:val="28"/>
        </w:rPr>
        <w:t>
      5) 3-үдеріс – көрсетілетін қызметті алушының осы Мемлекеттік көрсетілетін қызмет регламентінде көрсетілген қызметті таңдап алуы, сондай-ақ көрсетілетін қызметті алушының деректері туралы электрондық үкімет шлюзі (бұдан әрі – ЭҮШ) арқылы жеке тұлғалардың мемлекеттік деректер базасына/заңды тұлғалардың мемлекеттік деректер базасына (бұдан әрі - ЖТ МДҚ/ЗТ МДҚ) автоматты сұрау салулар жіберу;</w:t>
      </w:r>
    </w:p>
    <w:p>
      <w:pPr>
        <w:spacing w:after="0"/>
        <w:ind w:left="0"/>
        <w:jc w:val="both"/>
      </w:pPr>
      <w:r>
        <w:rPr>
          <w:rFonts w:ascii="Times New Roman"/>
          <w:b w:val="false"/>
          <w:i w:val="false"/>
          <w:color w:val="000000"/>
          <w:sz w:val="28"/>
        </w:rPr>
        <w:t>
      6) 2-шарт – көрсетілетін қызметті алушының ЖТ МДҚ/ЗТ МДҚ-ғы деректерін тексеру;</w:t>
      </w:r>
    </w:p>
    <w:p>
      <w:pPr>
        <w:spacing w:after="0"/>
        <w:ind w:left="0"/>
        <w:jc w:val="both"/>
      </w:pPr>
      <w:r>
        <w:rPr>
          <w:rFonts w:ascii="Times New Roman"/>
          <w:b w:val="false"/>
          <w:i w:val="false"/>
          <w:color w:val="000000"/>
          <w:sz w:val="28"/>
        </w:rPr>
        <w:t>
      7) 4-үдеріс – көрсетілетін қызметті алушының ЖТ МДҚ/ЗТ МДҚ-да деректері расталмағандығына байланысты сұрау салынған мемлекеттік көрсетілетін қызметтен бас тарту туралы хабарламаны қалыптастыру;</w:t>
      </w:r>
    </w:p>
    <w:p>
      <w:pPr>
        <w:spacing w:after="0"/>
        <w:ind w:left="0"/>
        <w:jc w:val="both"/>
      </w:pPr>
      <w:r>
        <w:rPr>
          <w:rFonts w:ascii="Times New Roman"/>
          <w:b w:val="false"/>
          <w:i w:val="false"/>
          <w:color w:val="000000"/>
          <w:sz w:val="28"/>
        </w:rPr>
        <w:t>
      8) 5-үдеріс – көрсетілетін қызметті алушының сұрау салуды куәландыру, қол қою үшін ЭЦҚ тіркеу куәлігін таңдауы;</w:t>
      </w:r>
    </w:p>
    <w:p>
      <w:pPr>
        <w:spacing w:after="0"/>
        <w:ind w:left="0"/>
        <w:jc w:val="both"/>
      </w:pPr>
      <w:r>
        <w:rPr>
          <w:rFonts w:ascii="Times New Roman"/>
          <w:b w:val="false"/>
          <w:i w:val="false"/>
          <w:color w:val="000000"/>
          <w:sz w:val="28"/>
        </w:rPr>
        <w:t>
      9) 3-шарт – порталда ЭЦҚ тіркеу куәлігінің әрекет ету мерзімін және тізімде қайтарып алынған (күші жойылған) тіркеу куәліктерінің болмауын, сондай-ақ (сауалда ЖСН/БСН және ЭЦҚ тіркеу куәлігінде көрсетілген ЖСН/БСН арасындағы) сәйкестендіру деректеріне сәйкес келуін тексеру;</w:t>
      </w:r>
    </w:p>
    <w:p>
      <w:pPr>
        <w:spacing w:after="0"/>
        <w:ind w:left="0"/>
        <w:jc w:val="both"/>
      </w:pPr>
      <w:r>
        <w:rPr>
          <w:rFonts w:ascii="Times New Roman"/>
          <w:b w:val="false"/>
          <w:i w:val="false"/>
          <w:color w:val="000000"/>
          <w:sz w:val="28"/>
        </w:rPr>
        <w:t>
      10) 6-үдеріс – көрсетілетін қызметті алушының ЭЦҚ түпнұсқалығы расталмағандығына байланысты сұратып отырған қызметтен бас тарту туралы хабарламаны қалыптастыру;</w:t>
      </w:r>
    </w:p>
    <w:p>
      <w:pPr>
        <w:spacing w:after="0"/>
        <w:ind w:left="0"/>
        <w:jc w:val="both"/>
      </w:pPr>
      <w:r>
        <w:rPr>
          <w:rFonts w:ascii="Times New Roman"/>
          <w:b w:val="false"/>
          <w:i w:val="false"/>
          <w:color w:val="000000"/>
          <w:sz w:val="28"/>
        </w:rPr>
        <w:t>
      11) 7-үдеріс – көрсетілетін қызметті алушының сұрау салуды куәландыру, электронды құжатты өңдеу үшін ЭҮШ арқылы ОБДШ АЖ-не жіберу;</w:t>
      </w:r>
    </w:p>
    <w:p>
      <w:pPr>
        <w:spacing w:after="0"/>
        <w:ind w:left="0"/>
        <w:jc w:val="both"/>
      </w:pPr>
      <w:r>
        <w:rPr>
          <w:rFonts w:ascii="Times New Roman"/>
          <w:b w:val="false"/>
          <w:i w:val="false"/>
          <w:color w:val="000000"/>
          <w:sz w:val="28"/>
        </w:rPr>
        <w:t>
      12) 8-үдеріс – электронды құжатты ОБДШ АЖ тіркеу;</w:t>
      </w:r>
    </w:p>
    <w:p>
      <w:pPr>
        <w:spacing w:after="0"/>
        <w:ind w:left="0"/>
        <w:jc w:val="both"/>
      </w:pPr>
      <w:r>
        <w:rPr>
          <w:rFonts w:ascii="Times New Roman"/>
          <w:b w:val="false"/>
          <w:i w:val="false"/>
          <w:color w:val="000000"/>
          <w:sz w:val="28"/>
        </w:rPr>
        <w:t>
      13) 4-шарт – көрсетілетін қызметті берушінің сұрау салуды тексеруі (өңдеуі);</w:t>
      </w:r>
    </w:p>
    <w:p>
      <w:pPr>
        <w:spacing w:after="0"/>
        <w:ind w:left="0"/>
        <w:jc w:val="both"/>
      </w:pPr>
      <w:r>
        <w:rPr>
          <w:rFonts w:ascii="Times New Roman"/>
          <w:b w:val="false"/>
          <w:i w:val="false"/>
          <w:color w:val="000000"/>
          <w:sz w:val="28"/>
        </w:rPr>
        <w:t>
      14) 9-үдеріс – көрсетілетін қызметті алушымен ОБДШ АЖ-де қалыптасқан мемлекеттік қызметті көрсету нәтижесін алу. Электрондық құжат көрсетілетін қызметті алушы уәкілетті тұлғасы ЭЦҚ-н қолдану арқылы қалыптастырылады.</w:t>
      </w:r>
    </w:p>
    <w:bookmarkStart w:name="z415" w:id="291"/>
    <w:p>
      <w:pPr>
        <w:spacing w:after="0"/>
        <w:ind w:left="0"/>
        <w:jc w:val="both"/>
      </w:pPr>
      <w:r>
        <w:rPr>
          <w:rFonts w:ascii="Times New Roman"/>
          <w:b w:val="false"/>
          <w:i w:val="false"/>
          <w:color w:val="000000"/>
          <w:sz w:val="28"/>
        </w:rPr>
        <w:t xml:space="preserve">
      5. Көрсетілетін қызметті берушінің және көрсетілетін қызметті алушының СТК арқылы мемлекеттік қызмет көрсетуге жүгінуі кезіндегі және рәсімдердің (іс-әрекеттердің) жалғаспалық тәртібі көрсетілген өзара іс-қимылдардың функционалдық диаграммасы, осы Мемлекеттік көрсетілетін қызмет регламентінің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p>
    <w:bookmarkEnd w:id="291"/>
    <w:p>
      <w:pPr>
        <w:spacing w:after="0"/>
        <w:ind w:left="0"/>
        <w:jc w:val="both"/>
      </w:pPr>
      <w:r>
        <w:rPr>
          <w:rFonts w:ascii="Times New Roman"/>
          <w:b w:val="false"/>
          <w:i w:val="false"/>
          <w:color w:val="000000"/>
          <w:sz w:val="28"/>
        </w:rPr>
        <w:t>
      1) көрсетілетін қызметті алушы өзінің ЭЦҚ тіркеу куәлігінің көмегімен СТК тіркеуді жүзеге асырады;</w:t>
      </w:r>
    </w:p>
    <w:p>
      <w:pPr>
        <w:spacing w:after="0"/>
        <w:ind w:left="0"/>
        <w:jc w:val="both"/>
      </w:pPr>
      <w:r>
        <w:rPr>
          <w:rFonts w:ascii="Times New Roman"/>
          <w:b w:val="false"/>
          <w:i w:val="false"/>
          <w:color w:val="000000"/>
          <w:sz w:val="28"/>
        </w:rPr>
        <w:t>
      2) 1-үдеріс – мемлекеттік қызметті алу үшін СТК ЭЦҚ тіркеу куәлігінің көмегімен авторландыру үдерісі;</w:t>
      </w:r>
    </w:p>
    <w:p>
      <w:pPr>
        <w:spacing w:after="0"/>
        <w:ind w:left="0"/>
        <w:jc w:val="both"/>
      </w:pPr>
      <w:r>
        <w:rPr>
          <w:rFonts w:ascii="Times New Roman"/>
          <w:b w:val="false"/>
          <w:i w:val="false"/>
          <w:color w:val="000000"/>
          <w:sz w:val="28"/>
        </w:rPr>
        <w:t>
      3) 1-шарт – логин (ЖСН/БСН) және пароль арқылы тіркелген көрсетілетін қызметті алушы туралы деректердің түпнұсқалығын СТК-де тексеру;</w:t>
      </w:r>
    </w:p>
    <w:p>
      <w:pPr>
        <w:spacing w:after="0"/>
        <w:ind w:left="0"/>
        <w:jc w:val="both"/>
      </w:pPr>
      <w:r>
        <w:rPr>
          <w:rFonts w:ascii="Times New Roman"/>
          <w:b w:val="false"/>
          <w:i w:val="false"/>
          <w:color w:val="000000"/>
          <w:sz w:val="28"/>
        </w:rPr>
        <w:t>
      4) 2-үдеріс – көрсетілетін қызметті алушының деректерінде бұзушылықтар болуына байланысты авторландырудан бас тарту туралы хабарламаны СТК қалыптастыру;</w:t>
      </w:r>
    </w:p>
    <w:p>
      <w:pPr>
        <w:spacing w:after="0"/>
        <w:ind w:left="0"/>
        <w:jc w:val="both"/>
      </w:pPr>
      <w:r>
        <w:rPr>
          <w:rFonts w:ascii="Times New Roman"/>
          <w:b w:val="false"/>
          <w:i w:val="false"/>
          <w:color w:val="000000"/>
          <w:sz w:val="28"/>
        </w:rPr>
        <w:t>
      5) 3-үдеріс – мемлекеттік көрсетілетін қызметті алушының осы Мемлекеттік қызмет регламентінде көрсетілген қызметті таңдап алуы;</w:t>
      </w:r>
    </w:p>
    <w:p>
      <w:pPr>
        <w:spacing w:after="0"/>
        <w:ind w:left="0"/>
        <w:jc w:val="both"/>
      </w:pPr>
      <w:r>
        <w:rPr>
          <w:rFonts w:ascii="Times New Roman"/>
          <w:b w:val="false"/>
          <w:i w:val="false"/>
          <w:color w:val="000000"/>
          <w:sz w:val="28"/>
        </w:rPr>
        <w:t>
      6) 2-шарт – көрсетілетін қызметті алушының тіркеу деректерін тексеру;</w:t>
      </w:r>
    </w:p>
    <w:p>
      <w:pPr>
        <w:spacing w:after="0"/>
        <w:ind w:left="0"/>
        <w:jc w:val="both"/>
      </w:pPr>
      <w:r>
        <w:rPr>
          <w:rFonts w:ascii="Times New Roman"/>
          <w:b w:val="false"/>
          <w:i w:val="false"/>
          <w:color w:val="000000"/>
          <w:sz w:val="28"/>
        </w:rPr>
        <w:t>
      7) 4-үдеріс – мемлекеттік көрсетілетін қызметті алушының деректері расталмауына байланысты сұратып отырған мемлекеттік көрсетілетін қызметтен бас тарту туралы хабарламаны қалыптастыру;</w:t>
      </w:r>
    </w:p>
    <w:p>
      <w:pPr>
        <w:spacing w:after="0"/>
        <w:ind w:left="0"/>
        <w:jc w:val="both"/>
      </w:pPr>
      <w:r>
        <w:rPr>
          <w:rFonts w:ascii="Times New Roman"/>
          <w:b w:val="false"/>
          <w:i w:val="false"/>
          <w:color w:val="000000"/>
          <w:sz w:val="28"/>
        </w:rPr>
        <w:t>
      8) 5- үдеріс – көрсетілетін қызметті алушының сауалды куәландыруы (қол қоюы) үшін ЭЦҚ тіркеу куәлігін таңдауы;</w:t>
      </w:r>
    </w:p>
    <w:p>
      <w:pPr>
        <w:spacing w:after="0"/>
        <w:ind w:left="0"/>
        <w:jc w:val="both"/>
      </w:pPr>
      <w:r>
        <w:rPr>
          <w:rFonts w:ascii="Times New Roman"/>
          <w:b w:val="false"/>
          <w:i w:val="false"/>
          <w:color w:val="000000"/>
          <w:sz w:val="28"/>
        </w:rPr>
        <w:t>
      9) 3-шарт – СТК ЭЦҚ тіркеу куәлігінің әрекет ету мерзімін және тізімде қайтарып алынған (күші жойылған) тіркеу куәліктерінің болмауын, сондай-ақ (сауалда ЖСН/БСН және ЭЦҚ тіркеу куәлігінде көрсетілген ЖСН/БСН арасындағы) сәйкестендіру деректеріне сәйкес келуін тексеру;</w:t>
      </w:r>
    </w:p>
    <w:p>
      <w:pPr>
        <w:spacing w:after="0"/>
        <w:ind w:left="0"/>
        <w:jc w:val="both"/>
      </w:pPr>
      <w:r>
        <w:rPr>
          <w:rFonts w:ascii="Times New Roman"/>
          <w:b w:val="false"/>
          <w:i w:val="false"/>
          <w:color w:val="000000"/>
          <w:sz w:val="28"/>
        </w:rPr>
        <w:t>
      10) 6-үдеріс – мемлекеттік көрсетілетін қызметті алушының ЭЦҚ түпнұсқалығы расталмағандығына байланысты сұратып отырған қызметтен бас тарту туралы хабарламаны қалыптастыру;</w:t>
      </w:r>
    </w:p>
    <w:p>
      <w:pPr>
        <w:spacing w:after="0"/>
        <w:ind w:left="0"/>
        <w:jc w:val="both"/>
      </w:pPr>
      <w:r>
        <w:rPr>
          <w:rFonts w:ascii="Times New Roman"/>
          <w:b w:val="false"/>
          <w:i w:val="false"/>
          <w:color w:val="000000"/>
          <w:sz w:val="28"/>
        </w:rPr>
        <w:t>
      11) 7-үдеріс – мемлекеттік көрсетілетін қызметті алушының ЭЦҚ арқылы қызмет көрсетуі үшін сауалды куәландыруы;</w:t>
      </w:r>
    </w:p>
    <w:p>
      <w:pPr>
        <w:spacing w:after="0"/>
        <w:ind w:left="0"/>
        <w:jc w:val="both"/>
      </w:pPr>
      <w:r>
        <w:rPr>
          <w:rFonts w:ascii="Times New Roman"/>
          <w:b w:val="false"/>
          <w:i w:val="false"/>
          <w:color w:val="000000"/>
          <w:sz w:val="28"/>
        </w:rPr>
        <w:t>
      12) 8-үдеріс – мемлекеттік қызметті көрсету үшін сауал түрін экранға шығару және құрылымдық пен форматтық талаптарды ескере отырып сауал нысандарын толтыру (деректерді енгізу);</w:t>
      </w:r>
    </w:p>
    <w:p>
      <w:pPr>
        <w:spacing w:after="0"/>
        <w:ind w:left="0"/>
        <w:jc w:val="both"/>
      </w:pPr>
      <w:r>
        <w:rPr>
          <w:rFonts w:ascii="Times New Roman"/>
          <w:b w:val="false"/>
          <w:i w:val="false"/>
          <w:color w:val="000000"/>
          <w:sz w:val="28"/>
        </w:rPr>
        <w:t>
      13) 9-үдеріс – СТК-де электрондық түрдегі құжатты тіркеу;</w:t>
      </w:r>
    </w:p>
    <w:p>
      <w:pPr>
        <w:spacing w:after="0"/>
        <w:ind w:left="0"/>
        <w:jc w:val="both"/>
      </w:pPr>
      <w:r>
        <w:rPr>
          <w:rFonts w:ascii="Times New Roman"/>
          <w:b w:val="false"/>
          <w:i w:val="false"/>
          <w:color w:val="000000"/>
          <w:sz w:val="28"/>
        </w:rPr>
        <w:t>
      14) 10-үдеріс – ОБДШ АЖ-ге сауалды жолдау;</w:t>
      </w:r>
    </w:p>
    <w:p>
      <w:pPr>
        <w:spacing w:after="0"/>
        <w:ind w:left="0"/>
        <w:jc w:val="both"/>
      </w:pPr>
      <w:r>
        <w:rPr>
          <w:rFonts w:ascii="Times New Roman"/>
          <w:b w:val="false"/>
          <w:i w:val="false"/>
          <w:color w:val="000000"/>
          <w:sz w:val="28"/>
        </w:rPr>
        <w:t>
      15) 4-шарт – көрсетілетін қызметті берушімен сауалды тексеру (өңдеу);</w:t>
      </w:r>
    </w:p>
    <w:p>
      <w:pPr>
        <w:spacing w:after="0"/>
        <w:ind w:left="0"/>
        <w:jc w:val="both"/>
      </w:pPr>
      <w:r>
        <w:rPr>
          <w:rFonts w:ascii="Times New Roman"/>
          <w:b w:val="false"/>
          <w:i w:val="false"/>
          <w:color w:val="000000"/>
          <w:sz w:val="28"/>
        </w:rPr>
        <w:t>
      16) 11-үдеріс – бұзышылықтардың болуына байланысты сұрау салынған мемлекеттік қызметтен бас тарту туралы хабарламаны жасау;</w:t>
      </w:r>
    </w:p>
    <w:p>
      <w:pPr>
        <w:spacing w:after="0"/>
        <w:ind w:left="0"/>
        <w:jc w:val="both"/>
      </w:pPr>
      <w:r>
        <w:rPr>
          <w:rFonts w:ascii="Times New Roman"/>
          <w:b w:val="false"/>
          <w:i w:val="false"/>
          <w:color w:val="000000"/>
          <w:sz w:val="28"/>
        </w:rPr>
        <w:t>
      17) 12-үдеріс – салықтық өтінішті қабылдау туралы ақпаратты ОБДШ АЖ-нен СТК беру.</w:t>
      </w:r>
    </w:p>
    <w:p>
      <w:pPr>
        <w:spacing w:after="0"/>
        <w:ind w:left="0"/>
        <w:jc w:val="both"/>
      </w:pPr>
      <w:r>
        <w:rPr>
          <w:rFonts w:ascii="Times New Roman"/>
          <w:b w:val="false"/>
          <w:i w:val="false"/>
          <w:color w:val="000000"/>
          <w:sz w:val="28"/>
        </w:rPr>
        <w:t>
      18) 13-үдеріс – СТК-де мемлекеттік көрсетілетін қызметті алушының ОБДШ АЖ-де қалыптастырылған мемлекеттік қызмет нәтижесін алуы. Электрондық құжат көрсетілетін қызметті берушінің ЭЦҚ-сын пайдаланумен қалыптастырылады.</w:t>
      </w:r>
    </w:p>
    <w:bookmarkStart w:name="z416" w:id="292"/>
    <w:p>
      <w:pPr>
        <w:spacing w:after="0"/>
        <w:ind w:left="0"/>
        <w:jc w:val="both"/>
      </w:pPr>
      <w:r>
        <w:rPr>
          <w:rFonts w:ascii="Times New Roman"/>
          <w:b w:val="false"/>
          <w:i w:val="false"/>
          <w:color w:val="000000"/>
          <w:sz w:val="28"/>
        </w:rPr>
        <w:t>
      6. Мемлекеттік көрсетілетін қызмет бойынша қызметті алушы құжаттарды қағаз жеткішгіште келу тәртібімен Мемлекеттік корпорациясына табыс еткен кезде көрсетілетін қызметті берушінің рәсімдері (іс-әрекеттері):</w:t>
      </w:r>
    </w:p>
    <w:bookmarkEnd w:id="292"/>
    <w:p>
      <w:pPr>
        <w:spacing w:after="0"/>
        <w:ind w:left="0"/>
        <w:jc w:val="both"/>
      </w:pPr>
      <w:r>
        <w:rPr>
          <w:rFonts w:ascii="Times New Roman"/>
          <w:b w:val="false"/>
          <w:i w:val="false"/>
          <w:color w:val="000000"/>
          <w:sz w:val="28"/>
        </w:rPr>
        <w:t>
      1) Мемлекеттік корпорацияның қызметкері көрсетілетін қызметті алушының Мемлекеттік корпорацияға ұсынған құжаттарын қабылдайды, тексереді, көрсетілетін қызметті алушыны "Connectіon Poіnt" өзіне – өзі қызмет көрсету бөлігіне жолдайды – 10 (он) минут;</w:t>
      </w:r>
    </w:p>
    <w:p>
      <w:pPr>
        <w:spacing w:after="0"/>
        <w:ind w:left="0"/>
        <w:jc w:val="both"/>
      </w:pPr>
      <w:r>
        <w:rPr>
          <w:rFonts w:ascii="Times New Roman"/>
          <w:b w:val="false"/>
          <w:i w:val="false"/>
          <w:color w:val="000000"/>
          <w:sz w:val="28"/>
        </w:rPr>
        <w:t>
      2) көрсетілетін қызметті алушы осы Мемлекеттік көрсетілетін қызмет регламентінің 5-тармағында көрсетілген іс-әрекеттерді жүзеге асырады.</w:t>
      </w:r>
    </w:p>
    <w:bookmarkStart w:name="z417" w:id="293"/>
    <w:p>
      <w:pPr>
        <w:spacing w:after="0"/>
        <w:ind w:left="0"/>
        <w:jc w:val="both"/>
      </w:pPr>
      <w:r>
        <w:rPr>
          <w:rFonts w:ascii="Times New Roman"/>
          <w:b w:val="false"/>
          <w:i w:val="false"/>
          <w:color w:val="000000"/>
          <w:sz w:val="28"/>
        </w:rPr>
        <w:t xml:space="preserve">
      7. "Есебі мемлекеттік кірістер органында жүргізілетін берешектің болмауы (болуы) туралы мәліметтерді ұсыну" мемлекеттік қызмет көрсету бизнес-процестерінің анықтамалықтары осы Мемлекеттік көрсетілетін қызмет регламентіне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және </w:t>
      </w:r>
      <w:r>
        <w:rPr>
          <w:rFonts w:ascii="Times New Roman"/>
          <w:b w:val="false"/>
          <w:i w:val="false"/>
          <w:color w:val="000000"/>
          <w:sz w:val="28"/>
        </w:rPr>
        <w:t>5-қосымшаларында</w:t>
      </w:r>
      <w:r>
        <w:rPr>
          <w:rFonts w:ascii="Times New Roman"/>
          <w:b w:val="false"/>
          <w:i w:val="false"/>
          <w:color w:val="000000"/>
          <w:sz w:val="28"/>
        </w:rPr>
        <w:t xml:space="preserve"> келтірілген.</w:t>
      </w:r>
    </w:p>
    <w:bookmarkEnd w:id="29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Есебі мемлекеттік кірістер </w:t>
            </w:r>
            <w:r>
              <w:br/>
            </w:r>
            <w:r>
              <w:rPr>
                <w:rFonts w:ascii="Times New Roman"/>
                <w:b w:val="false"/>
                <w:i w:val="false"/>
                <w:color w:val="000000"/>
                <w:sz w:val="20"/>
              </w:rPr>
              <w:t xml:space="preserve">органында жүргізілетін </w:t>
            </w:r>
            <w:r>
              <w:br/>
            </w:r>
            <w:r>
              <w:rPr>
                <w:rFonts w:ascii="Times New Roman"/>
                <w:b w:val="false"/>
                <w:i w:val="false"/>
                <w:color w:val="000000"/>
                <w:sz w:val="20"/>
              </w:rPr>
              <w:t xml:space="preserve">берешектің болмауы (болуы) </w:t>
            </w:r>
            <w:r>
              <w:br/>
            </w:r>
            <w:r>
              <w:rPr>
                <w:rFonts w:ascii="Times New Roman"/>
                <w:b w:val="false"/>
                <w:i w:val="false"/>
                <w:color w:val="000000"/>
                <w:sz w:val="20"/>
              </w:rPr>
              <w:t xml:space="preserve">туралы мәліметтерді ұсыну"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регламентіне</w:t>
            </w:r>
            <w:r>
              <w:br/>
            </w:r>
            <w:r>
              <w:rPr>
                <w:rFonts w:ascii="Times New Roman"/>
                <w:b w:val="false"/>
                <w:i w:val="false"/>
                <w:color w:val="000000"/>
                <w:sz w:val="20"/>
              </w:rPr>
              <w:t>1-қосымша</w:t>
            </w:r>
          </w:p>
        </w:tc>
      </w:tr>
    </w:tbl>
    <w:bookmarkStart w:name="z419" w:id="294"/>
    <w:p>
      <w:pPr>
        <w:spacing w:after="0"/>
        <w:ind w:left="0"/>
        <w:jc w:val="left"/>
      </w:pPr>
      <w:r>
        <w:rPr>
          <w:rFonts w:ascii="Times New Roman"/>
          <w:b/>
          <w:i w:val="false"/>
          <w:color w:val="000000"/>
        </w:rPr>
        <w:t xml:space="preserve"> Портал арқылы мемлекеттік қызметті көрсету кезінде өзара функционалдық іс-қимылдың диаграммасы</w:t>
      </w:r>
    </w:p>
    <w:bookmarkEnd w:id="294"/>
    <w:p>
      <w:pPr>
        <w:spacing w:after="0"/>
        <w:ind w:left="0"/>
        <w:jc w:val="left"/>
      </w:pPr>
      <w:r>
        <w:br/>
      </w:r>
    </w:p>
    <w:p>
      <w:pPr>
        <w:spacing w:after="0"/>
        <w:ind w:left="0"/>
        <w:jc w:val="both"/>
      </w:pPr>
      <w:r>
        <w:drawing>
          <wp:inline distT="0" distB="0" distL="0" distR="0">
            <wp:extent cx="7810500" cy="408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408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0" w:id="295"/>
    <w:p>
      <w:pPr>
        <w:spacing w:after="0"/>
        <w:ind w:left="0"/>
        <w:jc w:val="left"/>
      </w:pPr>
      <w:r>
        <w:rPr>
          <w:rFonts w:ascii="Times New Roman"/>
          <w:b/>
          <w:i w:val="false"/>
          <w:color w:val="000000"/>
        </w:rPr>
        <w:t xml:space="preserve"> Шартты белгілер: </w:t>
      </w:r>
    </w:p>
    <w:bookmarkEnd w:id="295"/>
    <w:p>
      <w:pPr>
        <w:spacing w:after="0"/>
        <w:ind w:left="0"/>
        <w:jc w:val="both"/>
      </w:pPr>
      <w:r>
        <w:drawing>
          <wp:inline distT="0" distB="0" distL="0" distR="0">
            <wp:extent cx="5943600" cy="655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5943600" cy="65532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"Есебі мемлекеттік кірістер </w:t>
            </w:r>
            <w:r>
              <w:br/>
            </w:r>
            <w:r>
              <w:rPr>
                <w:rFonts w:ascii="Times New Roman"/>
                <w:b w:val="false"/>
                <w:i w:val="false"/>
                <w:color w:val="000000"/>
                <w:sz w:val="20"/>
              </w:rPr>
              <w:t xml:space="preserve">органында жүргізілетін </w:t>
            </w:r>
            <w:r>
              <w:br/>
            </w:r>
            <w:r>
              <w:rPr>
                <w:rFonts w:ascii="Times New Roman"/>
                <w:b w:val="false"/>
                <w:i w:val="false"/>
                <w:color w:val="000000"/>
                <w:sz w:val="20"/>
              </w:rPr>
              <w:t xml:space="preserve">берешектің болмауы (болуы) </w:t>
            </w:r>
            <w:r>
              <w:br/>
            </w:r>
            <w:r>
              <w:rPr>
                <w:rFonts w:ascii="Times New Roman"/>
                <w:b w:val="false"/>
                <w:i w:val="false"/>
                <w:color w:val="000000"/>
                <w:sz w:val="20"/>
              </w:rPr>
              <w:t xml:space="preserve">туралы мәліметтерді ұсыну"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регламентіне</w:t>
            </w:r>
            <w:r>
              <w:br/>
            </w:r>
            <w:r>
              <w:rPr>
                <w:rFonts w:ascii="Times New Roman"/>
                <w:b w:val="false"/>
                <w:i w:val="false"/>
                <w:color w:val="000000"/>
                <w:sz w:val="20"/>
              </w:rPr>
              <w:t>2-қосымша</w:t>
            </w:r>
          </w:p>
        </w:tc>
      </w:tr>
    </w:tbl>
    <w:bookmarkStart w:name="z422" w:id="296"/>
    <w:p>
      <w:pPr>
        <w:spacing w:after="0"/>
        <w:ind w:left="0"/>
        <w:jc w:val="left"/>
      </w:pPr>
      <w:r>
        <w:rPr>
          <w:rFonts w:ascii="Times New Roman"/>
          <w:b/>
          <w:i w:val="false"/>
          <w:color w:val="000000"/>
        </w:rPr>
        <w:t xml:space="preserve"> СТК арқылы мемлекеттік қызметті көрсету кезінде өзара функционалдық іс-қимылдың диаграммасы</w:t>
      </w:r>
    </w:p>
    <w:bookmarkEnd w:id="296"/>
    <w:p>
      <w:pPr>
        <w:spacing w:after="0"/>
        <w:ind w:left="0"/>
        <w:jc w:val="left"/>
      </w:pPr>
      <w:r>
        <w:br/>
      </w:r>
    </w:p>
    <w:p>
      <w:pPr>
        <w:spacing w:after="0"/>
        <w:ind w:left="0"/>
        <w:jc w:val="both"/>
      </w:pPr>
      <w:r>
        <w:drawing>
          <wp:inline distT="0" distB="0" distL="0" distR="0">
            <wp:extent cx="7810500" cy="407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407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3" w:id="297"/>
    <w:p>
      <w:pPr>
        <w:spacing w:after="0"/>
        <w:ind w:left="0"/>
        <w:jc w:val="left"/>
      </w:pPr>
      <w:r>
        <w:rPr>
          <w:rFonts w:ascii="Times New Roman"/>
          <w:b/>
          <w:i w:val="false"/>
          <w:color w:val="000000"/>
        </w:rPr>
        <w:t xml:space="preserve"> Шартты белгілер: </w:t>
      </w:r>
    </w:p>
    <w:bookmarkEnd w:id="297"/>
    <w:p>
      <w:pPr>
        <w:spacing w:after="0"/>
        <w:ind w:left="0"/>
        <w:jc w:val="both"/>
      </w:pPr>
      <w:r>
        <w:drawing>
          <wp:inline distT="0" distB="0" distL="0" distR="0">
            <wp:extent cx="6515100" cy="659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6515100" cy="65913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"Есебі мемлекеттік кірістер </w:t>
            </w:r>
            <w:r>
              <w:br/>
            </w:r>
            <w:r>
              <w:rPr>
                <w:rFonts w:ascii="Times New Roman"/>
                <w:b w:val="false"/>
                <w:i w:val="false"/>
                <w:color w:val="000000"/>
                <w:sz w:val="20"/>
              </w:rPr>
              <w:t xml:space="preserve">органында жүргізілетін </w:t>
            </w:r>
            <w:r>
              <w:br/>
            </w:r>
            <w:r>
              <w:rPr>
                <w:rFonts w:ascii="Times New Roman"/>
                <w:b w:val="false"/>
                <w:i w:val="false"/>
                <w:color w:val="000000"/>
                <w:sz w:val="20"/>
              </w:rPr>
              <w:t xml:space="preserve">берешектің болмауы (болуы) </w:t>
            </w:r>
            <w:r>
              <w:br/>
            </w:r>
            <w:r>
              <w:rPr>
                <w:rFonts w:ascii="Times New Roman"/>
                <w:b w:val="false"/>
                <w:i w:val="false"/>
                <w:color w:val="000000"/>
                <w:sz w:val="20"/>
              </w:rPr>
              <w:t xml:space="preserve">туралы мәліметтерді ұсыну"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регламентіне</w:t>
            </w:r>
            <w:r>
              <w:br/>
            </w:r>
            <w:r>
              <w:rPr>
                <w:rFonts w:ascii="Times New Roman"/>
                <w:b w:val="false"/>
                <w:i w:val="false"/>
                <w:color w:val="000000"/>
                <w:sz w:val="20"/>
              </w:rPr>
              <w:t>3-қосымша</w:t>
            </w:r>
          </w:p>
        </w:tc>
      </w:tr>
    </w:tbl>
    <w:bookmarkStart w:name="z425" w:id="298"/>
    <w:p>
      <w:pPr>
        <w:spacing w:after="0"/>
        <w:ind w:left="0"/>
        <w:jc w:val="left"/>
      </w:pPr>
      <w:r>
        <w:rPr>
          <w:rFonts w:ascii="Times New Roman"/>
          <w:b/>
          <w:i w:val="false"/>
          <w:color w:val="000000"/>
        </w:rPr>
        <w:t xml:space="preserve"> Мемлекеттік корпорация арқылы "Есебі мемлекеттік кірістер органында жүргізілетін берешектің болмауы (болуы) туралы мәліметтерді ұсыну" Мемлекеттік қызметті көрсету бизнес-процестерінің анықтамалығы</w:t>
      </w:r>
    </w:p>
    <w:bookmarkEnd w:id="298"/>
    <w:p>
      <w:pPr>
        <w:spacing w:after="0"/>
        <w:ind w:left="0"/>
        <w:jc w:val="left"/>
      </w:pPr>
      <w:r>
        <w:br/>
      </w:r>
    </w:p>
    <w:p>
      <w:pPr>
        <w:spacing w:after="0"/>
        <w:ind w:left="0"/>
        <w:jc w:val="both"/>
      </w:pPr>
      <w:r>
        <w:drawing>
          <wp:inline distT="0" distB="0" distL="0" distR="0">
            <wp:extent cx="7810500" cy="334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334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346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346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"Есебі мемлекеттік кірістер </w:t>
            </w:r>
            <w:r>
              <w:br/>
            </w:r>
            <w:r>
              <w:rPr>
                <w:rFonts w:ascii="Times New Roman"/>
                <w:b w:val="false"/>
                <w:i w:val="false"/>
                <w:color w:val="000000"/>
                <w:sz w:val="20"/>
              </w:rPr>
              <w:t xml:space="preserve">органында жүргізілетін </w:t>
            </w:r>
            <w:r>
              <w:br/>
            </w:r>
            <w:r>
              <w:rPr>
                <w:rFonts w:ascii="Times New Roman"/>
                <w:b w:val="false"/>
                <w:i w:val="false"/>
                <w:color w:val="000000"/>
                <w:sz w:val="20"/>
              </w:rPr>
              <w:t xml:space="preserve">берешектің болмауы (болуы) </w:t>
            </w:r>
            <w:r>
              <w:br/>
            </w:r>
            <w:r>
              <w:rPr>
                <w:rFonts w:ascii="Times New Roman"/>
                <w:b w:val="false"/>
                <w:i w:val="false"/>
                <w:color w:val="000000"/>
                <w:sz w:val="20"/>
              </w:rPr>
              <w:t xml:space="preserve">туралы мәліметтерді ұсыну" </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4-қосымша</w:t>
            </w:r>
          </w:p>
        </w:tc>
      </w:tr>
    </w:tbl>
    <w:bookmarkStart w:name="z427" w:id="299"/>
    <w:p>
      <w:pPr>
        <w:spacing w:after="0"/>
        <w:ind w:left="0"/>
        <w:jc w:val="left"/>
      </w:pPr>
      <w:r>
        <w:rPr>
          <w:rFonts w:ascii="Times New Roman"/>
          <w:b/>
          <w:i w:val="false"/>
          <w:color w:val="000000"/>
        </w:rPr>
        <w:t xml:space="preserve"> Портал арқылы "Есебі мемлекеттік кірістер органында жүргізілетін берешектің болмауы (болуы) туралы мәліметтерді ұсыну" Мемлекеттік қызметті көрсету бизнес-процестерінің анықтамалығы</w:t>
      </w:r>
    </w:p>
    <w:bookmarkEnd w:id="299"/>
    <w:p>
      <w:pPr>
        <w:spacing w:after="0"/>
        <w:ind w:left="0"/>
        <w:jc w:val="left"/>
      </w:pPr>
      <w:r>
        <w:br/>
      </w:r>
    </w:p>
    <w:p>
      <w:pPr>
        <w:spacing w:after="0"/>
        <w:ind w:left="0"/>
        <w:jc w:val="both"/>
      </w:pPr>
      <w:r>
        <w:drawing>
          <wp:inline distT="0" distB="0" distL="0" distR="0">
            <wp:extent cx="7810500" cy="313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313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322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322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"Есебі мемлекеттік кірістер </w:t>
            </w:r>
            <w:r>
              <w:br/>
            </w:r>
            <w:r>
              <w:rPr>
                <w:rFonts w:ascii="Times New Roman"/>
                <w:b w:val="false"/>
                <w:i w:val="false"/>
                <w:color w:val="000000"/>
                <w:sz w:val="20"/>
              </w:rPr>
              <w:t xml:space="preserve">органында жүргізілетін </w:t>
            </w:r>
            <w:r>
              <w:br/>
            </w:r>
            <w:r>
              <w:rPr>
                <w:rFonts w:ascii="Times New Roman"/>
                <w:b w:val="false"/>
                <w:i w:val="false"/>
                <w:color w:val="000000"/>
                <w:sz w:val="20"/>
              </w:rPr>
              <w:t xml:space="preserve">берешектің болмауы (болуы) </w:t>
            </w:r>
            <w:r>
              <w:br/>
            </w:r>
            <w:r>
              <w:rPr>
                <w:rFonts w:ascii="Times New Roman"/>
                <w:b w:val="false"/>
                <w:i w:val="false"/>
                <w:color w:val="000000"/>
                <w:sz w:val="20"/>
              </w:rPr>
              <w:t xml:space="preserve">туралы мәліметтерді ұсыну" </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5-қосымша</w:t>
            </w:r>
          </w:p>
        </w:tc>
      </w:tr>
    </w:tbl>
    <w:bookmarkStart w:name="z429" w:id="300"/>
    <w:p>
      <w:pPr>
        <w:spacing w:after="0"/>
        <w:ind w:left="0"/>
        <w:jc w:val="left"/>
      </w:pPr>
      <w:r>
        <w:rPr>
          <w:rFonts w:ascii="Times New Roman"/>
          <w:b/>
          <w:i w:val="false"/>
          <w:color w:val="000000"/>
        </w:rPr>
        <w:t xml:space="preserve"> СТК арқылы "Есебі мемлекеттік кірістер органында жүргізілетін берешектің болмауы (болуы) туралы мәліметтерді ұсыну" Мемлекеттік қызметті көрсету бизнес-процестерінің анықтамалығы</w:t>
      </w:r>
    </w:p>
    <w:bookmarkEnd w:id="300"/>
    <w:p>
      <w:pPr>
        <w:spacing w:after="0"/>
        <w:ind w:left="0"/>
        <w:jc w:val="left"/>
      </w:pPr>
      <w:r>
        <w:br/>
      </w:r>
    </w:p>
    <w:p>
      <w:pPr>
        <w:spacing w:after="0"/>
        <w:ind w:left="0"/>
        <w:jc w:val="both"/>
      </w:pPr>
      <w:r>
        <w:drawing>
          <wp:inline distT="0" distB="0" distL="0" distR="0">
            <wp:extent cx="7810500" cy="330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330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320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320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 xml:space="preserve">2019 жылғы 18 ақпандағы </w:t>
            </w:r>
            <w:r>
              <w:br/>
            </w:r>
            <w:r>
              <w:rPr>
                <w:rFonts w:ascii="Times New Roman"/>
                <w:b w:val="false"/>
                <w:i w:val="false"/>
                <w:color w:val="000000"/>
                <w:sz w:val="20"/>
              </w:rPr>
              <w:t>№ 119 бұйрығына 5-қосымша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"Қазақстан Республикасындағы </w:t>
            </w:r>
            <w:r>
              <w:br/>
            </w:r>
            <w:r>
              <w:rPr>
                <w:rFonts w:ascii="Times New Roman"/>
                <w:b w:val="false"/>
                <w:i w:val="false"/>
                <w:color w:val="000000"/>
                <w:sz w:val="20"/>
              </w:rPr>
              <w:t xml:space="preserve">көздерден алынған табыстардың </w:t>
            </w:r>
            <w:r>
              <w:br/>
            </w:r>
            <w:r>
              <w:rPr>
                <w:rFonts w:ascii="Times New Roman"/>
                <w:b w:val="false"/>
                <w:i w:val="false"/>
                <w:color w:val="000000"/>
                <w:sz w:val="20"/>
              </w:rPr>
              <w:t xml:space="preserve">және ұсталған (төленген) </w:t>
            </w:r>
            <w:r>
              <w:br/>
            </w:r>
            <w:r>
              <w:rPr>
                <w:rFonts w:ascii="Times New Roman"/>
                <w:b w:val="false"/>
                <w:i w:val="false"/>
                <w:color w:val="000000"/>
                <w:sz w:val="20"/>
              </w:rPr>
              <w:t xml:space="preserve">салықтардың сомасы туралы </w:t>
            </w:r>
            <w:r>
              <w:br/>
            </w:r>
            <w:r>
              <w:rPr>
                <w:rFonts w:ascii="Times New Roman"/>
                <w:b w:val="false"/>
                <w:i w:val="false"/>
                <w:color w:val="000000"/>
                <w:sz w:val="20"/>
              </w:rPr>
              <w:t>анықтама беру"</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регламентіне</w:t>
            </w:r>
            <w:r>
              <w:br/>
            </w:r>
            <w:r>
              <w:rPr>
                <w:rFonts w:ascii="Times New Roman"/>
                <w:b w:val="false"/>
                <w:i w:val="false"/>
                <w:color w:val="000000"/>
                <w:sz w:val="20"/>
              </w:rPr>
              <w:t>3-қосымша</w:t>
            </w:r>
          </w:p>
        </w:tc>
      </w:tr>
    </w:tbl>
    <w:bookmarkStart w:name="z432" w:id="301"/>
    <w:p>
      <w:pPr>
        <w:spacing w:after="0"/>
        <w:ind w:left="0"/>
        <w:jc w:val="left"/>
      </w:pPr>
      <w:r>
        <w:rPr>
          <w:rFonts w:ascii="Times New Roman"/>
          <w:b/>
          <w:i w:val="false"/>
          <w:color w:val="000000"/>
        </w:rPr>
        <w:t xml:space="preserve"> "Қазақстан Республикасындағы көздерден алынған табыстардың және ұсталған (төленген) салықтардың сомасы туралы анықтама беру" Мемлекеттік қызметті көрсету бизнес-процестерінің анықтамалығы</w:t>
      </w:r>
    </w:p>
    <w:bookmarkEnd w:id="301"/>
    <w:p>
      <w:pPr>
        <w:spacing w:after="0"/>
        <w:ind w:left="0"/>
        <w:jc w:val="left"/>
      </w:pPr>
      <w:r>
        <w:br/>
      </w:r>
    </w:p>
    <w:p>
      <w:pPr>
        <w:spacing w:after="0"/>
        <w:ind w:left="0"/>
        <w:jc w:val="both"/>
      </w:pPr>
      <w:r>
        <w:drawing>
          <wp:inline distT="0" distB="0" distL="0" distR="0">
            <wp:extent cx="7810500" cy="256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256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318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318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 xml:space="preserve">2019 жылғы 18 ақпандағы </w:t>
            </w:r>
            <w:r>
              <w:br/>
            </w:r>
            <w:r>
              <w:rPr>
                <w:rFonts w:ascii="Times New Roman"/>
                <w:b w:val="false"/>
                <w:i w:val="false"/>
                <w:color w:val="000000"/>
                <w:sz w:val="20"/>
              </w:rPr>
              <w:t>№ 119 бұйрығына 6-қосымша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"Қазақстан Республикасының </w:t>
            </w:r>
            <w:r>
              <w:br/>
            </w:r>
            <w:r>
              <w:rPr>
                <w:rFonts w:ascii="Times New Roman"/>
                <w:b w:val="false"/>
                <w:i w:val="false"/>
                <w:color w:val="000000"/>
                <w:sz w:val="20"/>
              </w:rPr>
              <w:t xml:space="preserve">резинденттігін растау" </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5-қосымша</w:t>
            </w:r>
          </w:p>
        </w:tc>
      </w:tr>
    </w:tbl>
    <w:bookmarkStart w:name="z435" w:id="302"/>
    <w:p>
      <w:pPr>
        <w:spacing w:after="0"/>
        <w:ind w:left="0"/>
        <w:jc w:val="left"/>
      </w:pPr>
      <w:r>
        <w:rPr>
          <w:rFonts w:ascii="Times New Roman"/>
          <w:b/>
          <w:i w:val="false"/>
          <w:color w:val="000000"/>
        </w:rPr>
        <w:t xml:space="preserve"> "Қазақстан Республикасының резинденттігін растау" Мемлекеттік қызметті көрсету бизнес-процестерінің анықтамалығы</w:t>
      </w:r>
    </w:p>
    <w:bookmarkEnd w:id="302"/>
    <w:p>
      <w:pPr>
        <w:spacing w:after="0"/>
        <w:ind w:left="0"/>
        <w:jc w:val="left"/>
      </w:pPr>
      <w:r>
        <w:br/>
      </w:r>
    </w:p>
    <w:p>
      <w:pPr>
        <w:spacing w:after="0"/>
        <w:ind w:left="0"/>
        <w:jc w:val="both"/>
      </w:pPr>
      <w:r>
        <w:drawing>
          <wp:inline distT="0" distB="0" distL="0" distR="0">
            <wp:extent cx="7810500" cy="309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309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309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309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 xml:space="preserve">2019 жылғы 18 ақпандағы </w:t>
            </w:r>
            <w:r>
              <w:br/>
            </w:r>
            <w:r>
              <w:rPr>
                <w:rFonts w:ascii="Times New Roman"/>
                <w:b w:val="false"/>
                <w:i w:val="false"/>
                <w:color w:val="000000"/>
                <w:sz w:val="20"/>
              </w:rPr>
              <w:t>№ 119 бұйрығына 7-қосымша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"Алкоголь өніміне (шарап </w:t>
            </w:r>
            <w:r>
              <w:br/>
            </w:r>
            <w:r>
              <w:rPr>
                <w:rFonts w:ascii="Times New Roman"/>
                <w:b w:val="false"/>
                <w:i w:val="false"/>
                <w:color w:val="000000"/>
                <w:sz w:val="20"/>
              </w:rPr>
              <w:t xml:space="preserve">материалы, сыра мен сыра </w:t>
            </w:r>
            <w:r>
              <w:br/>
            </w:r>
            <w:r>
              <w:rPr>
                <w:rFonts w:ascii="Times New Roman"/>
                <w:b w:val="false"/>
                <w:i w:val="false"/>
                <w:color w:val="000000"/>
                <w:sz w:val="20"/>
              </w:rPr>
              <w:t xml:space="preserve">сусынын қоспағанда) есепке </w:t>
            </w:r>
            <w:r>
              <w:br/>
            </w:r>
            <w:r>
              <w:rPr>
                <w:rFonts w:ascii="Times New Roman"/>
                <w:b w:val="false"/>
                <w:i w:val="false"/>
                <w:color w:val="000000"/>
                <w:sz w:val="20"/>
              </w:rPr>
              <w:t>алу-бақылау таңбаларын беру"</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регламентіне</w:t>
            </w:r>
            <w:r>
              <w:br/>
            </w:r>
            <w:r>
              <w:rPr>
                <w:rFonts w:ascii="Times New Roman"/>
                <w:b w:val="false"/>
                <w:i w:val="false"/>
                <w:color w:val="000000"/>
                <w:sz w:val="20"/>
              </w:rPr>
              <w:t>2-қосымша</w:t>
            </w:r>
          </w:p>
        </w:tc>
      </w:tr>
    </w:tbl>
    <w:bookmarkStart w:name="z438" w:id="303"/>
    <w:p>
      <w:pPr>
        <w:spacing w:after="0"/>
        <w:ind w:left="0"/>
        <w:jc w:val="left"/>
      </w:pPr>
      <w:r>
        <w:rPr>
          <w:rFonts w:ascii="Times New Roman"/>
          <w:b/>
          <w:i w:val="false"/>
          <w:color w:val="000000"/>
        </w:rPr>
        <w:t xml:space="preserve"> "Алкоголь өніміне (шарап материалы, сыра мен сыра сусынын қоспағанда) есепке алу-бақылау таңбаларын беру" Мемлекеттік қызметті көрсету бизнес-процестерінің анықтамалығы</w:t>
      </w:r>
    </w:p>
    <w:bookmarkEnd w:id="303"/>
    <w:p>
      <w:pPr>
        <w:spacing w:after="0"/>
        <w:ind w:left="0"/>
        <w:jc w:val="left"/>
      </w:pPr>
      <w:r>
        <w:br/>
      </w:r>
    </w:p>
    <w:p>
      <w:pPr>
        <w:spacing w:after="0"/>
        <w:ind w:left="0"/>
        <w:jc w:val="both"/>
      </w:pPr>
      <w:r>
        <w:drawing>
          <wp:inline distT="0" distB="0" distL="0" distR="0">
            <wp:extent cx="7810500" cy="280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280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325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325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 xml:space="preserve">2019 жылғы 18 ақпандағы </w:t>
            </w:r>
            <w:r>
              <w:br/>
            </w:r>
            <w:r>
              <w:rPr>
                <w:rFonts w:ascii="Times New Roman"/>
                <w:b w:val="false"/>
                <w:i w:val="false"/>
                <w:color w:val="000000"/>
                <w:sz w:val="20"/>
              </w:rPr>
              <w:t>№ 119 бұйрығына 8-қосымша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"Алкоголь өніміне (шарап </w:t>
            </w:r>
            <w:r>
              <w:br/>
            </w:r>
            <w:r>
              <w:rPr>
                <w:rFonts w:ascii="Times New Roman"/>
                <w:b w:val="false"/>
                <w:i w:val="false"/>
                <w:color w:val="000000"/>
                <w:sz w:val="20"/>
              </w:rPr>
              <w:t xml:space="preserve">материалы, сыра мен сыра </w:t>
            </w:r>
            <w:r>
              <w:br/>
            </w:r>
            <w:r>
              <w:rPr>
                <w:rFonts w:ascii="Times New Roman"/>
                <w:b w:val="false"/>
                <w:i w:val="false"/>
                <w:color w:val="000000"/>
                <w:sz w:val="20"/>
              </w:rPr>
              <w:t xml:space="preserve">сусынын қоспағанда) есепке </w:t>
            </w:r>
            <w:r>
              <w:br/>
            </w:r>
            <w:r>
              <w:rPr>
                <w:rFonts w:ascii="Times New Roman"/>
                <w:b w:val="false"/>
                <w:i w:val="false"/>
                <w:color w:val="000000"/>
                <w:sz w:val="20"/>
              </w:rPr>
              <w:t xml:space="preserve">алу-бақылау таңбаларын </w:t>
            </w:r>
            <w:r>
              <w:br/>
            </w:r>
            <w:r>
              <w:rPr>
                <w:rFonts w:ascii="Times New Roman"/>
                <w:b w:val="false"/>
                <w:i w:val="false"/>
                <w:color w:val="000000"/>
                <w:sz w:val="20"/>
              </w:rPr>
              <w:t xml:space="preserve">беру"мемлекеттік көрсетілетін </w:t>
            </w:r>
            <w:r>
              <w:br/>
            </w:r>
            <w:r>
              <w:rPr>
                <w:rFonts w:ascii="Times New Roman"/>
                <w:b w:val="false"/>
                <w:i w:val="false"/>
                <w:color w:val="000000"/>
                <w:sz w:val="20"/>
              </w:rPr>
              <w:t>қызмет регламентіне</w:t>
            </w:r>
            <w:r>
              <w:br/>
            </w:r>
            <w:r>
              <w:rPr>
                <w:rFonts w:ascii="Times New Roman"/>
                <w:b w:val="false"/>
                <w:i w:val="false"/>
                <w:color w:val="000000"/>
                <w:sz w:val="20"/>
              </w:rPr>
              <w:t>3-қосымша</w:t>
            </w:r>
          </w:p>
        </w:tc>
      </w:tr>
    </w:tbl>
    <w:bookmarkStart w:name="z441" w:id="304"/>
    <w:p>
      <w:pPr>
        <w:spacing w:after="0"/>
        <w:ind w:left="0"/>
        <w:jc w:val="left"/>
      </w:pPr>
      <w:r>
        <w:rPr>
          <w:rFonts w:ascii="Times New Roman"/>
          <w:b/>
          <w:i w:val="false"/>
          <w:color w:val="000000"/>
        </w:rPr>
        <w:t xml:space="preserve"> ЕАБТ АЖ арқылы "Алкоголь Алкоголь өніміне (шарап материалы, сыра мен сыра сусынын қоспағанда) есепке алу-бақылау таңбаларын беру" Мемлекеттік қызметті көрсету бизнес-процестерінің анықтамалығы</w:t>
      </w:r>
    </w:p>
    <w:bookmarkEnd w:id="304"/>
    <w:p>
      <w:pPr>
        <w:spacing w:after="0"/>
        <w:ind w:left="0"/>
        <w:jc w:val="left"/>
      </w:pPr>
      <w:r>
        <w:br/>
      </w:r>
    </w:p>
    <w:p>
      <w:pPr>
        <w:spacing w:after="0"/>
        <w:ind w:left="0"/>
        <w:jc w:val="both"/>
      </w:pPr>
      <w:r>
        <w:drawing>
          <wp:inline distT="0" distB="0" distL="0" distR="0">
            <wp:extent cx="7810500" cy="298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298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325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325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 xml:space="preserve">2019 жылғы 18 ақпандағы </w:t>
            </w:r>
            <w:r>
              <w:br/>
            </w:r>
            <w:r>
              <w:rPr>
                <w:rFonts w:ascii="Times New Roman"/>
                <w:b w:val="false"/>
                <w:i w:val="false"/>
                <w:color w:val="000000"/>
                <w:sz w:val="20"/>
              </w:rPr>
              <w:t>№ 119 бұйрығына 9-қосымша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"Салықтық есептілікті ұсынуын </w:t>
            </w:r>
            <w:r>
              <w:br/>
            </w:r>
            <w:r>
              <w:rPr>
                <w:rFonts w:ascii="Times New Roman"/>
                <w:b w:val="false"/>
                <w:i w:val="false"/>
                <w:color w:val="000000"/>
                <w:sz w:val="20"/>
              </w:rPr>
              <w:t xml:space="preserve">тоқтата тұру (ұзарту, қайта </w:t>
            </w:r>
            <w:r>
              <w:br/>
            </w:r>
            <w:r>
              <w:rPr>
                <w:rFonts w:ascii="Times New Roman"/>
                <w:b w:val="false"/>
                <w:i w:val="false"/>
                <w:color w:val="000000"/>
                <w:sz w:val="20"/>
              </w:rPr>
              <w:t>бастау)" мемлекеттік</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регламентіне</w:t>
            </w:r>
            <w:r>
              <w:br/>
            </w:r>
            <w:r>
              <w:rPr>
                <w:rFonts w:ascii="Times New Roman"/>
                <w:b w:val="false"/>
                <w:i w:val="false"/>
                <w:color w:val="000000"/>
                <w:sz w:val="20"/>
              </w:rPr>
              <w:t>3-қосымша</w:t>
            </w:r>
          </w:p>
        </w:tc>
      </w:tr>
    </w:tbl>
    <w:bookmarkStart w:name="z444" w:id="305"/>
    <w:p>
      <w:pPr>
        <w:spacing w:after="0"/>
        <w:ind w:left="0"/>
        <w:jc w:val="left"/>
      </w:pPr>
      <w:r>
        <w:rPr>
          <w:rFonts w:ascii="Times New Roman"/>
          <w:b/>
          <w:i w:val="false"/>
          <w:color w:val="000000"/>
        </w:rPr>
        <w:t xml:space="preserve"> "Салықтық есептілікті ұсынуын тоқтата тұру (ұзарту, қайта бастау)" Мемлекеттік қызметті көрсетудің үдерісі (іс-әрекеті) тізбектілігі блок-схемасы</w:t>
      </w:r>
    </w:p>
    <w:bookmarkEnd w:id="305"/>
    <w:p>
      <w:pPr>
        <w:spacing w:after="0"/>
        <w:ind w:left="0"/>
        <w:jc w:val="left"/>
      </w:pPr>
      <w:r>
        <w:br/>
      </w:r>
    </w:p>
    <w:p>
      <w:pPr>
        <w:spacing w:after="0"/>
        <w:ind w:left="0"/>
        <w:jc w:val="both"/>
      </w:pPr>
      <w:r>
        <w:drawing>
          <wp:inline distT="0" distB="0" distL="0" distR="0">
            <wp:extent cx="7810500" cy="271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271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 xml:space="preserve">2019 жылғы 18 ақпандағы </w:t>
            </w:r>
            <w:r>
              <w:br/>
            </w:r>
            <w:r>
              <w:rPr>
                <w:rFonts w:ascii="Times New Roman"/>
                <w:b w:val="false"/>
                <w:i w:val="false"/>
                <w:color w:val="000000"/>
                <w:sz w:val="20"/>
              </w:rPr>
              <w:t>№ 119 бұйрығына 10-қосымша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"Салықтық есептілікті ұсынуын </w:t>
            </w:r>
            <w:r>
              <w:br/>
            </w:r>
            <w:r>
              <w:rPr>
                <w:rFonts w:ascii="Times New Roman"/>
                <w:b w:val="false"/>
                <w:i w:val="false"/>
                <w:color w:val="000000"/>
                <w:sz w:val="20"/>
              </w:rPr>
              <w:t xml:space="preserve">тоқтата тұру (ұзарту, қайта </w:t>
            </w:r>
            <w:r>
              <w:br/>
            </w:r>
            <w:r>
              <w:rPr>
                <w:rFonts w:ascii="Times New Roman"/>
                <w:b w:val="false"/>
                <w:i w:val="false"/>
                <w:color w:val="000000"/>
                <w:sz w:val="20"/>
              </w:rPr>
              <w:t>бастау)" мемлекеттік</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регламентіне</w:t>
            </w:r>
            <w:r>
              <w:br/>
            </w:r>
            <w:r>
              <w:rPr>
                <w:rFonts w:ascii="Times New Roman"/>
                <w:b w:val="false"/>
                <w:i w:val="false"/>
                <w:color w:val="000000"/>
                <w:sz w:val="20"/>
              </w:rPr>
              <w:t>7-қосымша</w:t>
            </w:r>
          </w:p>
        </w:tc>
      </w:tr>
    </w:tbl>
    <w:bookmarkStart w:name="z447" w:id="306"/>
    <w:p>
      <w:pPr>
        <w:spacing w:after="0"/>
        <w:ind w:left="0"/>
        <w:jc w:val="left"/>
      </w:pPr>
      <w:r>
        <w:rPr>
          <w:rFonts w:ascii="Times New Roman"/>
          <w:b/>
          <w:i w:val="false"/>
          <w:color w:val="000000"/>
        </w:rPr>
        <w:t xml:space="preserve"> "Салық Салықтық есептілікті ұсынуын тоқтата тұру (ұзарту, қайта бастау)" Мемлекеттік қызметті көрсету бизнес-процестерінің анықтамалығы</w:t>
      </w:r>
    </w:p>
    <w:bookmarkEnd w:id="306"/>
    <w:p>
      <w:pPr>
        <w:spacing w:after="0"/>
        <w:ind w:left="0"/>
        <w:jc w:val="left"/>
      </w:pPr>
      <w:r>
        <w:br/>
      </w:r>
    </w:p>
    <w:p>
      <w:pPr>
        <w:spacing w:after="0"/>
        <w:ind w:left="0"/>
        <w:jc w:val="both"/>
      </w:pPr>
      <w:r>
        <w:drawing>
          <wp:inline distT="0" distB="0" distL="0" distR="0">
            <wp:extent cx="7810500" cy="294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294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323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323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 xml:space="preserve">2019 жылғы 18 ақпандағы </w:t>
            </w:r>
            <w:r>
              <w:br/>
            </w:r>
            <w:r>
              <w:rPr>
                <w:rFonts w:ascii="Times New Roman"/>
                <w:b w:val="false"/>
                <w:i w:val="false"/>
                <w:color w:val="000000"/>
                <w:sz w:val="20"/>
              </w:rPr>
              <w:t>№ 119 бұйрығына 12-қосымша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2015 жылғы 4 маусымдағы</w:t>
            </w:r>
            <w:r>
              <w:br/>
            </w:r>
            <w:r>
              <w:rPr>
                <w:rFonts w:ascii="Times New Roman"/>
                <w:b w:val="false"/>
                <w:i w:val="false"/>
                <w:color w:val="000000"/>
                <w:sz w:val="20"/>
              </w:rPr>
              <w:t>№ 348 бұйрығына</w:t>
            </w:r>
            <w:r>
              <w:br/>
            </w:r>
            <w:r>
              <w:rPr>
                <w:rFonts w:ascii="Times New Roman"/>
                <w:b w:val="false"/>
                <w:i w:val="false"/>
                <w:color w:val="000000"/>
                <w:sz w:val="20"/>
              </w:rPr>
              <w:t>25-қосымша</w:t>
            </w:r>
          </w:p>
        </w:tc>
      </w:tr>
    </w:tbl>
    <w:bookmarkStart w:name="z449" w:id="307"/>
    <w:p>
      <w:pPr>
        <w:spacing w:after="0"/>
        <w:ind w:left="0"/>
        <w:jc w:val="left"/>
      </w:pPr>
      <w:r>
        <w:rPr>
          <w:rFonts w:ascii="Times New Roman"/>
          <w:b/>
          <w:i w:val="false"/>
          <w:color w:val="000000"/>
        </w:rPr>
        <w:t xml:space="preserve"> "Салықтарды, бюджетке төленетін төлемдерді, өсімпұлдарды, айыппұлдарды есепке жатқызуды және қайтаруды жүргізу" мемлекеттік көрсетілетін қызмет регламенті</w:t>
      </w:r>
    </w:p>
    <w:bookmarkEnd w:id="307"/>
    <w:bookmarkStart w:name="z450" w:id="308"/>
    <w:p>
      <w:pPr>
        <w:spacing w:after="0"/>
        <w:ind w:left="0"/>
        <w:jc w:val="left"/>
      </w:pPr>
      <w:r>
        <w:rPr>
          <w:rFonts w:ascii="Times New Roman"/>
          <w:b/>
          <w:i w:val="false"/>
          <w:color w:val="000000"/>
        </w:rPr>
        <w:t xml:space="preserve"> 1. Жалпы ережелер</w:t>
      </w:r>
    </w:p>
    <w:bookmarkEnd w:id="308"/>
    <w:bookmarkStart w:name="z451" w:id="309"/>
    <w:p>
      <w:pPr>
        <w:spacing w:after="0"/>
        <w:ind w:left="0"/>
        <w:jc w:val="both"/>
      </w:pPr>
      <w:r>
        <w:rPr>
          <w:rFonts w:ascii="Times New Roman"/>
          <w:b w:val="false"/>
          <w:i w:val="false"/>
          <w:color w:val="000000"/>
          <w:sz w:val="28"/>
        </w:rPr>
        <w:t xml:space="preserve">
      1. "Салықтарды, бюджетке төленетін төлемдерді, өсімпұлдарды, айыппұлдарды есепке жатқызуды және қайтаруды жүргізу"мемлекеттік көрсетілетін қызметті (бұдан әрі – мемлекеттік көрсетілетін қызмет) "Қазақстан Республикасының мемлекеттік кірістер органдары көрсететін мемлекеттік көрсетілетін қызметтер стандарттарын бекіту туралы"Қазақстан Республикасы Қаржы министрінің 2015 жылғы 27 сәуірдегі № 284 бұйрығымен бекітілген "Салықтарды, бюджетке төленетін төлемдерді, өсімпұлдарды, айыппұлдарды есепке жатқызуды және қайтаруды жүргізу"мемлекеттік көрсетілетін қызмет </w:t>
      </w:r>
      <w:r>
        <w:rPr>
          <w:rFonts w:ascii="Times New Roman"/>
          <w:b w:val="false"/>
          <w:i w:val="false"/>
          <w:color w:val="000000"/>
          <w:sz w:val="28"/>
        </w:rPr>
        <w:t>стандарты</w:t>
      </w:r>
      <w:r>
        <w:rPr>
          <w:rFonts w:ascii="Times New Roman"/>
          <w:b w:val="false"/>
          <w:i w:val="false"/>
          <w:color w:val="000000"/>
          <w:sz w:val="28"/>
        </w:rPr>
        <w:t xml:space="preserve"> (бұдан әрі – Стандарт) негізінде (Нормативтік құқықтық актілердің мемлекеттік тізілімінде № 11273 тіркелген) Қазақстан Республикасының Қаржы министрлігі Мемлекеттік кірістер комитетінің аумақтық органдары (бұдан әрі – көрсетілетін қызметті беруші) көрсетеді.</w:t>
      </w:r>
    </w:p>
    <w:bookmarkEnd w:id="309"/>
    <w:p>
      <w:pPr>
        <w:spacing w:after="0"/>
        <w:ind w:left="0"/>
        <w:jc w:val="both"/>
      </w:pPr>
      <w:r>
        <w:rPr>
          <w:rFonts w:ascii="Times New Roman"/>
          <w:b w:val="false"/>
          <w:i w:val="false"/>
          <w:color w:val="000000"/>
          <w:sz w:val="28"/>
        </w:rPr>
        <w:t>
      Құжатарды қабылдау және мемлекеттік қызмет көрсету нәтижесін беру:</w:t>
      </w:r>
    </w:p>
    <w:p>
      <w:pPr>
        <w:spacing w:after="0"/>
        <w:ind w:left="0"/>
        <w:jc w:val="both"/>
      </w:pPr>
      <w:r>
        <w:rPr>
          <w:rFonts w:ascii="Times New Roman"/>
          <w:b w:val="false"/>
          <w:i w:val="false"/>
          <w:color w:val="000000"/>
          <w:sz w:val="28"/>
        </w:rPr>
        <w:t>
      1) көрсетілетін қызметті берушінің кеңсесі;</w:t>
      </w:r>
    </w:p>
    <w:p>
      <w:pPr>
        <w:spacing w:after="0"/>
        <w:ind w:left="0"/>
        <w:jc w:val="both"/>
      </w:pPr>
      <w:r>
        <w:rPr>
          <w:rFonts w:ascii="Times New Roman"/>
          <w:b w:val="false"/>
          <w:i w:val="false"/>
          <w:color w:val="000000"/>
          <w:sz w:val="28"/>
        </w:rPr>
        <w:t>
      2) ақпаратты қабылдау және өңдеу орталықтары (бұдан әрі – АҚӨО) немесе "Салық төлеушілер кабинеті" веб-қосымша (бұдан әрі – СТК);</w:t>
      </w:r>
    </w:p>
    <w:p>
      <w:pPr>
        <w:spacing w:after="0"/>
        <w:ind w:left="0"/>
        <w:jc w:val="both"/>
      </w:pPr>
      <w:r>
        <w:rPr>
          <w:rFonts w:ascii="Times New Roman"/>
          <w:b w:val="false"/>
          <w:i w:val="false"/>
          <w:color w:val="000000"/>
          <w:sz w:val="28"/>
        </w:rPr>
        <w:t>
      3) "Азаматтарға арналған үкімет" мемлекеттік корпорациясы" коммерциялық емес акционерлік қоғамы (бұдан әрі – Мемлекеттік корпорация) арқылы;</w:t>
      </w:r>
    </w:p>
    <w:p>
      <w:pPr>
        <w:spacing w:after="0"/>
        <w:ind w:left="0"/>
        <w:jc w:val="both"/>
      </w:pPr>
      <w:r>
        <w:rPr>
          <w:rFonts w:ascii="Times New Roman"/>
          <w:b w:val="false"/>
          <w:i w:val="false"/>
          <w:color w:val="000000"/>
          <w:sz w:val="28"/>
        </w:rPr>
        <w:t>
      4) www.egov.kz "электрондық үкімет" веб-порталы (бұдан әрі – портал) арқылы жүзеге асырылады.</w:t>
      </w:r>
    </w:p>
    <w:bookmarkStart w:name="z452" w:id="310"/>
    <w:p>
      <w:pPr>
        <w:spacing w:after="0"/>
        <w:ind w:left="0"/>
        <w:jc w:val="both"/>
      </w:pPr>
      <w:r>
        <w:rPr>
          <w:rFonts w:ascii="Times New Roman"/>
          <w:b w:val="false"/>
          <w:i w:val="false"/>
          <w:color w:val="000000"/>
          <w:sz w:val="28"/>
        </w:rPr>
        <w:t>
      2. Мемлекеттік қызмет көрсету нысаны: электрондық (ішінара автоматтандырылған) және (немесе) қағаз түрінде.</w:t>
      </w:r>
    </w:p>
    <w:bookmarkEnd w:id="310"/>
    <w:bookmarkStart w:name="z453" w:id="311"/>
    <w:p>
      <w:pPr>
        <w:spacing w:after="0"/>
        <w:ind w:left="0"/>
        <w:jc w:val="both"/>
      </w:pPr>
      <w:r>
        <w:rPr>
          <w:rFonts w:ascii="Times New Roman"/>
          <w:b w:val="false"/>
          <w:i w:val="false"/>
          <w:color w:val="000000"/>
          <w:sz w:val="28"/>
        </w:rPr>
        <w:t>
      3. Мемлекеттік қызметті көрсету нәтижесі:</w:t>
      </w:r>
    </w:p>
    <w:bookmarkEnd w:id="311"/>
    <w:p>
      <w:pPr>
        <w:spacing w:after="0"/>
        <w:ind w:left="0"/>
        <w:jc w:val="both"/>
      </w:pPr>
      <w:r>
        <w:rPr>
          <w:rFonts w:ascii="Times New Roman"/>
          <w:b w:val="false"/>
          <w:i w:val="false"/>
          <w:color w:val="000000"/>
          <w:sz w:val="28"/>
        </w:rPr>
        <w:t>
      1) бюджетке артық төленген салықты, төлемді, өсімпұлды есепке алу;</w:t>
      </w:r>
    </w:p>
    <w:p>
      <w:pPr>
        <w:spacing w:after="0"/>
        <w:ind w:left="0"/>
        <w:jc w:val="both"/>
      </w:pPr>
      <w:r>
        <w:rPr>
          <w:rFonts w:ascii="Times New Roman"/>
          <w:b w:val="false"/>
          <w:i w:val="false"/>
          <w:color w:val="000000"/>
          <w:sz w:val="28"/>
        </w:rPr>
        <w:t>
      2) қате төленген соманы тиісті бюджеттік сыныптама кодына және (немесе) тиісті салық органында есепке алу;</w:t>
      </w:r>
    </w:p>
    <w:p>
      <w:pPr>
        <w:spacing w:after="0"/>
        <w:ind w:left="0"/>
        <w:jc w:val="both"/>
      </w:pPr>
      <w:r>
        <w:rPr>
          <w:rFonts w:ascii="Times New Roman"/>
          <w:b w:val="false"/>
          <w:i w:val="false"/>
          <w:color w:val="000000"/>
          <w:sz w:val="28"/>
        </w:rPr>
        <w:t>
      3) артық төленген салық, бюджетке төленгенетін төлем, және өсімпұл сомасын, сондай-ақ қате төленген салық, бюджетке төленетін төлем сомасын салық төлеушінің банк шотына қайтару;</w:t>
      </w:r>
    </w:p>
    <w:p>
      <w:pPr>
        <w:spacing w:after="0"/>
        <w:ind w:left="0"/>
        <w:jc w:val="both"/>
      </w:pPr>
      <w:r>
        <w:rPr>
          <w:rFonts w:ascii="Times New Roman"/>
          <w:b w:val="false"/>
          <w:i w:val="false"/>
          <w:color w:val="000000"/>
          <w:sz w:val="28"/>
        </w:rPr>
        <w:t>
      4) салық салу саласындағы құқық бұзушылық, Қазақстан Республикасының зейнетақымен қаматмасыз ету туралы, міндетті әлеуметтік сақтандыру, міндетті әлеуметтік медициналық сақтандыру туралы заңнамалары бойыншасалық төлеушінің банк шотына оның күшінің жойылуына немесе мөлшерінің азюы салдарынан заңсыз салынған айыппұлдың төленген сомасын қайтару;</w:t>
      </w:r>
    </w:p>
    <w:p>
      <w:pPr>
        <w:spacing w:after="0"/>
        <w:ind w:left="0"/>
        <w:jc w:val="both"/>
      </w:pPr>
      <w:r>
        <w:rPr>
          <w:rFonts w:ascii="Times New Roman"/>
          <w:b w:val="false"/>
          <w:i w:val="false"/>
          <w:color w:val="000000"/>
          <w:sz w:val="28"/>
        </w:rPr>
        <w:t>
      5) сот шешімі бойынша салық төлеушінің банктік шотына электрондық аукциондар күшін жою нәтижесінде төленген салық, бюджетке төленетін төлемдерді, өсімпұлдар мен айыппұлдарды қайтару;</w:t>
      </w:r>
    </w:p>
    <w:p>
      <w:pPr>
        <w:spacing w:after="0"/>
        <w:ind w:left="0"/>
        <w:jc w:val="both"/>
      </w:pPr>
      <w:r>
        <w:rPr>
          <w:rFonts w:ascii="Times New Roman"/>
          <w:b w:val="false"/>
          <w:i w:val="false"/>
          <w:color w:val="000000"/>
          <w:sz w:val="28"/>
        </w:rPr>
        <w:t>
      6) бюджет сыныптамасының тиісті кодынансалық төлеушініңбанктік шотына артық төленген мемлекеттік баж сомасын төленген жері бойынша қайтару;</w:t>
      </w:r>
    </w:p>
    <w:p>
      <w:pPr>
        <w:spacing w:after="0"/>
        <w:ind w:left="0"/>
        <w:jc w:val="both"/>
      </w:pPr>
      <w:r>
        <w:rPr>
          <w:rFonts w:ascii="Times New Roman"/>
          <w:b w:val="false"/>
          <w:i w:val="false"/>
          <w:color w:val="000000"/>
          <w:sz w:val="28"/>
        </w:rPr>
        <w:t>
      7) аудару кезінде мемлекеттік кірістер органы қатенің бар екенін растамаған жағдайда – қатенің расталмағаны туралы жазбаша хабарлау;</w:t>
      </w:r>
    </w:p>
    <w:p>
      <w:pPr>
        <w:spacing w:after="0"/>
        <w:ind w:left="0"/>
        <w:jc w:val="both"/>
      </w:pPr>
      <w:r>
        <w:rPr>
          <w:rFonts w:ascii="Times New Roman"/>
          <w:b w:val="false"/>
          <w:i w:val="false"/>
          <w:color w:val="000000"/>
          <w:sz w:val="28"/>
        </w:rPr>
        <w:t>
      8) мемлекеттік баж сомасын қайтару жүзеге асырылғаннан кейін көрсетілетін қызметті берушінің –салық төлеушіге және (немесе) мемлекеттік мекемеге сот шешімінің орындалғаны туралы хабарламасы;</w:t>
      </w:r>
    </w:p>
    <w:p>
      <w:pPr>
        <w:spacing w:after="0"/>
        <w:ind w:left="0"/>
        <w:jc w:val="both"/>
      </w:pPr>
      <w:r>
        <w:rPr>
          <w:rFonts w:ascii="Times New Roman"/>
          <w:b w:val="false"/>
          <w:i w:val="false"/>
          <w:color w:val="000000"/>
          <w:sz w:val="28"/>
        </w:rPr>
        <w:t xml:space="preserve">
      9) көрсетілетін қызметті берушінің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негіздемелер мен жағдайлар бойынша мемлекеттік қызмет көрсетуден бас тарту туралы уәжделген жауабы.</w:t>
      </w:r>
    </w:p>
    <w:p>
      <w:pPr>
        <w:spacing w:after="0"/>
        <w:ind w:left="0"/>
        <w:jc w:val="both"/>
      </w:pPr>
      <w:r>
        <w:rPr>
          <w:rFonts w:ascii="Times New Roman"/>
          <w:b w:val="false"/>
          <w:i w:val="false"/>
          <w:color w:val="000000"/>
          <w:sz w:val="28"/>
        </w:rPr>
        <w:t>
      Мемлекеттік қызметті көрсету нысаны: электрондық және (немесе) қағаз түрінде.</w:t>
      </w:r>
    </w:p>
    <w:bookmarkStart w:name="z454" w:id="312"/>
    <w:p>
      <w:pPr>
        <w:spacing w:after="0"/>
        <w:ind w:left="0"/>
        <w:jc w:val="left"/>
      </w:pPr>
      <w:r>
        <w:rPr>
          <w:rFonts w:ascii="Times New Roman"/>
          <w:b/>
          <w:i w:val="false"/>
          <w:color w:val="000000"/>
        </w:rPr>
        <w:t xml:space="preserve"> 2. Мемлекеттік қызмет көрсету үдерісінде көрсетілетін қызметті берушінің құрылымдық бөлімшелерінің (қызметкерлерінің) іс-қимыл тәртібі</w:t>
      </w:r>
    </w:p>
    <w:bookmarkEnd w:id="312"/>
    <w:bookmarkStart w:name="z455" w:id="313"/>
    <w:p>
      <w:pPr>
        <w:spacing w:after="0"/>
        <w:ind w:left="0"/>
        <w:jc w:val="both"/>
      </w:pPr>
      <w:r>
        <w:rPr>
          <w:rFonts w:ascii="Times New Roman"/>
          <w:b w:val="false"/>
          <w:i w:val="false"/>
          <w:color w:val="000000"/>
          <w:sz w:val="28"/>
        </w:rPr>
        <w:t xml:space="preserve">
      4. Мемлекеттік қызметті көрсету бойынша рәсімдерді (іс-қимылдарды) бастау үшін қызметті алушының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ұсынуы негіздеме болып табылады.</w:t>
      </w:r>
    </w:p>
    <w:bookmarkEnd w:id="313"/>
    <w:bookmarkStart w:name="z456" w:id="314"/>
    <w:p>
      <w:pPr>
        <w:spacing w:after="0"/>
        <w:ind w:left="0"/>
        <w:jc w:val="both"/>
      </w:pPr>
      <w:r>
        <w:rPr>
          <w:rFonts w:ascii="Times New Roman"/>
          <w:b w:val="false"/>
          <w:i w:val="false"/>
          <w:color w:val="000000"/>
          <w:sz w:val="28"/>
        </w:rPr>
        <w:t>
      5. Мемлекеттік қызметті көрсету үдерісіндегі рәсімдер (іс-қимылдар):</w:t>
      </w:r>
    </w:p>
    <w:bookmarkEnd w:id="314"/>
    <w:p>
      <w:pPr>
        <w:spacing w:after="0"/>
        <w:ind w:left="0"/>
        <w:jc w:val="both"/>
      </w:pPr>
      <w:r>
        <w:rPr>
          <w:rFonts w:ascii="Times New Roman"/>
          <w:b w:val="false"/>
          <w:i w:val="false"/>
          <w:color w:val="000000"/>
          <w:sz w:val="28"/>
        </w:rPr>
        <w:t>
      1) құжаттарды қабылдау – 20 (жиырма) минут:</w:t>
      </w:r>
    </w:p>
    <w:p>
      <w:pPr>
        <w:spacing w:after="0"/>
        <w:ind w:left="0"/>
        <w:jc w:val="both"/>
      </w:pPr>
      <w:r>
        <w:rPr>
          <w:rFonts w:ascii="Times New Roman"/>
          <w:b w:val="false"/>
          <w:i w:val="false"/>
          <w:color w:val="000000"/>
          <w:sz w:val="28"/>
        </w:rPr>
        <w:t>
      көрсетілетін қызметті алушының қатысуымен құжаттарды қабылдауға жауапты қызметкер:</w:t>
      </w:r>
    </w:p>
    <w:p>
      <w:pPr>
        <w:spacing w:after="0"/>
        <w:ind w:left="0"/>
        <w:jc w:val="both"/>
      </w:pPr>
      <w:r>
        <w:rPr>
          <w:rFonts w:ascii="Times New Roman"/>
          <w:b w:val="false"/>
          <w:i w:val="false"/>
          <w:color w:val="000000"/>
          <w:sz w:val="28"/>
        </w:rPr>
        <w:t>
      жеке басын куәландыратын құжатпен салықтық өтініште көрсетілген деректердісалыстырып тексереді(жеке тұлғаның мүддесін білдіру кезінде нотариат куәландырған сенімхаттың болуын тексереді, онда қызмет алушының уәкілетті өкілінің өкілеттігінің нақты тізбесі көрсетілуі тиіс немесе заңды тұлғаның мүддесін білдіруде сенімхат ұсыну кезінде басшының қолының және заңды тұлғаның мөрінің болуын тексереді)– 2 (екі) минут;</w:t>
      </w:r>
    </w:p>
    <w:p>
      <w:pPr>
        <w:spacing w:after="0"/>
        <w:ind w:left="0"/>
        <w:jc w:val="both"/>
      </w:pPr>
      <w:r>
        <w:rPr>
          <w:rFonts w:ascii="Times New Roman"/>
          <w:b w:val="false"/>
          <w:i w:val="false"/>
          <w:color w:val="000000"/>
          <w:sz w:val="28"/>
        </w:rPr>
        <w:t>
      ұсынылған құжаттардың толықтығынтексереді – 3(үш) минут;</w:t>
      </w:r>
    </w:p>
    <w:p>
      <w:pPr>
        <w:spacing w:after="0"/>
        <w:ind w:left="0"/>
        <w:jc w:val="both"/>
      </w:pPr>
      <w:r>
        <w:rPr>
          <w:rFonts w:ascii="Times New Roman"/>
          <w:b w:val="false"/>
          <w:i w:val="false"/>
          <w:color w:val="000000"/>
          <w:sz w:val="28"/>
        </w:rPr>
        <w:t>
      салық төлеушінің салықтық өтініштегі көрсетілген деректерін "Біріктірілген салықтық ақпараттық жүйе" ақпараттық жүйесіндегі(бұдан әрі – БСАЖ АЖ) тіркеу деректеріндегі бар мәліметтермен салыстырып тексереді – 5(бес) минут;</w:t>
      </w:r>
    </w:p>
    <w:p>
      <w:pPr>
        <w:spacing w:after="0"/>
        <w:ind w:left="0"/>
        <w:jc w:val="both"/>
      </w:pPr>
      <w:r>
        <w:rPr>
          <w:rFonts w:ascii="Times New Roman"/>
          <w:b w:val="false"/>
          <w:i w:val="false"/>
          <w:color w:val="000000"/>
          <w:sz w:val="28"/>
        </w:rPr>
        <w:t>
      салықтық өтінішті ОБДШ АЖ-де тіркейді – 5(бес) минут;</w:t>
      </w:r>
    </w:p>
    <w:p>
      <w:pPr>
        <w:spacing w:after="0"/>
        <w:ind w:left="0"/>
        <w:jc w:val="both"/>
      </w:pPr>
      <w:r>
        <w:rPr>
          <w:rFonts w:ascii="Times New Roman"/>
          <w:b w:val="false"/>
          <w:i w:val="false"/>
          <w:color w:val="000000"/>
          <w:sz w:val="28"/>
        </w:rPr>
        <w:t>
      салықтық өтініштің екінші данасында ОБДШ АЖ-де берілген құжаттың кіріс нөмірі, өзініңтегі, аты-жөні көрсетіледі және оған қолын қояды – 3(үш) минут;</w:t>
      </w:r>
    </w:p>
    <w:p>
      <w:pPr>
        <w:spacing w:after="0"/>
        <w:ind w:left="0"/>
        <w:jc w:val="both"/>
      </w:pPr>
      <w:r>
        <w:rPr>
          <w:rFonts w:ascii="Times New Roman"/>
          <w:b w:val="false"/>
          <w:i w:val="false"/>
          <w:color w:val="000000"/>
          <w:sz w:val="28"/>
        </w:rPr>
        <w:t>
      құжатты өңдеуге жауапты қызметкерге кіріс құжатын береді – 10 (он) минут;</w:t>
      </w:r>
    </w:p>
    <w:p>
      <w:pPr>
        <w:spacing w:after="0"/>
        <w:ind w:left="0"/>
        <w:jc w:val="both"/>
      </w:pPr>
      <w:r>
        <w:rPr>
          <w:rFonts w:ascii="Times New Roman"/>
          <w:b w:val="false"/>
          <w:i w:val="false"/>
          <w:color w:val="000000"/>
          <w:sz w:val="28"/>
        </w:rPr>
        <w:t>
      2) құжатты өңдеуге жауапты қызметкер құжатты өңдейді:</w:t>
      </w:r>
    </w:p>
    <w:p>
      <w:pPr>
        <w:spacing w:after="0"/>
        <w:ind w:left="0"/>
        <w:jc w:val="both"/>
      </w:pPr>
      <w:r>
        <w:rPr>
          <w:rFonts w:ascii="Times New Roman"/>
          <w:b w:val="false"/>
          <w:i w:val="false"/>
          <w:color w:val="000000"/>
          <w:sz w:val="28"/>
        </w:rPr>
        <w:t>
      артық төленген салық, бюджетке төленетін төлем, өсімпұл сомасын есепке алу бойынша – 10 (он) жұмыс күнішінде;</w:t>
      </w:r>
    </w:p>
    <w:p>
      <w:pPr>
        <w:spacing w:after="0"/>
        <w:ind w:left="0"/>
        <w:jc w:val="both"/>
      </w:pPr>
      <w:r>
        <w:rPr>
          <w:rFonts w:ascii="Times New Roman"/>
          <w:b w:val="false"/>
          <w:i w:val="false"/>
          <w:color w:val="000000"/>
          <w:sz w:val="28"/>
        </w:rPr>
        <w:t>
      қате төленген салық, бюджетке төленетін төлем сомасын есепке алу бойынша – 10 (он) жұмыс күнінің ішінде;</w:t>
      </w:r>
    </w:p>
    <w:p>
      <w:pPr>
        <w:spacing w:after="0"/>
        <w:ind w:left="0"/>
        <w:jc w:val="both"/>
      </w:pPr>
      <w:r>
        <w:rPr>
          <w:rFonts w:ascii="Times New Roman"/>
          <w:b w:val="false"/>
          <w:i w:val="false"/>
          <w:color w:val="000000"/>
          <w:sz w:val="28"/>
        </w:rPr>
        <w:t>
      артық төленген салық, бюджетке төленетін төлем, өсімпұл сомасын қайтару бойынша – 10 (он) жұмыс күнішінде;</w:t>
      </w:r>
    </w:p>
    <w:p>
      <w:pPr>
        <w:spacing w:after="0"/>
        <w:ind w:left="0"/>
        <w:jc w:val="both"/>
      </w:pPr>
      <w:r>
        <w:rPr>
          <w:rFonts w:ascii="Times New Roman"/>
          <w:b w:val="false"/>
          <w:i w:val="false"/>
          <w:color w:val="000000"/>
          <w:sz w:val="28"/>
        </w:rPr>
        <w:t>
      салық салу саласындағы құқық бұзушылық, Қазақстан Республикасының зейнетақымен қаматмасыз ету туралы, міндетті әлеуметтік сақтандыру туралы, міндетті әлеуметтік медициналық сақтандыру туралы заңнамалары бойынша, оның күшінің жойылуына немесе мөлшерінің азаюы салдарынан заңсыз салынған айыппұлдың төленген сомасын қайтару бойынша – 10 (он) жұмыс күнішінде;</w:t>
      </w:r>
    </w:p>
    <w:p>
      <w:pPr>
        <w:spacing w:after="0"/>
        <w:ind w:left="0"/>
        <w:jc w:val="both"/>
      </w:pPr>
      <w:r>
        <w:rPr>
          <w:rFonts w:ascii="Times New Roman"/>
          <w:b w:val="false"/>
          <w:i w:val="false"/>
          <w:color w:val="000000"/>
          <w:sz w:val="28"/>
        </w:rPr>
        <w:t>
      сот шешімі бойынша салық төлеушінің банктік шотына электрондық аукциондар күшін жою нәтижесінде төленген салық, бюджетке төленетін төлемдерді, өсімпұлдар мен айыппұлдарды қайтарубойынша – 10 (он) жұмыс күн ішінде;</w:t>
      </w:r>
    </w:p>
    <w:p>
      <w:pPr>
        <w:spacing w:after="0"/>
        <w:ind w:left="0"/>
        <w:jc w:val="both"/>
      </w:pPr>
      <w:r>
        <w:rPr>
          <w:rFonts w:ascii="Times New Roman"/>
          <w:b w:val="false"/>
          <w:i w:val="false"/>
          <w:color w:val="000000"/>
          <w:sz w:val="28"/>
        </w:rPr>
        <w:t>
      төленген мемлекеттік баж сомасын қайтару бойынша – 10 (он) жұмыс күнішінде.</w:t>
      </w:r>
    </w:p>
    <w:bookmarkStart w:name="z457" w:id="315"/>
    <w:p>
      <w:pPr>
        <w:spacing w:after="0"/>
        <w:ind w:left="0"/>
        <w:jc w:val="left"/>
      </w:pPr>
      <w:r>
        <w:rPr>
          <w:rFonts w:ascii="Times New Roman"/>
          <w:b/>
          <w:i w:val="false"/>
          <w:color w:val="000000"/>
        </w:rPr>
        <w:t xml:space="preserve"> 3. Мемлекеттік қызмет көрсету үдерісінде көрсетілетін қызметті берушінің құрылымдық бөлімшелерінің (қызметкерлерінің) өзара іс-қимыл тәртібі</w:t>
      </w:r>
    </w:p>
    <w:bookmarkEnd w:id="315"/>
    <w:bookmarkStart w:name="z458" w:id="316"/>
    <w:p>
      <w:pPr>
        <w:spacing w:after="0"/>
        <w:ind w:left="0"/>
        <w:jc w:val="both"/>
      </w:pPr>
      <w:r>
        <w:rPr>
          <w:rFonts w:ascii="Times New Roman"/>
          <w:b w:val="false"/>
          <w:i w:val="false"/>
          <w:color w:val="000000"/>
          <w:sz w:val="28"/>
        </w:rPr>
        <w:t>
      6. Мемлекеттік қызмет көрсету үдерісінде көрсетілетін қызметті берушінің қызметкерлері қатысады.</w:t>
      </w:r>
    </w:p>
    <w:bookmarkEnd w:id="316"/>
    <w:bookmarkStart w:name="z459" w:id="317"/>
    <w:p>
      <w:pPr>
        <w:spacing w:after="0"/>
        <w:ind w:left="0"/>
        <w:jc w:val="both"/>
      </w:pPr>
      <w:r>
        <w:rPr>
          <w:rFonts w:ascii="Times New Roman"/>
          <w:b w:val="false"/>
          <w:i w:val="false"/>
          <w:color w:val="000000"/>
          <w:sz w:val="28"/>
        </w:rPr>
        <w:t>
      7. Құжаттарды қабылдауға жауапты қызметкер көрсетілетін қызметті алушы ұсынған құжаттарды қабылдайды, тексереді, тіркейді және енгізеді.</w:t>
      </w:r>
    </w:p>
    <w:bookmarkEnd w:id="317"/>
    <w:bookmarkStart w:name="z460" w:id="318"/>
    <w:p>
      <w:pPr>
        <w:spacing w:after="0"/>
        <w:ind w:left="0"/>
        <w:jc w:val="both"/>
      </w:pPr>
      <w:r>
        <w:rPr>
          <w:rFonts w:ascii="Times New Roman"/>
          <w:b w:val="false"/>
          <w:i w:val="false"/>
          <w:color w:val="000000"/>
          <w:sz w:val="28"/>
        </w:rPr>
        <w:t>
      8. Құжаттарды қабылдауға жауапты қызметкерқұжаттарды өңдеуге жауапты қызметкерге құжаттарды береді.</w:t>
      </w:r>
    </w:p>
    <w:bookmarkEnd w:id="318"/>
    <w:bookmarkStart w:name="z461" w:id="319"/>
    <w:p>
      <w:pPr>
        <w:spacing w:after="0"/>
        <w:ind w:left="0"/>
        <w:jc w:val="both"/>
      </w:pPr>
      <w:r>
        <w:rPr>
          <w:rFonts w:ascii="Times New Roman"/>
          <w:b w:val="false"/>
          <w:i w:val="false"/>
          <w:color w:val="000000"/>
          <w:sz w:val="28"/>
        </w:rPr>
        <w:t>
      9. Өңдеуге жауапты қызметкер ОБДШ АЖ кіріс құжаттарын өңдейді:</w:t>
      </w:r>
    </w:p>
    <w:bookmarkEnd w:id="319"/>
    <w:p>
      <w:pPr>
        <w:spacing w:after="0"/>
        <w:ind w:left="0"/>
        <w:jc w:val="both"/>
      </w:pPr>
      <w:r>
        <w:rPr>
          <w:rFonts w:ascii="Times New Roman"/>
          <w:b w:val="false"/>
          <w:i w:val="false"/>
          <w:color w:val="000000"/>
          <w:sz w:val="28"/>
        </w:rPr>
        <w:t>
      артық төленген салық, бюджетке төленетін төлем, өсімпұл сомасын есепке алу бойынша – 10 (он) жұмыс күні шінде;</w:t>
      </w:r>
    </w:p>
    <w:p>
      <w:pPr>
        <w:spacing w:after="0"/>
        <w:ind w:left="0"/>
        <w:jc w:val="both"/>
      </w:pPr>
      <w:r>
        <w:rPr>
          <w:rFonts w:ascii="Times New Roman"/>
          <w:b w:val="false"/>
          <w:i w:val="false"/>
          <w:color w:val="000000"/>
          <w:sz w:val="28"/>
        </w:rPr>
        <w:t>
      қате төленген салық, бюджетке төленетін төлем сомасын есепке алу бойынша – 10 (он) жұмыс күнінің ішінде;</w:t>
      </w:r>
    </w:p>
    <w:p>
      <w:pPr>
        <w:spacing w:after="0"/>
        <w:ind w:left="0"/>
        <w:jc w:val="both"/>
      </w:pPr>
      <w:r>
        <w:rPr>
          <w:rFonts w:ascii="Times New Roman"/>
          <w:b w:val="false"/>
          <w:i w:val="false"/>
          <w:color w:val="000000"/>
          <w:sz w:val="28"/>
        </w:rPr>
        <w:t>
      артық төленген салық, бюджетке төленетін төлем, өсімпұл сомасын қайтару бойынша – 10 (он) жұмыс күні шінде;</w:t>
      </w:r>
    </w:p>
    <w:p>
      <w:pPr>
        <w:spacing w:after="0"/>
        <w:ind w:left="0"/>
        <w:jc w:val="both"/>
      </w:pPr>
      <w:r>
        <w:rPr>
          <w:rFonts w:ascii="Times New Roman"/>
          <w:b w:val="false"/>
          <w:i w:val="false"/>
          <w:color w:val="000000"/>
          <w:sz w:val="28"/>
        </w:rPr>
        <w:t>
      салық салу саласындағы құқық бұзушылық, Қазақстан Республикасының зейнетақымен қаматмасыз ету туралы, міндетті әлеуметтік сақтандыру туралы, міндетті әлеуметтік медициналық сақтандыру туралы заңнамалары бойынша, оның күшінің жойылуына немесе мөлшерінің азаюы салдарынан заңсыз салынған айыппұлдың төленген сомасын қайтару бойынша – 10 (он) жұмыс күні шінде;</w:t>
      </w:r>
    </w:p>
    <w:p>
      <w:pPr>
        <w:spacing w:after="0"/>
        <w:ind w:left="0"/>
        <w:jc w:val="both"/>
      </w:pPr>
      <w:r>
        <w:rPr>
          <w:rFonts w:ascii="Times New Roman"/>
          <w:b w:val="false"/>
          <w:i w:val="false"/>
          <w:color w:val="000000"/>
          <w:sz w:val="28"/>
        </w:rPr>
        <w:t>
      сот шешімі бойынша салық төлеушінің банктік шотына электрондық аукциондар күшін жою нәтижесінде төленген салық, бюджетке төленетін төлемдерді, өсімпұлдар мен айыппұлдарды қайтару бойынша – 10 (он) жұмыс күн ішінде;</w:t>
      </w:r>
    </w:p>
    <w:p>
      <w:pPr>
        <w:spacing w:after="0"/>
        <w:ind w:left="0"/>
        <w:jc w:val="both"/>
      </w:pPr>
      <w:r>
        <w:rPr>
          <w:rFonts w:ascii="Times New Roman"/>
          <w:b w:val="false"/>
          <w:i w:val="false"/>
          <w:color w:val="000000"/>
          <w:sz w:val="28"/>
        </w:rPr>
        <w:t>
      төленген мемлекеттік баж сомасын қайтару бойынша – 10 (он) жұмыс күні шінде.</w:t>
      </w:r>
    </w:p>
    <w:bookmarkStart w:name="z462" w:id="320"/>
    <w:p>
      <w:pPr>
        <w:spacing w:after="0"/>
        <w:ind w:left="0"/>
        <w:jc w:val="both"/>
      </w:pPr>
      <w:r>
        <w:rPr>
          <w:rFonts w:ascii="Times New Roman"/>
          <w:b w:val="false"/>
          <w:i w:val="false"/>
          <w:color w:val="000000"/>
          <w:sz w:val="28"/>
        </w:rPr>
        <w:t>
      10. Көрсетілетін қызметті берушінің басшысы шығыс құжатына қол қояды, мөрмен куәландырады – 3 (үш) сағат.</w:t>
      </w:r>
    </w:p>
    <w:bookmarkEnd w:id="320"/>
    <w:bookmarkStart w:name="z463" w:id="321"/>
    <w:p>
      <w:pPr>
        <w:spacing w:after="0"/>
        <w:ind w:left="0"/>
        <w:jc w:val="both"/>
      </w:pPr>
      <w:r>
        <w:rPr>
          <w:rFonts w:ascii="Times New Roman"/>
          <w:b w:val="false"/>
          <w:i w:val="false"/>
          <w:color w:val="000000"/>
          <w:sz w:val="28"/>
        </w:rPr>
        <w:t>
      11. Құжаттарды өңдеуге жауапты қызметкер дайындалған құжатты қазынашылық органына береді – 1 (бір) сағат.</w:t>
      </w:r>
    </w:p>
    <w:bookmarkEnd w:id="321"/>
    <w:bookmarkStart w:name="z464" w:id="322"/>
    <w:p>
      <w:pPr>
        <w:spacing w:after="0"/>
        <w:ind w:left="0"/>
        <w:jc w:val="left"/>
      </w:pPr>
      <w:r>
        <w:rPr>
          <w:rFonts w:ascii="Times New Roman"/>
          <w:b/>
          <w:i w:val="false"/>
          <w:color w:val="000000"/>
        </w:rPr>
        <w:t xml:space="preserve"> 4. Мемлекеттік қызмет көрсету үдерісінде Мемлекеттік корпорациямен және (немесе) өзге де көрсетілетін қызметті берушілермен өзара іс-қимыл тәртібі, сондай-ақ ақпараттық жүйелерді пайдалану тәртібі</w:t>
      </w:r>
    </w:p>
    <w:bookmarkEnd w:id="322"/>
    <w:bookmarkStart w:name="z465" w:id="323"/>
    <w:p>
      <w:pPr>
        <w:spacing w:after="0"/>
        <w:ind w:left="0"/>
        <w:jc w:val="both"/>
      </w:pPr>
      <w:r>
        <w:rPr>
          <w:rFonts w:ascii="Times New Roman"/>
          <w:b w:val="false"/>
          <w:i w:val="false"/>
          <w:color w:val="000000"/>
          <w:sz w:val="28"/>
        </w:rPr>
        <w:t xml:space="preserve">
      12. Көрсетілетін қызметті берушінің және көрсетілетін қызметті алушының портал арқылы мемлекеттік қызмет көрсетуге жүгінуі кезіндегі және рәсімдердің (іс-әрекеттердің) жалғаспалық тәртібі көрсетілген өзара іс-қимылдардың функционалдық диаграммасы, осы Мемлекеттік көрсетілетін қызмет регламентінің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p>
    <w:bookmarkEnd w:id="323"/>
    <w:p>
      <w:pPr>
        <w:spacing w:after="0"/>
        <w:ind w:left="0"/>
        <w:jc w:val="both"/>
      </w:pPr>
      <w:r>
        <w:rPr>
          <w:rFonts w:ascii="Times New Roman"/>
          <w:b w:val="false"/>
          <w:i w:val="false"/>
          <w:color w:val="000000"/>
          <w:sz w:val="28"/>
        </w:rPr>
        <w:t>
      1) көрсетілетін қызметті алушы өзінің электрондық цифрлы қолтаңбасын (бұдан әрі – ЭЦҚ) тіркеу куәлігінің көмегімен СТК тіркеуді жүзеге асырады;</w:t>
      </w:r>
    </w:p>
    <w:p>
      <w:pPr>
        <w:spacing w:after="0"/>
        <w:ind w:left="0"/>
        <w:jc w:val="both"/>
      </w:pPr>
      <w:r>
        <w:rPr>
          <w:rFonts w:ascii="Times New Roman"/>
          <w:b w:val="false"/>
          <w:i w:val="false"/>
          <w:color w:val="000000"/>
          <w:sz w:val="28"/>
        </w:rPr>
        <w:t>
      2) 1-үдеріс - мемлекеттік қызметті алу үшін ЭЦҚ тіркеу куәлігін көмегіменқызметті алушының авторландыруы;</w:t>
      </w:r>
    </w:p>
    <w:p>
      <w:pPr>
        <w:spacing w:after="0"/>
        <w:ind w:left="0"/>
        <w:jc w:val="both"/>
      </w:pPr>
      <w:r>
        <w:rPr>
          <w:rFonts w:ascii="Times New Roman"/>
          <w:b w:val="false"/>
          <w:i w:val="false"/>
          <w:color w:val="000000"/>
          <w:sz w:val="28"/>
        </w:rPr>
        <w:t>
      3) 1-шарт - логин (жеке сәйкестендіру нөмірі/бизнес сәйкестендіру нөмірі (бұдан әрі - ЖСН/БСН)) және пароль арқылы тіркелген қызметті алушы туралы деректердің, сондай-ақ қызметті алушы туралы мәліметтердің түпнұсқалығын СТК тексеру;</w:t>
      </w:r>
    </w:p>
    <w:p>
      <w:pPr>
        <w:spacing w:after="0"/>
        <w:ind w:left="0"/>
        <w:jc w:val="both"/>
      </w:pPr>
      <w:r>
        <w:rPr>
          <w:rFonts w:ascii="Times New Roman"/>
          <w:b w:val="false"/>
          <w:i w:val="false"/>
          <w:color w:val="000000"/>
          <w:sz w:val="28"/>
        </w:rPr>
        <w:t>
      4) 2-үдеріс – қызметті алушының деректерінде бұзушылықтар болуына байланысты авторландырудан бас тарту туралы хабарламаны СТК қалыптастыру;</w:t>
      </w:r>
    </w:p>
    <w:p>
      <w:pPr>
        <w:spacing w:after="0"/>
        <w:ind w:left="0"/>
        <w:jc w:val="both"/>
      </w:pPr>
      <w:r>
        <w:rPr>
          <w:rFonts w:ascii="Times New Roman"/>
          <w:b w:val="false"/>
          <w:i w:val="false"/>
          <w:color w:val="000000"/>
          <w:sz w:val="28"/>
        </w:rPr>
        <w:t>
      5) 3-үдеріс – мемлекеттік қызметті алушының осы Мемлекеттік қызмет регламентінде көрсетілген мемлекеттік қызметті таңдап алуы;</w:t>
      </w:r>
    </w:p>
    <w:p>
      <w:pPr>
        <w:spacing w:after="0"/>
        <w:ind w:left="0"/>
        <w:jc w:val="both"/>
      </w:pPr>
      <w:r>
        <w:rPr>
          <w:rFonts w:ascii="Times New Roman"/>
          <w:b w:val="false"/>
          <w:i w:val="false"/>
          <w:color w:val="000000"/>
          <w:sz w:val="28"/>
        </w:rPr>
        <w:t>
      6) 2-шарт – көрсетілетін қызметті алушының тіркеу деректерін тексеру;</w:t>
      </w:r>
    </w:p>
    <w:p>
      <w:pPr>
        <w:spacing w:after="0"/>
        <w:ind w:left="0"/>
        <w:jc w:val="both"/>
      </w:pPr>
      <w:r>
        <w:rPr>
          <w:rFonts w:ascii="Times New Roman"/>
          <w:b w:val="false"/>
          <w:i w:val="false"/>
          <w:color w:val="000000"/>
          <w:sz w:val="28"/>
        </w:rPr>
        <w:t>
      7) 4-үдеріс – көрсетілетін қызметті алушының деректерінің расталмауына байланысты сұралып отырған мемлекеттік көрсетілетін қызметтен бас тарту туралы хабарламаны қалыптастыру;</w:t>
      </w:r>
    </w:p>
    <w:p>
      <w:pPr>
        <w:spacing w:after="0"/>
        <w:ind w:left="0"/>
        <w:jc w:val="both"/>
      </w:pPr>
      <w:r>
        <w:rPr>
          <w:rFonts w:ascii="Times New Roman"/>
          <w:b w:val="false"/>
          <w:i w:val="false"/>
          <w:color w:val="000000"/>
          <w:sz w:val="28"/>
        </w:rPr>
        <w:t>
      8) 5-үдеріс – қызметті алушының сауалды куәландыруы, қол қоюы үшін ЭЦҚ тіркеу куәлігін таңдауы;</w:t>
      </w:r>
    </w:p>
    <w:p>
      <w:pPr>
        <w:spacing w:after="0"/>
        <w:ind w:left="0"/>
        <w:jc w:val="both"/>
      </w:pPr>
      <w:r>
        <w:rPr>
          <w:rFonts w:ascii="Times New Roman"/>
          <w:b w:val="false"/>
          <w:i w:val="false"/>
          <w:color w:val="000000"/>
          <w:sz w:val="28"/>
        </w:rPr>
        <w:t>
      9) 3-шарт – СТК ЭЦҚ тіркеу куәлігінің әрекет ету мерзімін және тізімде қайтарып алынған (күші жойылған) тіркеу куәліктерінің болмауын, сондай-ақ (сауалда ЖСН/БСН және ЭЦҚ тіркеу куәлігінде көрсетілген ЖСН/БСН арасындағы) сәйкестендіру деректеріне сәйкес келуін тексеру;</w:t>
      </w:r>
    </w:p>
    <w:p>
      <w:pPr>
        <w:spacing w:after="0"/>
        <w:ind w:left="0"/>
        <w:jc w:val="both"/>
      </w:pPr>
      <w:r>
        <w:rPr>
          <w:rFonts w:ascii="Times New Roman"/>
          <w:b w:val="false"/>
          <w:i w:val="false"/>
          <w:color w:val="000000"/>
          <w:sz w:val="28"/>
        </w:rPr>
        <w:t>
      10) 6-үдеріс – көрсетілетін қызметті алушының ЭЦҚ түпнұсқалығы расталмауына байланысты сұралып отырған қызметтен бас тарту туралы хабарламаны қалыптастыру;</w:t>
      </w:r>
    </w:p>
    <w:p>
      <w:pPr>
        <w:spacing w:after="0"/>
        <w:ind w:left="0"/>
        <w:jc w:val="both"/>
      </w:pPr>
      <w:r>
        <w:rPr>
          <w:rFonts w:ascii="Times New Roman"/>
          <w:b w:val="false"/>
          <w:i w:val="false"/>
          <w:color w:val="000000"/>
          <w:sz w:val="28"/>
        </w:rPr>
        <w:t>
      11) 7-үдеріс – көрсетілетін қызметті алушының ЭЦҚ арқылы қызмет көрсетуі үшін сауалды куәландыруы;</w:t>
      </w:r>
    </w:p>
    <w:p>
      <w:pPr>
        <w:spacing w:after="0"/>
        <w:ind w:left="0"/>
        <w:jc w:val="both"/>
      </w:pPr>
      <w:r>
        <w:rPr>
          <w:rFonts w:ascii="Times New Roman"/>
          <w:b w:val="false"/>
          <w:i w:val="false"/>
          <w:color w:val="000000"/>
          <w:sz w:val="28"/>
        </w:rPr>
        <w:t>
      12) 8-үдеріс – мемлекеттік қызмет көрсету үшін сауал түрін экранға шығару және құрылымдық пен форматтық талаптарды ескере отырып сауал нысандарын толтыру (деректерді енгізу);</w:t>
      </w:r>
    </w:p>
    <w:p>
      <w:pPr>
        <w:spacing w:after="0"/>
        <w:ind w:left="0"/>
        <w:jc w:val="both"/>
      </w:pPr>
      <w:r>
        <w:rPr>
          <w:rFonts w:ascii="Times New Roman"/>
          <w:b w:val="false"/>
          <w:i w:val="false"/>
          <w:color w:val="000000"/>
          <w:sz w:val="28"/>
        </w:rPr>
        <w:t>
      13) 9-үдеріс – СТК электрондық құжатты тіркеу;</w:t>
      </w:r>
    </w:p>
    <w:p>
      <w:pPr>
        <w:spacing w:after="0"/>
        <w:ind w:left="0"/>
        <w:jc w:val="both"/>
      </w:pPr>
      <w:r>
        <w:rPr>
          <w:rFonts w:ascii="Times New Roman"/>
          <w:b w:val="false"/>
          <w:i w:val="false"/>
          <w:color w:val="000000"/>
          <w:sz w:val="28"/>
        </w:rPr>
        <w:t>
      14) 10-үдеріс – ОБДШ АЖ-ге сауалды жолдау;</w:t>
      </w:r>
    </w:p>
    <w:p>
      <w:pPr>
        <w:spacing w:after="0"/>
        <w:ind w:left="0"/>
        <w:jc w:val="both"/>
      </w:pPr>
      <w:r>
        <w:rPr>
          <w:rFonts w:ascii="Times New Roman"/>
          <w:b w:val="false"/>
          <w:i w:val="false"/>
          <w:color w:val="000000"/>
          <w:sz w:val="28"/>
        </w:rPr>
        <w:t>
      15) 4-шарт – көрсетілетін қызметті берушінің сауалды тексеруі (өңдеуі);</w:t>
      </w:r>
    </w:p>
    <w:p>
      <w:pPr>
        <w:spacing w:after="0"/>
        <w:ind w:left="0"/>
        <w:jc w:val="both"/>
      </w:pPr>
      <w:r>
        <w:rPr>
          <w:rFonts w:ascii="Times New Roman"/>
          <w:b w:val="false"/>
          <w:i w:val="false"/>
          <w:color w:val="000000"/>
          <w:sz w:val="28"/>
        </w:rPr>
        <w:t>
      16) 11-үдеріс – бұзышылықтардың болуына байланысты сұрау салынған мемлекеттікқызметтен бас тарту туралы хабарламаны қалыптастыру;</w:t>
      </w:r>
    </w:p>
    <w:p>
      <w:pPr>
        <w:spacing w:after="0"/>
        <w:ind w:left="0"/>
        <w:jc w:val="both"/>
      </w:pPr>
      <w:r>
        <w:rPr>
          <w:rFonts w:ascii="Times New Roman"/>
          <w:b w:val="false"/>
          <w:i w:val="false"/>
          <w:color w:val="000000"/>
          <w:sz w:val="28"/>
        </w:rPr>
        <w:t>
      17) 12-үдеріс – төленген салық, бюджетке төленетін басқа да міндетті төлемдер, өсімпұлдар, айыппұлдар сомасын есепке алуды, қайтаруды жүргізу туралы ақпаратты ОБДШ АЖ-дан СТК-ге беру;</w:t>
      </w:r>
    </w:p>
    <w:p>
      <w:pPr>
        <w:spacing w:after="0"/>
        <w:ind w:left="0"/>
        <w:jc w:val="both"/>
      </w:pPr>
      <w:r>
        <w:rPr>
          <w:rFonts w:ascii="Times New Roman"/>
          <w:b w:val="false"/>
          <w:i w:val="false"/>
          <w:color w:val="000000"/>
          <w:sz w:val="28"/>
        </w:rPr>
        <w:t>
      18) 13-үдеріс – парталда және СТК-де мемлекеттік көрсетілетін қызметті алушының ОБДШ АЖ-де қалыптастырылған мемлекеттік қызмет нәтижесін алуы. Электрондық құжат көрсетілетін қызметті берушінің ЭЦҚ-сын пайдаланумен қалыптастырылады.</w:t>
      </w:r>
    </w:p>
    <w:bookmarkStart w:name="z466" w:id="324"/>
    <w:p>
      <w:pPr>
        <w:spacing w:after="0"/>
        <w:ind w:left="0"/>
        <w:jc w:val="both"/>
      </w:pPr>
      <w:r>
        <w:rPr>
          <w:rFonts w:ascii="Times New Roman"/>
          <w:b w:val="false"/>
          <w:i w:val="false"/>
          <w:color w:val="000000"/>
          <w:sz w:val="28"/>
        </w:rPr>
        <w:t xml:space="preserve">
      13. "Салықтарды, бюджетке төленетін төлемдерді, өсімпұлдарды, айыппұлдарды есепке жатқызуды және қайтаруды жүргізу" мемлекеттік қызмет көрсетудің бизнес-үдерістерінің анықтамалықтары осы Мемлекеттік көрсетілетін қызмет регламентінің </w:t>
      </w:r>
      <w:r>
        <w:rPr>
          <w:rFonts w:ascii="Times New Roman"/>
          <w:b w:val="false"/>
          <w:i w:val="false"/>
          <w:color w:val="000000"/>
          <w:sz w:val="28"/>
        </w:rPr>
        <w:t>2</w:t>
      </w:r>
      <w:r>
        <w:rPr>
          <w:rFonts w:ascii="Times New Roman"/>
          <w:b w:val="false"/>
          <w:i w:val="false"/>
          <w:color w:val="000000"/>
          <w:sz w:val="28"/>
        </w:rPr>
        <w:t xml:space="preserve"> және </w:t>
      </w:r>
      <w:r>
        <w:rPr>
          <w:rFonts w:ascii="Times New Roman"/>
          <w:b w:val="false"/>
          <w:i w:val="false"/>
          <w:color w:val="000000"/>
          <w:sz w:val="28"/>
        </w:rPr>
        <w:t>3-қосымшаларында</w:t>
      </w:r>
      <w:r>
        <w:rPr>
          <w:rFonts w:ascii="Times New Roman"/>
          <w:b w:val="false"/>
          <w:i w:val="false"/>
          <w:color w:val="000000"/>
          <w:sz w:val="28"/>
        </w:rPr>
        <w:t xml:space="preserve"> келтірілген.</w:t>
      </w:r>
    </w:p>
    <w:bookmarkEnd w:id="32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"Салықтарды, бюджетке </w:t>
            </w:r>
            <w:r>
              <w:br/>
            </w:r>
            <w:r>
              <w:rPr>
                <w:rFonts w:ascii="Times New Roman"/>
                <w:b w:val="false"/>
                <w:i w:val="false"/>
                <w:color w:val="000000"/>
                <w:sz w:val="20"/>
              </w:rPr>
              <w:t xml:space="preserve">төленетін төлемдерді, </w:t>
            </w:r>
            <w:r>
              <w:br/>
            </w:r>
            <w:r>
              <w:rPr>
                <w:rFonts w:ascii="Times New Roman"/>
                <w:b w:val="false"/>
                <w:i w:val="false"/>
                <w:color w:val="000000"/>
                <w:sz w:val="20"/>
              </w:rPr>
              <w:t xml:space="preserve">өсімпұлдарды, айыппұлдарды </w:t>
            </w:r>
            <w:r>
              <w:br/>
            </w:r>
            <w:r>
              <w:rPr>
                <w:rFonts w:ascii="Times New Roman"/>
                <w:b w:val="false"/>
                <w:i w:val="false"/>
                <w:color w:val="000000"/>
                <w:sz w:val="20"/>
              </w:rPr>
              <w:t xml:space="preserve">есепке жатқызуды және </w:t>
            </w:r>
            <w:r>
              <w:br/>
            </w:r>
            <w:r>
              <w:rPr>
                <w:rFonts w:ascii="Times New Roman"/>
                <w:b w:val="false"/>
                <w:i w:val="false"/>
                <w:color w:val="000000"/>
                <w:sz w:val="20"/>
              </w:rPr>
              <w:t>қайтаруды жүргізу"</w:t>
            </w:r>
            <w:r>
              <w:br/>
            </w:r>
            <w:r>
              <w:rPr>
                <w:rFonts w:ascii="Times New Roman"/>
                <w:b w:val="false"/>
                <w:i w:val="false"/>
                <w:color w:val="000000"/>
                <w:sz w:val="20"/>
              </w:rPr>
              <w:t xml:space="preserve">Мемлекеттік көрсетілетін </w:t>
            </w:r>
            <w:r>
              <w:br/>
            </w:r>
            <w:r>
              <w:rPr>
                <w:rFonts w:ascii="Times New Roman"/>
                <w:b w:val="false"/>
                <w:i w:val="false"/>
                <w:color w:val="000000"/>
                <w:sz w:val="20"/>
              </w:rPr>
              <w:t>қызмет регламенті</w:t>
            </w:r>
            <w:r>
              <w:br/>
            </w:r>
            <w:r>
              <w:rPr>
                <w:rFonts w:ascii="Times New Roman"/>
                <w:b w:val="false"/>
                <w:i w:val="false"/>
                <w:color w:val="000000"/>
                <w:sz w:val="20"/>
              </w:rPr>
              <w:t>1-қосымша</w:t>
            </w:r>
          </w:p>
        </w:tc>
      </w:tr>
    </w:tbl>
    <w:bookmarkStart w:name="z468" w:id="325"/>
    <w:p>
      <w:pPr>
        <w:spacing w:after="0"/>
        <w:ind w:left="0"/>
        <w:jc w:val="left"/>
      </w:pPr>
      <w:r>
        <w:rPr>
          <w:rFonts w:ascii="Times New Roman"/>
          <w:b/>
          <w:i w:val="false"/>
          <w:color w:val="000000"/>
        </w:rPr>
        <w:t xml:space="preserve"> СТК арқылы мемлекеттік қызметті көрсету кезінде функционалдық өзара әрекет етудің диаграммасы</w:t>
      </w:r>
    </w:p>
    <w:bookmarkEnd w:id="325"/>
    <w:p>
      <w:pPr>
        <w:spacing w:after="0"/>
        <w:ind w:left="0"/>
        <w:jc w:val="left"/>
      </w:pPr>
      <w:r>
        <w:br/>
      </w:r>
    </w:p>
    <w:p>
      <w:pPr>
        <w:spacing w:after="0"/>
        <w:ind w:left="0"/>
        <w:jc w:val="both"/>
      </w:pPr>
      <w:r>
        <w:drawing>
          <wp:inline distT="0" distB="0" distL="0" distR="0">
            <wp:extent cx="7810500" cy="407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810500" cy="407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69" w:id="326"/>
    <w:p>
      <w:pPr>
        <w:spacing w:after="0"/>
        <w:ind w:left="0"/>
        <w:jc w:val="left"/>
      </w:pPr>
      <w:r>
        <w:rPr>
          <w:rFonts w:ascii="Times New Roman"/>
          <w:b/>
          <w:i w:val="false"/>
          <w:color w:val="000000"/>
        </w:rPr>
        <w:t xml:space="preserve"> Шартты белгілер:</w:t>
      </w:r>
    </w:p>
    <w:bookmarkEnd w:id="326"/>
    <w:p>
      <w:pPr>
        <w:spacing w:after="0"/>
        <w:ind w:left="0"/>
        <w:jc w:val="left"/>
      </w:pPr>
      <w:r>
        <w:br/>
      </w:r>
    </w:p>
    <w:p>
      <w:pPr>
        <w:spacing w:after="0"/>
        <w:ind w:left="0"/>
        <w:jc w:val="both"/>
      </w:pPr>
      <w:r>
        <w:drawing>
          <wp:inline distT="0" distB="0" distL="0" distR="0">
            <wp:extent cx="5715000" cy="711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5715000" cy="711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"Салықтарды, бюджетке </w:t>
            </w:r>
            <w:r>
              <w:br/>
            </w:r>
            <w:r>
              <w:rPr>
                <w:rFonts w:ascii="Times New Roman"/>
                <w:b w:val="false"/>
                <w:i w:val="false"/>
                <w:color w:val="000000"/>
                <w:sz w:val="20"/>
              </w:rPr>
              <w:t xml:space="preserve">төленетін төлемдерді, </w:t>
            </w:r>
            <w:r>
              <w:br/>
            </w:r>
            <w:r>
              <w:rPr>
                <w:rFonts w:ascii="Times New Roman"/>
                <w:b w:val="false"/>
                <w:i w:val="false"/>
                <w:color w:val="000000"/>
                <w:sz w:val="20"/>
              </w:rPr>
              <w:t xml:space="preserve">өсімпұлдарды, айыппұлдарды </w:t>
            </w:r>
            <w:r>
              <w:br/>
            </w:r>
            <w:r>
              <w:rPr>
                <w:rFonts w:ascii="Times New Roman"/>
                <w:b w:val="false"/>
                <w:i w:val="false"/>
                <w:color w:val="000000"/>
                <w:sz w:val="20"/>
              </w:rPr>
              <w:t xml:space="preserve">есепке жатқызуды және </w:t>
            </w:r>
            <w:r>
              <w:br/>
            </w:r>
            <w:r>
              <w:rPr>
                <w:rFonts w:ascii="Times New Roman"/>
                <w:b w:val="false"/>
                <w:i w:val="false"/>
                <w:color w:val="000000"/>
                <w:sz w:val="20"/>
              </w:rPr>
              <w:t xml:space="preserve">қайтаруды жүргізу"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регламентіне</w:t>
            </w:r>
            <w:r>
              <w:br/>
            </w:r>
            <w:r>
              <w:rPr>
                <w:rFonts w:ascii="Times New Roman"/>
                <w:b w:val="false"/>
                <w:i w:val="false"/>
                <w:color w:val="000000"/>
                <w:sz w:val="20"/>
              </w:rPr>
              <w:t>2-қосымша</w:t>
            </w:r>
          </w:p>
        </w:tc>
      </w:tr>
    </w:tbl>
    <w:bookmarkStart w:name="z471" w:id="327"/>
    <w:p>
      <w:pPr>
        <w:spacing w:after="0"/>
        <w:ind w:left="0"/>
        <w:jc w:val="left"/>
      </w:pPr>
      <w:r>
        <w:rPr>
          <w:rFonts w:ascii="Times New Roman"/>
          <w:b/>
          <w:i w:val="false"/>
          <w:color w:val="000000"/>
        </w:rPr>
        <w:t xml:space="preserve"> "Салықтарды, бюджетке төленетін төлемдерді, өсімпұлдарды, айыппұлдарды есепке жатқызуды және қайтаруды жүргізу" мемлекеттік қызмет көрсетудің бизнес-үдерістерінің анықтамалығы</w:t>
      </w:r>
    </w:p>
    <w:bookmarkEnd w:id="327"/>
    <w:p>
      <w:pPr>
        <w:spacing w:after="0"/>
        <w:ind w:left="0"/>
        <w:jc w:val="left"/>
      </w:pPr>
      <w:r>
        <w:br/>
      </w:r>
    </w:p>
    <w:p>
      <w:pPr>
        <w:spacing w:after="0"/>
        <w:ind w:left="0"/>
        <w:jc w:val="both"/>
      </w:pPr>
      <w:r>
        <w:drawing>
          <wp:inline distT="0" distB="0" distL="0" distR="0">
            <wp:extent cx="7810500" cy="369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810500" cy="369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320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810500" cy="320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"Салықтарды, бюджетке </w:t>
            </w:r>
            <w:r>
              <w:br/>
            </w:r>
            <w:r>
              <w:rPr>
                <w:rFonts w:ascii="Times New Roman"/>
                <w:b w:val="false"/>
                <w:i w:val="false"/>
                <w:color w:val="000000"/>
                <w:sz w:val="20"/>
              </w:rPr>
              <w:t xml:space="preserve">төленетін төлемдерді, </w:t>
            </w:r>
            <w:r>
              <w:br/>
            </w:r>
            <w:r>
              <w:rPr>
                <w:rFonts w:ascii="Times New Roman"/>
                <w:b w:val="false"/>
                <w:i w:val="false"/>
                <w:color w:val="000000"/>
                <w:sz w:val="20"/>
              </w:rPr>
              <w:t xml:space="preserve">өсімпұлдарды, айыппұлдарды </w:t>
            </w:r>
            <w:r>
              <w:br/>
            </w:r>
            <w:r>
              <w:rPr>
                <w:rFonts w:ascii="Times New Roman"/>
                <w:b w:val="false"/>
                <w:i w:val="false"/>
                <w:color w:val="000000"/>
                <w:sz w:val="20"/>
              </w:rPr>
              <w:t xml:space="preserve">есепке жатқызуды және </w:t>
            </w:r>
            <w:r>
              <w:br/>
            </w:r>
            <w:r>
              <w:rPr>
                <w:rFonts w:ascii="Times New Roman"/>
                <w:b w:val="false"/>
                <w:i w:val="false"/>
                <w:color w:val="000000"/>
                <w:sz w:val="20"/>
              </w:rPr>
              <w:t xml:space="preserve">қайтаруды жүргізу"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регламентіне</w:t>
            </w:r>
            <w:r>
              <w:br/>
            </w:r>
            <w:r>
              <w:rPr>
                <w:rFonts w:ascii="Times New Roman"/>
                <w:b w:val="false"/>
                <w:i w:val="false"/>
                <w:color w:val="000000"/>
                <w:sz w:val="20"/>
              </w:rPr>
              <w:t>3-қосымша</w:t>
            </w:r>
          </w:p>
        </w:tc>
      </w:tr>
    </w:tbl>
    <w:bookmarkStart w:name="z473" w:id="328"/>
    <w:p>
      <w:pPr>
        <w:spacing w:after="0"/>
        <w:ind w:left="0"/>
        <w:jc w:val="left"/>
      </w:pPr>
      <w:r>
        <w:rPr>
          <w:rFonts w:ascii="Times New Roman"/>
          <w:b/>
          <w:i w:val="false"/>
          <w:color w:val="000000"/>
        </w:rPr>
        <w:t xml:space="preserve"> СТК арқылы "Салықтарды, бюджетке төленетін төлемдерді, өсімпұлдарды, айыппұлдарды есепке жатқызуды және қайтаруды жүргізу" мемлекеттік қызмет көрсетудің бизнес-үдерістерінің анықтамалығы</w:t>
      </w:r>
    </w:p>
    <w:bookmarkEnd w:id="328"/>
    <w:p>
      <w:pPr>
        <w:spacing w:after="0"/>
        <w:ind w:left="0"/>
        <w:jc w:val="left"/>
      </w:pPr>
      <w:r>
        <w:br/>
      </w:r>
    </w:p>
    <w:p>
      <w:pPr>
        <w:spacing w:after="0"/>
        <w:ind w:left="0"/>
        <w:jc w:val="both"/>
      </w:pPr>
      <w:r>
        <w:drawing>
          <wp:inline distT="0" distB="0" distL="0" distR="0">
            <wp:extent cx="7810500" cy="354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810500" cy="354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320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810500" cy="320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 xml:space="preserve">2019 жылғы 18 ақпандағы </w:t>
            </w:r>
            <w:r>
              <w:br/>
            </w:r>
            <w:r>
              <w:rPr>
                <w:rFonts w:ascii="Times New Roman"/>
                <w:b w:val="false"/>
                <w:i w:val="false"/>
                <w:color w:val="000000"/>
                <w:sz w:val="20"/>
              </w:rPr>
              <w:t>№ 119 бұйрығына 13-қосымша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2015 жылғы 4 маусымдағы</w:t>
            </w:r>
            <w:r>
              <w:br/>
            </w:r>
            <w:r>
              <w:rPr>
                <w:rFonts w:ascii="Times New Roman"/>
                <w:b w:val="false"/>
                <w:i w:val="false"/>
                <w:color w:val="000000"/>
                <w:sz w:val="20"/>
              </w:rPr>
              <w:t>№ 348 бұйрығына</w:t>
            </w:r>
            <w:r>
              <w:br/>
            </w:r>
            <w:r>
              <w:rPr>
                <w:rFonts w:ascii="Times New Roman"/>
                <w:b w:val="false"/>
                <w:i w:val="false"/>
                <w:color w:val="000000"/>
                <w:sz w:val="20"/>
              </w:rPr>
              <w:t>26-қосымша</w:t>
            </w:r>
          </w:p>
        </w:tc>
      </w:tr>
    </w:tbl>
    <w:bookmarkStart w:name="z475" w:id="329"/>
    <w:p>
      <w:pPr>
        <w:spacing w:after="0"/>
        <w:ind w:left="0"/>
        <w:jc w:val="left"/>
      </w:pPr>
      <w:r>
        <w:rPr>
          <w:rFonts w:ascii="Times New Roman"/>
          <w:b/>
          <w:i w:val="false"/>
          <w:color w:val="000000"/>
        </w:rPr>
        <w:t xml:space="preserve"> "Бюджеттен қосылған құн салығын қайтару" мемлекеттік көрсетілетін қызмет регламенті</w:t>
      </w:r>
    </w:p>
    <w:bookmarkEnd w:id="329"/>
    <w:bookmarkStart w:name="z476" w:id="330"/>
    <w:p>
      <w:pPr>
        <w:spacing w:after="0"/>
        <w:ind w:left="0"/>
        <w:jc w:val="left"/>
      </w:pPr>
      <w:r>
        <w:rPr>
          <w:rFonts w:ascii="Times New Roman"/>
          <w:b/>
          <w:i w:val="false"/>
          <w:color w:val="000000"/>
        </w:rPr>
        <w:t xml:space="preserve"> 1. Жалпы ережелер</w:t>
      </w:r>
    </w:p>
    <w:bookmarkEnd w:id="330"/>
    <w:bookmarkStart w:name="z477" w:id="331"/>
    <w:p>
      <w:pPr>
        <w:spacing w:after="0"/>
        <w:ind w:left="0"/>
        <w:jc w:val="both"/>
      </w:pPr>
      <w:r>
        <w:rPr>
          <w:rFonts w:ascii="Times New Roman"/>
          <w:b w:val="false"/>
          <w:i w:val="false"/>
          <w:color w:val="000000"/>
          <w:sz w:val="28"/>
        </w:rPr>
        <w:t xml:space="preserve">
      1. "Бюджеттен қосылған құн салығын қайтару (бұдан әрі – ҚҚС)" мемлекеттік көрсетілетін қызметті (бұдан әрі – мемлекеттік көрсетілетін қызмет) "Қазақстан Республикасының мемлекеттік кірістер органдары көрсететін мемлекеттік көрсетілетін қызметтер стандарттарын бекіту туралы" Қазақстан Республикасы Қаржы министрінің 2015 жылғы 27 сәуірдегі № 284 бұйрығымен бекітілген "Бюджеттен қосылған құн салығын қайтару" Мемлекеттік көрсетілетін қызмет </w:t>
      </w:r>
      <w:r>
        <w:rPr>
          <w:rFonts w:ascii="Times New Roman"/>
          <w:b w:val="false"/>
          <w:i w:val="false"/>
          <w:color w:val="000000"/>
          <w:sz w:val="28"/>
        </w:rPr>
        <w:t>стандарты</w:t>
      </w:r>
      <w:r>
        <w:rPr>
          <w:rFonts w:ascii="Times New Roman"/>
          <w:b w:val="false"/>
          <w:i w:val="false"/>
          <w:color w:val="000000"/>
          <w:sz w:val="28"/>
        </w:rPr>
        <w:t xml:space="preserve"> (бұдан әрі – Стандарт) негізінде (Нормативтік құқықтық актілердің мемлекеттік тізілімінде № 11273 тіркелген) Қазақстан Республикасының Қаржы министрлігі Мемлекеттік кірістер комитетінің аудандар, қалалар және қалалардағы аудандар бойынша, арнайы экономикалық аймақтардың аумақтарындағы аумақтық органдары (бұдан әрі – көрсетілетін қызметті беруші) көрсетеді.</w:t>
      </w:r>
    </w:p>
    <w:bookmarkEnd w:id="331"/>
    <w:p>
      <w:pPr>
        <w:spacing w:after="0"/>
        <w:ind w:left="0"/>
        <w:jc w:val="both"/>
      </w:pPr>
      <w:r>
        <w:rPr>
          <w:rFonts w:ascii="Times New Roman"/>
          <w:b w:val="false"/>
          <w:i w:val="false"/>
          <w:color w:val="000000"/>
          <w:sz w:val="28"/>
        </w:rPr>
        <w:t>
      Құжаттарды қабылдау және мемлекеттік көрсетілетін қызметтің нәтижелерін беру:</w:t>
      </w:r>
    </w:p>
    <w:p>
      <w:pPr>
        <w:spacing w:after="0"/>
        <w:ind w:left="0"/>
        <w:jc w:val="both"/>
      </w:pPr>
      <w:r>
        <w:rPr>
          <w:rFonts w:ascii="Times New Roman"/>
          <w:b w:val="false"/>
          <w:i w:val="false"/>
          <w:color w:val="000000"/>
          <w:sz w:val="28"/>
        </w:rPr>
        <w:t>
      1) қызмет көрсету орталықтары немесе "Салық төлеушінің кабинеті" (бұдан әрі – СТК) веб-қосымшасы, "Салық есептілігін өңдеу жүйесі" ақпараттық жүйесі (бұдан әрі – СЕӨС АЖ);</w:t>
      </w:r>
    </w:p>
    <w:p>
      <w:pPr>
        <w:spacing w:after="0"/>
        <w:ind w:left="0"/>
        <w:jc w:val="both"/>
      </w:pPr>
      <w:r>
        <w:rPr>
          <w:rFonts w:ascii="Times New Roman"/>
          <w:b w:val="false"/>
          <w:i w:val="false"/>
          <w:color w:val="000000"/>
          <w:sz w:val="28"/>
        </w:rPr>
        <w:t>
      2) www.egov.kz "электрондық үкімет" веб-порталы (бұдан әрі - портал) арқылы жүзеге асырылады.</w:t>
      </w:r>
    </w:p>
    <w:bookmarkStart w:name="z478" w:id="332"/>
    <w:p>
      <w:pPr>
        <w:spacing w:after="0"/>
        <w:ind w:left="0"/>
        <w:jc w:val="both"/>
      </w:pPr>
      <w:r>
        <w:rPr>
          <w:rFonts w:ascii="Times New Roman"/>
          <w:b w:val="false"/>
          <w:i w:val="false"/>
          <w:color w:val="000000"/>
          <w:sz w:val="28"/>
        </w:rPr>
        <w:t>
      2. Мемлекеттік қызметті көрсету нысаны: электрондық (ішінара автоматтандырылған) және (немесе) қағаз түрінде.</w:t>
      </w:r>
    </w:p>
    <w:bookmarkEnd w:id="332"/>
    <w:bookmarkStart w:name="z479" w:id="333"/>
    <w:p>
      <w:pPr>
        <w:spacing w:after="0"/>
        <w:ind w:left="0"/>
        <w:jc w:val="both"/>
      </w:pPr>
      <w:r>
        <w:rPr>
          <w:rFonts w:ascii="Times New Roman"/>
          <w:b w:val="false"/>
          <w:i w:val="false"/>
          <w:color w:val="000000"/>
          <w:sz w:val="28"/>
        </w:rPr>
        <w:t>
      3. Мемлекеттік қызметті көрсету нәтижесі:</w:t>
      </w:r>
    </w:p>
    <w:bookmarkEnd w:id="333"/>
    <w:p>
      <w:pPr>
        <w:spacing w:after="0"/>
        <w:ind w:left="0"/>
        <w:jc w:val="both"/>
      </w:pPr>
      <w:r>
        <w:rPr>
          <w:rFonts w:ascii="Times New Roman"/>
          <w:b w:val="false"/>
          <w:i w:val="false"/>
          <w:color w:val="000000"/>
          <w:sz w:val="28"/>
        </w:rPr>
        <w:t>
      Қазақстан Республикасының салық заңнамасында көзделген ҚҚС асып кеткен сомасын қайтару кезінде:</w:t>
      </w:r>
    </w:p>
    <w:p>
      <w:pPr>
        <w:spacing w:after="0"/>
        <w:ind w:left="0"/>
        <w:jc w:val="both"/>
      </w:pPr>
      <w:r>
        <w:rPr>
          <w:rFonts w:ascii="Times New Roman"/>
          <w:b w:val="false"/>
          <w:i w:val="false"/>
          <w:color w:val="000000"/>
          <w:sz w:val="28"/>
        </w:rPr>
        <w:t>
      1) мыналар:</w:t>
      </w:r>
    </w:p>
    <w:p>
      <w:pPr>
        <w:spacing w:after="0"/>
        <w:ind w:left="0"/>
        <w:jc w:val="both"/>
      </w:pPr>
      <w:r>
        <w:rPr>
          <w:rFonts w:ascii="Times New Roman"/>
          <w:b w:val="false"/>
          <w:i w:val="false"/>
          <w:color w:val="000000"/>
          <w:sz w:val="28"/>
        </w:rPr>
        <w:t>
      ҚҚС бойынша, оның ішінде Қазақстан Республикасында ҚҚС төлеуші болып табылмайтын резидент еместен жұмыстар, қызметтер алған кезде төлеуге жататын ҚҚС есебіне, импортталатын тауарларға ҚҚС есебіне;</w:t>
      </w:r>
    </w:p>
    <w:p>
      <w:pPr>
        <w:spacing w:after="0"/>
        <w:ind w:left="0"/>
        <w:jc w:val="both"/>
      </w:pPr>
      <w:r>
        <w:rPr>
          <w:rFonts w:ascii="Times New Roman"/>
          <w:b w:val="false"/>
          <w:i w:val="false"/>
          <w:color w:val="000000"/>
          <w:sz w:val="28"/>
        </w:rPr>
        <w:t>
      салық төлеушінің басқа да салық, төлемақы, алым түрлері бойынша;</w:t>
      </w:r>
    </w:p>
    <w:p>
      <w:pPr>
        <w:spacing w:after="0"/>
        <w:ind w:left="0"/>
        <w:jc w:val="both"/>
      </w:pPr>
      <w:r>
        <w:rPr>
          <w:rFonts w:ascii="Times New Roman"/>
          <w:b w:val="false"/>
          <w:i w:val="false"/>
          <w:color w:val="000000"/>
          <w:sz w:val="28"/>
        </w:rPr>
        <w:t>
      салық төлеушінің ҚҚС, салық және төлемақының басқа түрлері бойынша салық берешегі болмаған жағдайда, заңды тұлғаның құрылымдық бөлімшелерінің басқа да салық, төлемақы, алым түрлері бойынша салық берешегін өтеу есебіне ҚҚС асып кеткен сомасын есепке жатқызу;</w:t>
      </w:r>
    </w:p>
    <w:p>
      <w:pPr>
        <w:spacing w:after="0"/>
        <w:ind w:left="0"/>
        <w:jc w:val="both"/>
      </w:pPr>
      <w:r>
        <w:rPr>
          <w:rFonts w:ascii="Times New Roman"/>
          <w:b w:val="false"/>
          <w:i w:val="false"/>
          <w:color w:val="000000"/>
          <w:sz w:val="28"/>
        </w:rPr>
        <w:t>
      2) ҚҚС асып кеткен сомасын салық берешегі болмаған жағдайда салықтардың, төлемақылардың басқа да түрлері бойынша (талап бойынша) алдағы төлемдер есебіне есепке жатқызу;</w:t>
      </w:r>
    </w:p>
    <w:p>
      <w:pPr>
        <w:spacing w:after="0"/>
        <w:ind w:left="0"/>
        <w:jc w:val="both"/>
      </w:pPr>
      <w:r>
        <w:rPr>
          <w:rFonts w:ascii="Times New Roman"/>
          <w:b w:val="false"/>
          <w:i w:val="false"/>
          <w:color w:val="000000"/>
          <w:sz w:val="28"/>
        </w:rPr>
        <w:t>
      3) салық берешегі болмаған кезде қалған ҚҚС асып кеткен сомасын салық төлеушінің банк шотына қайтару;</w:t>
      </w:r>
    </w:p>
    <w:p>
      <w:pPr>
        <w:spacing w:after="0"/>
        <w:ind w:left="0"/>
        <w:jc w:val="both"/>
      </w:pPr>
      <w:r>
        <w:rPr>
          <w:rFonts w:ascii="Times New Roman"/>
          <w:b w:val="false"/>
          <w:i w:val="false"/>
          <w:color w:val="000000"/>
          <w:sz w:val="28"/>
        </w:rPr>
        <w:t>
      грант есебінен сатып алынған тауарлар, жұмыстар, көрсетілетін қызметтер бойынша төленген ҚҚС қайтару кезінде:</w:t>
      </w:r>
    </w:p>
    <w:p>
      <w:pPr>
        <w:spacing w:after="0"/>
        <w:ind w:left="0"/>
        <w:jc w:val="both"/>
      </w:pPr>
      <w:r>
        <w:rPr>
          <w:rFonts w:ascii="Times New Roman"/>
          <w:b w:val="false"/>
          <w:i w:val="false"/>
          <w:color w:val="000000"/>
          <w:sz w:val="28"/>
        </w:rPr>
        <w:t>
      1) мыналар:</w:t>
      </w:r>
    </w:p>
    <w:p>
      <w:pPr>
        <w:spacing w:after="0"/>
        <w:ind w:left="0"/>
        <w:jc w:val="both"/>
      </w:pPr>
      <w:r>
        <w:rPr>
          <w:rFonts w:ascii="Times New Roman"/>
          <w:b w:val="false"/>
          <w:i w:val="false"/>
          <w:color w:val="000000"/>
          <w:sz w:val="28"/>
        </w:rPr>
        <w:t>
      ҚҚС бойынша, оның ішінде Қазақстан Республикасында ҚҚС төлеуші болып табылмайтын резидент еместен жұмыстар, қызметтер алған кезде төлеуге жататын ҚҚС есебіне, импортталатын тауарларға ҚҚС есебіне;</w:t>
      </w:r>
    </w:p>
    <w:p>
      <w:pPr>
        <w:spacing w:after="0"/>
        <w:ind w:left="0"/>
        <w:jc w:val="both"/>
      </w:pPr>
      <w:r>
        <w:rPr>
          <w:rFonts w:ascii="Times New Roman"/>
          <w:b w:val="false"/>
          <w:i w:val="false"/>
          <w:color w:val="000000"/>
          <w:sz w:val="28"/>
        </w:rPr>
        <w:t>
      салық төлеушінің басқа да салық, төлемақы, алым түрлері бойынша;</w:t>
      </w:r>
    </w:p>
    <w:p>
      <w:pPr>
        <w:spacing w:after="0"/>
        <w:ind w:left="0"/>
        <w:jc w:val="both"/>
      </w:pPr>
      <w:r>
        <w:rPr>
          <w:rFonts w:ascii="Times New Roman"/>
          <w:b w:val="false"/>
          <w:i w:val="false"/>
          <w:color w:val="000000"/>
          <w:sz w:val="28"/>
        </w:rPr>
        <w:t>
      салық төлеушінің ҚҚС, салық және төлемақының басқа түрлері бойынша салық берешегі болмаған жағдайда, заңды тұлғаның құрылымдық бөлімшелерінің басқа да салық, төлемақы, алым түрлері бойынша салық берешегін өтеу есебіне ҚҚС асып кеткен сомасын есепке жатқызу (қайтару);</w:t>
      </w:r>
    </w:p>
    <w:p>
      <w:pPr>
        <w:spacing w:after="0"/>
        <w:ind w:left="0"/>
        <w:jc w:val="both"/>
      </w:pPr>
      <w:r>
        <w:rPr>
          <w:rFonts w:ascii="Times New Roman"/>
          <w:b w:val="false"/>
          <w:i w:val="false"/>
          <w:color w:val="000000"/>
          <w:sz w:val="28"/>
        </w:rPr>
        <w:t>
      2) ҚҚС сомасын салық берешегі болмаған жағдайда салықтардың, төлем ақылардың түрлері бойынша (талап бойынша) алдағы төлемдер есебіне есепке жатқызу (қайтару);</w:t>
      </w:r>
    </w:p>
    <w:p>
      <w:pPr>
        <w:spacing w:after="0"/>
        <w:ind w:left="0"/>
        <w:jc w:val="both"/>
      </w:pPr>
      <w:r>
        <w:rPr>
          <w:rFonts w:ascii="Times New Roman"/>
          <w:b w:val="false"/>
          <w:i w:val="false"/>
          <w:color w:val="000000"/>
          <w:sz w:val="28"/>
        </w:rPr>
        <w:t>
      3) грант алушыға немесе орындаушыға есепке жатқызулар жүргізілгеннен кейін оның банктік шотына қайтаруға жататын қалған ҚҚС сомасын қайтару болып табылады.</w:t>
      </w:r>
    </w:p>
    <w:p>
      <w:pPr>
        <w:spacing w:after="0"/>
        <w:ind w:left="0"/>
        <w:jc w:val="both"/>
      </w:pPr>
      <w:r>
        <w:rPr>
          <w:rFonts w:ascii="Times New Roman"/>
          <w:b w:val="false"/>
          <w:i w:val="false"/>
          <w:color w:val="000000"/>
          <w:sz w:val="28"/>
        </w:rPr>
        <w:t>
      Өкілдіктерге және (немесе) өкілдіктің персоналына ҚҚС қайтару кезінде – Қазақстан Республикасының заңнамасында белгіленген тәртіппен Қазақстан Республикасының банктерінде ашылған өкілдіктердің және (немесе) өкілдіктер персоналының тиісті шоттарына ҚҚС қайтару.</w:t>
      </w:r>
    </w:p>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көзделінген негіздемелер бойынша мемлекеттік қызметті көрсетуден бас тарту туралы уәжделген жауап болып табылады.</w:t>
      </w:r>
    </w:p>
    <w:p>
      <w:pPr>
        <w:spacing w:after="0"/>
        <w:ind w:left="0"/>
        <w:jc w:val="both"/>
      </w:pPr>
      <w:r>
        <w:rPr>
          <w:rFonts w:ascii="Times New Roman"/>
          <w:b w:val="false"/>
          <w:i w:val="false"/>
          <w:color w:val="000000"/>
          <w:sz w:val="28"/>
        </w:rPr>
        <w:t>
      Мемлекеттік қызметті көрсету нәтижесін беру нысаны: электрондық және (немесе) қағаз түрінде.</w:t>
      </w:r>
    </w:p>
    <w:bookmarkStart w:name="z480" w:id="334"/>
    <w:p>
      <w:pPr>
        <w:spacing w:after="0"/>
        <w:ind w:left="0"/>
        <w:jc w:val="left"/>
      </w:pPr>
      <w:r>
        <w:rPr>
          <w:rFonts w:ascii="Times New Roman"/>
          <w:b/>
          <w:i w:val="false"/>
          <w:color w:val="000000"/>
        </w:rPr>
        <w:t xml:space="preserve"> 2. Мемлекеттік қызмет көрсету үдерісінде көрсетілетін қызметті берушінің құрылымдық бөлімшелерінің (қызметкерлерінің) іс-қимылтәртібі</w:t>
      </w:r>
    </w:p>
    <w:bookmarkEnd w:id="334"/>
    <w:bookmarkStart w:name="z481" w:id="335"/>
    <w:p>
      <w:pPr>
        <w:spacing w:after="0"/>
        <w:ind w:left="0"/>
        <w:jc w:val="both"/>
      </w:pPr>
      <w:r>
        <w:rPr>
          <w:rFonts w:ascii="Times New Roman"/>
          <w:b w:val="false"/>
          <w:i w:val="false"/>
          <w:color w:val="000000"/>
          <w:sz w:val="28"/>
        </w:rPr>
        <w:t xml:space="preserve">
      4. Мемлекеттік қызметті көрсету бойынша рәсімдерді (іс-қимылдарды) бастау үшін көрсетілетін қызметті алушының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ұсынуы негіздеме болып табылады.</w:t>
      </w:r>
    </w:p>
    <w:bookmarkEnd w:id="335"/>
    <w:bookmarkStart w:name="z482" w:id="336"/>
    <w:p>
      <w:pPr>
        <w:spacing w:after="0"/>
        <w:ind w:left="0"/>
        <w:jc w:val="both"/>
      </w:pPr>
      <w:r>
        <w:rPr>
          <w:rFonts w:ascii="Times New Roman"/>
          <w:b w:val="false"/>
          <w:i w:val="false"/>
          <w:color w:val="000000"/>
          <w:sz w:val="28"/>
        </w:rPr>
        <w:t>
      5. Есепке алынатын ҚҚС есептелген салықтан асқан сомасын қайтарған (бұдан әрі – ҚҚС асып кетуін қайтару) кезде, көрсетілетін қызметті берушінің мемлекеттік қызмет көрсетуге жауапты қызметкері:</w:t>
      </w:r>
    </w:p>
    <w:bookmarkEnd w:id="336"/>
    <w:p>
      <w:pPr>
        <w:spacing w:after="0"/>
        <w:ind w:left="0"/>
        <w:jc w:val="both"/>
      </w:pPr>
      <w:r>
        <w:rPr>
          <w:rFonts w:ascii="Times New Roman"/>
          <w:b w:val="false"/>
          <w:i w:val="false"/>
          <w:color w:val="000000"/>
          <w:sz w:val="28"/>
        </w:rPr>
        <w:t>
      салық кезеңі ішінде өткізу бойынша жалпы салық салынатын айналымда кемінде 70 (жетпіс) пайызды құрайтын нөлдік мөлшерлеме бойынша салық салынатын айналымдарды жүзеге асыратын көрсетілетін қызметті алушыға ҚҚС асып кетуін қайтаруды – 55 (елу бес) жұмыс күні ішінде жүзеге асырады:</w:t>
      </w:r>
    </w:p>
    <w:p>
      <w:pPr>
        <w:spacing w:after="0"/>
        <w:ind w:left="0"/>
        <w:jc w:val="both"/>
      </w:pPr>
      <w:r>
        <w:rPr>
          <w:rFonts w:ascii="Times New Roman"/>
          <w:b w:val="false"/>
          <w:i w:val="false"/>
          <w:color w:val="000000"/>
          <w:sz w:val="28"/>
        </w:rPr>
        <w:t>
      1) салық кезеңі үшін ҚҚС бойынша декларацияда көрсетілген қайтару туралы талаптардың (бұдан әрі – талаптар) барын қызмет алушы декларацияны табыс еткен сәттен бастап – 2 (екі) жұмыс күні ішінде тексереді;</w:t>
      </w:r>
    </w:p>
    <w:p>
      <w:pPr>
        <w:spacing w:after="0"/>
        <w:ind w:left="0"/>
        <w:jc w:val="both"/>
      </w:pPr>
      <w:r>
        <w:rPr>
          <w:rFonts w:ascii="Times New Roman"/>
          <w:b w:val="false"/>
          <w:i w:val="false"/>
          <w:color w:val="000000"/>
          <w:sz w:val="28"/>
        </w:rPr>
        <w:t>
      2) ҚҚС асып кету сомасы расталмаған жағдайда себептерін көрсете отырып қызметті алушының өтінішін не талабын қараудан бас тартуды дайындайды және қызметті алушыға қол қойдырып табыс етеді немесе хабарламасы бар тапсырыс хатпен пошта арқылы – 10 (он) жұмыс күні ішінде жібереді;</w:t>
      </w:r>
    </w:p>
    <w:p>
      <w:pPr>
        <w:spacing w:after="0"/>
        <w:ind w:left="0"/>
        <w:jc w:val="both"/>
      </w:pPr>
      <w:r>
        <w:rPr>
          <w:rFonts w:ascii="Times New Roman"/>
          <w:b w:val="false"/>
          <w:i w:val="false"/>
          <w:color w:val="000000"/>
          <w:sz w:val="28"/>
        </w:rPr>
        <w:t>
      3) қайтаруға ұсынылған ҚҚС сомаларының дұрыстығын растау жөніндегі тақырыптық тексеруді тағайындауды, тақырыптық тексерулерді жүргізуге нұсқаманы (бұдан әрі – нұсқама) әзірлеуді – 3 (үш) жұмыс күні ішінде жүзеге асырады;</w:t>
      </w:r>
    </w:p>
    <w:p>
      <w:pPr>
        <w:spacing w:after="0"/>
        <w:ind w:left="0"/>
        <w:jc w:val="both"/>
      </w:pPr>
      <w:r>
        <w:rPr>
          <w:rFonts w:ascii="Times New Roman"/>
          <w:b w:val="false"/>
          <w:i w:val="false"/>
          <w:color w:val="000000"/>
          <w:sz w:val="28"/>
        </w:rPr>
        <w:t>
      4) құқықтық статистика органдарында – 1 (бір) жұмыс күні ішінде тіркейді;</w:t>
      </w:r>
    </w:p>
    <w:p>
      <w:pPr>
        <w:spacing w:after="0"/>
        <w:ind w:left="0"/>
        <w:jc w:val="both"/>
      </w:pPr>
      <w:r>
        <w:rPr>
          <w:rFonts w:ascii="Times New Roman"/>
          <w:b w:val="false"/>
          <w:i w:val="false"/>
          <w:color w:val="000000"/>
          <w:sz w:val="28"/>
        </w:rPr>
        <w:t>
      5) қызмет алушыға нұсқаманы – 2(екі)жұмыс күні ішінде табыс етеді;</w:t>
      </w:r>
    </w:p>
    <w:p>
      <w:pPr>
        <w:spacing w:after="0"/>
        <w:ind w:left="0"/>
        <w:jc w:val="both"/>
      </w:pPr>
      <w:r>
        <w:rPr>
          <w:rFonts w:ascii="Times New Roman"/>
          <w:b w:val="false"/>
          <w:i w:val="false"/>
          <w:color w:val="000000"/>
          <w:sz w:val="28"/>
        </w:rPr>
        <w:t>
      6) қажетті ақпаратты беру туралы сұрау салу жібереді, тақырыптық салық тексерулерін – 35(отыз бес) жұмыс күні ішінде жүргізеді;</w:t>
      </w:r>
    </w:p>
    <w:p>
      <w:pPr>
        <w:spacing w:after="0"/>
        <w:ind w:left="0"/>
        <w:jc w:val="both"/>
      </w:pPr>
      <w:r>
        <w:rPr>
          <w:rFonts w:ascii="Times New Roman"/>
          <w:b w:val="false"/>
          <w:i w:val="false"/>
          <w:color w:val="000000"/>
          <w:sz w:val="28"/>
        </w:rPr>
        <w:t>
      7) қызмет алушыға тақырыптық салық тексеруі актісінің көшірмесін – 1 (бір) жұмыс күні ішінде табыс етеді;</w:t>
      </w:r>
    </w:p>
    <w:p>
      <w:pPr>
        <w:spacing w:after="0"/>
        <w:ind w:left="0"/>
        <w:jc w:val="both"/>
      </w:pPr>
      <w:r>
        <w:rPr>
          <w:rFonts w:ascii="Times New Roman"/>
          <w:b w:val="false"/>
          <w:i w:val="false"/>
          <w:color w:val="000000"/>
          <w:sz w:val="28"/>
        </w:rPr>
        <w:t>
      8) берешегінің жоқтығы туралы құжатты сауал келіп түскен сәттен бастап – 5 (бес) жұмыс күні ішінде әзірлейді;</w:t>
      </w:r>
    </w:p>
    <w:p>
      <w:pPr>
        <w:spacing w:after="0"/>
        <w:ind w:left="0"/>
        <w:jc w:val="both"/>
      </w:pPr>
      <w:r>
        <w:rPr>
          <w:rFonts w:ascii="Times New Roman"/>
          <w:b w:val="false"/>
          <w:i w:val="false"/>
          <w:color w:val="000000"/>
          <w:sz w:val="28"/>
        </w:rPr>
        <w:t>
      9) ҚҚС асып кетуін қайтаруға өкімді (бұдан әрі – өкім) берешегінің жоқтығы туралы құжатты алған сәттен бастап – 1 (бір) жұмыс күнінен кешіктірмей әзірлейді;</w:t>
      </w:r>
    </w:p>
    <w:p>
      <w:pPr>
        <w:spacing w:after="0"/>
        <w:ind w:left="0"/>
        <w:jc w:val="both"/>
      </w:pPr>
      <w:r>
        <w:rPr>
          <w:rFonts w:ascii="Times New Roman"/>
          <w:b w:val="false"/>
          <w:i w:val="false"/>
          <w:color w:val="000000"/>
          <w:sz w:val="28"/>
        </w:rPr>
        <w:t>
      10) өкімді ҚҚС асып кетуін қайтару, салық берешегі және (немесе) алдағы уақыттағы төлемдер есебіне есепке жатқызуды жүзеге асыру үшін басып шығарады, қол қояды және қызметті берушінің құрылымдық бөлімшесіне – 1 (бір) жұмыс күні ішінде береді;</w:t>
      </w:r>
    </w:p>
    <w:p>
      <w:pPr>
        <w:spacing w:after="0"/>
        <w:ind w:left="0"/>
        <w:jc w:val="both"/>
      </w:pPr>
      <w:r>
        <w:rPr>
          <w:rFonts w:ascii="Times New Roman"/>
          <w:b w:val="false"/>
          <w:i w:val="false"/>
          <w:color w:val="000000"/>
          <w:sz w:val="28"/>
        </w:rPr>
        <w:t>
      11) ҚҚС асып кетуін қайтару, салық берешегі және (немесе) алдағы уақыттағы төлемдер есебіне есепке жатқызуды жүзеге асыруға қорытындылар мен төлем тапсырмаларын өкімді алған сәттен бастап - 1 (бір) жұмыс күні ішінде әзірлейді;</w:t>
      </w:r>
    </w:p>
    <w:p>
      <w:pPr>
        <w:spacing w:after="0"/>
        <w:ind w:left="0"/>
        <w:jc w:val="both"/>
      </w:pPr>
      <w:r>
        <w:rPr>
          <w:rFonts w:ascii="Times New Roman"/>
          <w:b w:val="false"/>
          <w:i w:val="false"/>
          <w:color w:val="000000"/>
          <w:sz w:val="28"/>
        </w:rPr>
        <w:t>
      12) бюджетті орындау бойынша уәкілетті органның аумақтық органдарына қорытындылар мен төлем тапсырмаларын басшылық бекіткен сәттен бастап - 1 (бір) жұмыс күні ішінде жолдайды;</w:t>
      </w:r>
    </w:p>
    <w:p>
      <w:pPr>
        <w:spacing w:after="0"/>
        <w:ind w:left="0"/>
        <w:jc w:val="both"/>
      </w:pPr>
      <w:r>
        <w:rPr>
          <w:rFonts w:ascii="Times New Roman"/>
          <w:b w:val="false"/>
          <w:i w:val="false"/>
          <w:color w:val="000000"/>
          <w:sz w:val="28"/>
        </w:rPr>
        <w:t>
      13) орындалған төлем құжаттарын бюджетті орындау бойынша уәкілетті органнан төлем құжаттарын алған сәттен бастап – 1 (бір) жұмыс күні ішінде өңдейді;</w:t>
      </w:r>
    </w:p>
    <w:p>
      <w:pPr>
        <w:spacing w:after="0"/>
        <w:ind w:left="0"/>
        <w:jc w:val="both"/>
      </w:pPr>
      <w:r>
        <w:rPr>
          <w:rFonts w:ascii="Times New Roman"/>
          <w:b w:val="false"/>
          <w:i w:val="false"/>
          <w:color w:val="000000"/>
          <w:sz w:val="28"/>
        </w:rPr>
        <w:t>
      14) талапты орындау туралы растауды дайындайды және қызметті алушыға қол қойғызып табыс етеді немесе хабарламасы бар тапсырыс хатпен пошта арқылы – 1 (бір) жұмыс күні ішінде жібереді;</w:t>
      </w:r>
    </w:p>
    <w:p>
      <w:pPr>
        <w:spacing w:after="0"/>
        <w:ind w:left="0"/>
        <w:jc w:val="both"/>
      </w:pPr>
      <w:r>
        <w:rPr>
          <w:rFonts w:ascii="Times New Roman"/>
          <w:b w:val="false"/>
          <w:i w:val="false"/>
          <w:color w:val="000000"/>
          <w:sz w:val="28"/>
        </w:rPr>
        <w:t>
      қосылған құн салығының асып кету сомасын қайтару туралы талаптардың ұсынған салық кезеңі үшін көшірмені және шот-фактуларды тек электронды түрде алатын, сондай-ақ Қазақстан Республикасы заңнамасына сәйкес анықталған, қауіпті аймаққа кіретін салық төлеушілер санатына енгізілмеген көрсетілетін қызметті алушыға ҚҚС асып кетуін қайтару – 30 (отыз) жұмыс күні ішінде жүзеге асырылады;</w:t>
      </w:r>
    </w:p>
    <w:p>
      <w:pPr>
        <w:spacing w:after="0"/>
        <w:ind w:left="0"/>
        <w:jc w:val="both"/>
      </w:pPr>
      <w:r>
        <w:rPr>
          <w:rFonts w:ascii="Times New Roman"/>
          <w:b w:val="false"/>
          <w:i w:val="false"/>
          <w:color w:val="000000"/>
          <w:sz w:val="28"/>
        </w:rPr>
        <w:t>
      қалған жағдайларда – күнтізбелік 155 (бір жүз елу бес) күн ішінде:</w:t>
      </w:r>
    </w:p>
    <w:p>
      <w:pPr>
        <w:spacing w:after="0"/>
        <w:ind w:left="0"/>
        <w:jc w:val="both"/>
      </w:pPr>
      <w:r>
        <w:rPr>
          <w:rFonts w:ascii="Times New Roman"/>
          <w:b w:val="false"/>
          <w:i w:val="false"/>
          <w:color w:val="000000"/>
          <w:sz w:val="28"/>
        </w:rPr>
        <w:t>
      салық кезеңі үшін ҚҚС бойынша декларацияда көрсетілген қайтару туралы талаптардың (бұдан әрі – талаптар) барын қызмет алушы декларацияны табыс еткен сәттен бастап – күнтізбелік 2 (екі) күн ішінде тексереді;</w:t>
      </w:r>
    </w:p>
    <w:p>
      <w:pPr>
        <w:spacing w:after="0"/>
        <w:ind w:left="0"/>
        <w:jc w:val="both"/>
      </w:pPr>
      <w:r>
        <w:rPr>
          <w:rFonts w:ascii="Times New Roman"/>
          <w:b w:val="false"/>
          <w:i w:val="false"/>
          <w:color w:val="000000"/>
          <w:sz w:val="28"/>
        </w:rPr>
        <w:t>
      ҚҚС асып кету сомасы расталмаған жағдайда себептерін көрсете отырып қызметті алушының өтінішін не талабын қараудан бас тартуды дайындайды және қызметті алушыға қол қойдырып табыс етеді немесе хабарламасы бар тапсырыс хатпен пошта арқылы – күнтізбелік 10 (он) күн ішінде жібереді;</w:t>
      </w:r>
    </w:p>
    <w:p>
      <w:pPr>
        <w:spacing w:after="0"/>
        <w:ind w:left="0"/>
        <w:jc w:val="both"/>
      </w:pPr>
      <w:r>
        <w:rPr>
          <w:rFonts w:ascii="Times New Roman"/>
          <w:b w:val="false"/>
          <w:i w:val="false"/>
          <w:color w:val="000000"/>
          <w:sz w:val="28"/>
        </w:rPr>
        <w:t>
      қайтаруға ұсынылған ҚҚС сомаларының дұрыстығын растау жөніндегі тақырыптық тексеруді тағайындауды, тақырыптық тексерулерді жүргізуге нұсқаманы (бұдан әрі – нұсқама) әзірлеуді – күнтізбелік 3 (үш) күн ішінде жүзеге асырады;</w:t>
      </w:r>
    </w:p>
    <w:p>
      <w:pPr>
        <w:spacing w:after="0"/>
        <w:ind w:left="0"/>
        <w:jc w:val="both"/>
      </w:pPr>
      <w:r>
        <w:rPr>
          <w:rFonts w:ascii="Times New Roman"/>
          <w:b w:val="false"/>
          <w:i w:val="false"/>
          <w:color w:val="000000"/>
          <w:sz w:val="28"/>
        </w:rPr>
        <w:t>
      құқықтық статистика органдарында – күнтізбелік 1 (бір) күн ішінде тіркейді;</w:t>
      </w:r>
    </w:p>
    <w:p>
      <w:pPr>
        <w:spacing w:after="0"/>
        <w:ind w:left="0"/>
        <w:jc w:val="both"/>
      </w:pPr>
      <w:r>
        <w:rPr>
          <w:rFonts w:ascii="Times New Roman"/>
          <w:b w:val="false"/>
          <w:i w:val="false"/>
          <w:color w:val="000000"/>
          <w:sz w:val="28"/>
        </w:rPr>
        <w:t>
      қызмет алушыға нұсқаманы – күнтізбелік 2 (екі) күн ішінде табыс етеді;</w:t>
      </w:r>
    </w:p>
    <w:p>
      <w:pPr>
        <w:spacing w:after="0"/>
        <w:ind w:left="0"/>
        <w:jc w:val="both"/>
      </w:pPr>
      <w:r>
        <w:rPr>
          <w:rFonts w:ascii="Times New Roman"/>
          <w:b w:val="false"/>
          <w:i w:val="false"/>
          <w:color w:val="000000"/>
          <w:sz w:val="28"/>
        </w:rPr>
        <w:t>
      тақырыптық салық тексерулерін жүргізеді, қажетті ақпаратты беру туралы сұрау салуды – күнтізбелік 135 (бір жүз отыз бес) күн ішінде жібереді;</w:t>
      </w:r>
    </w:p>
    <w:p>
      <w:pPr>
        <w:spacing w:after="0"/>
        <w:ind w:left="0"/>
        <w:jc w:val="both"/>
      </w:pPr>
      <w:r>
        <w:rPr>
          <w:rFonts w:ascii="Times New Roman"/>
          <w:b w:val="false"/>
          <w:i w:val="false"/>
          <w:color w:val="000000"/>
          <w:sz w:val="28"/>
        </w:rPr>
        <w:t>
      қызмет алушыға тақырыптық салық тексеруі актісінің көшірмесін – күнтізбелік 1 (бір) күн ішінде табыс етеді;</w:t>
      </w:r>
    </w:p>
    <w:p>
      <w:pPr>
        <w:spacing w:after="0"/>
        <w:ind w:left="0"/>
        <w:jc w:val="both"/>
      </w:pPr>
      <w:r>
        <w:rPr>
          <w:rFonts w:ascii="Times New Roman"/>
          <w:b w:val="false"/>
          <w:i w:val="false"/>
          <w:color w:val="000000"/>
          <w:sz w:val="28"/>
        </w:rPr>
        <w:t>
      берешегінің жоқтығы туралы құжатты сауал келіп түскен сәттен бастап – күнтізбелік 5 (бес) күн ішінде әзірлейді;</w:t>
      </w:r>
    </w:p>
    <w:p>
      <w:pPr>
        <w:spacing w:after="0"/>
        <w:ind w:left="0"/>
        <w:jc w:val="both"/>
      </w:pPr>
      <w:r>
        <w:rPr>
          <w:rFonts w:ascii="Times New Roman"/>
          <w:b w:val="false"/>
          <w:i w:val="false"/>
          <w:color w:val="000000"/>
          <w:sz w:val="28"/>
        </w:rPr>
        <w:t>
      ҚҚС асып кетуін қайтаруға өкімді (бұдан әрі – өкім) берешегінің жоқтығы туралы құжатты алған сәттен бастап – күнтізбелік1 (бір) күннен кешіктірмей әзірлейді;</w:t>
      </w:r>
    </w:p>
    <w:p>
      <w:pPr>
        <w:spacing w:after="0"/>
        <w:ind w:left="0"/>
        <w:jc w:val="both"/>
      </w:pPr>
      <w:r>
        <w:rPr>
          <w:rFonts w:ascii="Times New Roman"/>
          <w:b w:val="false"/>
          <w:i w:val="false"/>
          <w:color w:val="000000"/>
          <w:sz w:val="28"/>
        </w:rPr>
        <w:t>
      1) өкімді ҚҚС асып кетуін қайтару, салық берешегі және (немесе) алдағы уақыттағы төлемдер есебіне есепке жатқызуды жүзеге асыру үшін басып шығарады, қол қояды және қызметті берушінің құрылымдық бөлімшесіне – күнтізбелік 1 (бір) күн ішінде береді;</w:t>
      </w:r>
    </w:p>
    <w:p>
      <w:pPr>
        <w:spacing w:after="0"/>
        <w:ind w:left="0"/>
        <w:jc w:val="both"/>
      </w:pPr>
      <w:r>
        <w:rPr>
          <w:rFonts w:ascii="Times New Roman"/>
          <w:b w:val="false"/>
          <w:i w:val="false"/>
          <w:color w:val="000000"/>
          <w:sz w:val="28"/>
        </w:rPr>
        <w:t>
      2) ҚҚС асып кетуін қайтару, салық берешегі және (немесе) алдағы уақыттағы төлемдер есебіне есепке жатқызуды жүзеге асыруға қорытындылар мен төлем тапсырмаларын өкімді алған сәттен бастап – күнтізбелік 1 (бір) күн ішінде әзірлейді;</w:t>
      </w:r>
    </w:p>
    <w:p>
      <w:pPr>
        <w:spacing w:after="0"/>
        <w:ind w:left="0"/>
        <w:jc w:val="both"/>
      </w:pPr>
      <w:r>
        <w:rPr>
          <w:rFonts w:ascii="Times New Roman"/>
          <w:b w:val="false"/>
          <w:i w:val="false"/>
          <w:color w:val="000000"/>
          <w:sz w:val="28"/>
        </w:rPr>
        <w:t>
      3) бюджетті орындау бойынша уәкілетті органның аумақтық органдарына қорытындылар мен төлем тапсырмаларын басшылық бекіткен сәттен бастап күнтізбелік – 1 (бір) күн ішінде жібереді;</w:t>
      </w:r>
    </w:p>
    <w:p>
      <w:pPr>
        <w:spacing w:after="0"/>
        <w:ind w:left="0"/>
        <w:jc w:val="both"/>
      </w:pPr>
      <w:r>
        <w:rPr>
          <w:rFonts w:ascii="Times New Roman"/>
          <w:b w:val="false"/>
          <w:i w:val="false"/>
          <w:color w:val="000000"/>
          <w:sz w:val="28"/>
        </w:rPr>
        <w:t>
      4) орындалған төлем құжаттарын бюджетті орындау бойынша уәкілетті органнан төлем құжаттарын алған сәттен бастап – күнтізбелік 1 (бір) күн ішінде өңдейді;</w:t>
      </w:r>
    </w:p>
    <w:p>
      <w:pPr>
        <w:spacing w:after="0"/>
        <w:ind w:left="0"/>
        <w:jc w:val="both"/>
      </w:pPr>
      <w:r>
        <w:rPr>
          <w:rFonts w:ascii="Times New Roman"/>
          <w:b w:val="false"/>
          <w:i w:val="false"/>
          <w:color w:val="000000"/>
          <w:sz w:val="28"/>
        </w:rPr>
        <w:t xml:space="preserve">
      14) талапты орындау туралы растауды дайындайды және қызмет алушыға қол қойғызып табыс етеді немесе хабарламасы бар тапсырыс хатпен пошта арқылы – күнтізбелік 1 (бір) күн ішінде жібереді. </w:t>
      </w:r>
    </w:p>
    <w:bookmarkStart w:name="z483" w:id="337"/>
    <w:p>
      <w:pPr>
        <w:spacing w:after="0"/>
        <w:ind w:left="0"/>
        <w:jc w:val="both"/>
      </w:pPr>
      <w:r>
        <w:rPr>
          <w:rFonts w:ascii="Times New Roman"/>
          <w:b w:val="false"/>
          <w:i w:val="false"/>
          <w:color w:val="000000"/>
          <w:sz w:val="28"/>
        </w:rPr>
        <w:t>
      6. ҚҚС асып кетуін қайтарудың оңайтылған тәртібінде мемлекеттік қызмет көрсетуге жауапты қызмет берушінің қызметкері:</w:t>
      </w:r>
    </w:p>
    <w:bookmarkEnd w:id="337"/>
    <w:p>
      <w:pPr>
        <w:spacing w:after="0"/>
        <w:ind w:left="0"/>
        <w:jc w:val="both"/>
      </w:pPr>
      <w:r>
        <w:rPr>
          <w:rFonts w:ascii="Times New Roman"/>
          <w:b w:val="false"/>
          <w:i w:val="false"/>
          <w:color w:val="000000"/>
          <w:sz w:val="28"/>
        </w:rPr>
        <w:t>
      ірі салық төлеушілер мониторингінде кемінде 12 (он екі) ай қатарынан тұрған және ҚҚС асып кетуін қайтару туралы талапты көрсете отырып, ҚҚС жөніндегі декларацияны табыс ететін күні салық есептілігін табыс ету бойынша орындалмаған салық міндеттемесі жоқ көрсетілетін қызметті алушыларға ҚҚС асып кетуін қайтаруды жүзеге асырады – 15 (он бес) жұмыс күні ішінде;</w:t>
      </w:r>
    </w:p>
    <w:p>
      <w:pPr>
        <w:spacing w:after="0"/>
        <w:ind w:left="0"/>
        <w:jc w:val="both"/>
      </w:pPr>
      <w:r>
        <w:rPr>
          <w:rFonts w:ascii="Times New Roman"/>
          <w:b w:val="false"/>
          <w:i w:val="false"/>
          <w:color w:val="000000"/>
          <w:sz w:val="28"/>
        </w:rPr>
        <w:t>
      1) салық кезеңі үшін ҚҚС бойынша декларацияда көрсетілген қайтару туралы талаптардың барын қызмет алушы декларацияны табыс еткен сәттен бастап – 1 (бір) жұмыс күні ішінде тексереді;</w:t>
      </w:r>
    </w:p>
    <w:p>
      <w:pPr>
        <w:spacing w:after="0"/>
        <w:ind w:left="0"/>
        <w:jc w:val="both"/>
      </w:pPr>
      <w:r>
        <w:rPr>
          <w:rFonts w:ascii="Times New Roman"/>
          <w:b w:val="false"/>
          <w:i w:val="false"/>
          <w:color w:val="000000"/>
          <w:sz w:val="28"/>
        </w:rPr>
        <w:t>
      2) ірі салық төлеушілер мониторингінде кемінде он екі ай қатарынан тұрған және ҚҚС асып кетуін қайтару туралы талапты көрсете отырып, ҚҚС жөніндегі декларацияны табыс ететін күні салық есептілігін табыс ету бойынша орындалмаған салық міндеттемесі жоқ көрсетілетін қызметті алушыларға қайтаруға ұсынылған ҚҚС сомаларының дұрыстығын растау жөніндегі құжаттарды – 3 (үш) жұмыс күні ішінде қарайды;</w:t>
      </w:r>
    </w:p>
    <w:p>
      <w:pPr>
        <w:spacing w:after="0"/>
        <w:ind w:left="0"/>
        <w:jc w:val="both"/>
      </w:pPr>
      <w:r>
        <w:rPr>
          <w:rFonts w:ascii="Times New Roman"/>
          <w:b w:val="false"/>
          <w:i w:val="false"/>
          <w:color w:val="000000"/>
          <w:sz w:val="28"/>
        </w:rPr>
        <w:t>
      3) ҚҚС асып кету сомасын расталмаған кезде өтінішті қараудан бас тартуды не бас тартудың себептерін көрсете отырып, қызмет алушының талаптарын әзірлеу және қызмет алушыға қол қойғызып табыс ету немесе хабарламасы бар тапсырыс хатпен пошта арқылы – 10 (он) жұмыс күні ішінде жібереді;</w:t>
      </w:r>
    </w:p>
    <w:p>
      <w:pPr>
        <w:spacing w:after="0"/>
        <w:ind w:left="0"/>
        <w:jc w:val="both"/>
      </w:pPr>
      <w:r>
        <w:rPr>
          <w:rFonts w:ascii="Times New Roman"/>
          <w:b w:val="false"/>
          <w:i w:val="false"/>
          <w:color w:val="000000"/>
          <w:sz w:val="28"/>
        </w:rPr>
        <w:t>
      4) берешегінің жоқтығы туралы құжатты әзірлейді – сауал келіп түскен сәттен бастап 5 (бес) жұмыс күні ішінде әзірлейді;</w:t>
      </w:r>
    </w:p>
    <w:p>
      <w:pPr>
        <w:spacing w:after="0"/>
        <w:ind w:left="0"/>
        <w:jc w:val="both"/>
      </w:pPr>
      <w:r>
        <w:rPr>
          <w:rFonts w:ascii="Times New Roman"/>
          <w:b w:val="false"/>
          <w:i w:val="false"/>
          <w:color w:val="000000"/>
          <w:sz w:val="28"/>
        </w:rPr>
        <w:t>
      5) өкімді әзірлейді – берешегінің жоқтығы туралы құжатты алған сәттен бастап 1 (бір) жұмыс күнінен кешіктірмей әзірлейді;</w:t>
      </w:r>
    </w:p>
    <w:p>
      <w:pPr>
        <w:spacing w:after="0"/>
        <w:ind w:left="0"/>
        <w:jc w:val="both"/>
      </w:pPr>
      <w:r>
        <w:rPr>
          <w:rFonts w:ascii="Times New Roman"/>
          <w:b w:val="false"/>
          <w:i w:val="false"/>
          <w:color w:val="000000"/>
          <w:sz w:val="28"/>
        </w:rPr>
        <w:t>
      6) ҚҚС асып кетуін қайтару, салық берешегі және (немесе) алдағы уақыттағы төлемдер есебіне есепке жатқызуды жүзеге асыруға қорытындылар мен төлем тапсырмаларын өкімді алған сәттен бастап – 2 (екі) жұмыс күні ішінде әзірлейді;</w:t>
      </w:r>
    </w:p>
    <w:p>
      <w:pPr>
        <w:spacing w:after="0"/>
        <w:ind w:left="0"/>
        <w:jc w:val="both"/>
      </w:pPr>
      <w:r>
        <w:rPr>
          <w:rFonts w:ascii="Times New Roman"/>
          <w:b w:val="false"/>
          <w:i w:val="false"/>
          <w:color w:val="000000"/>
          <w:sz w:val="28"/>
        </w:rPr>
        <w:t>
      7) бюджетті орындау бойынша уәкілетті органның аумақтық органдарына (қазынашылық органдары) қорытындылар мен төлем тапсырмаларын басшылық бекіткен сәттен бастап – 1 (бір) жұмыс күні ішінде жібереді;</w:t>
      </w:r>
    </w:p>
    <w:p>
      <w:pPr>
        <w:spacing w:after="0"/>
        <w:ind w:left="0"/>
        <w:jc w:val="both"/>
      </w:pPr>
      <w:r>
        <w:rPr>
          <w:rFonts w:ascii="Times New Roman"/>
          <w:b w:val="false"/>
          <w:i w:val="false"/>
          <w:color w:val="000000"/>
          <w:sz w:val="28"/>
        </w:rPr>
        <w:t>
      8) орындалған төлем құжаттарын өңдейді – бюджетті орындау бойынша орындалған төлем құжаттарын – бюджетті орындау бойынша уәкілетті органнан төлем құжаттарын алған сәттен бастап – 1 (бір) жұмыс күні ішінде өңдейді;</w:t>
      </w:r>
    </w:p>
    <w:p>
      <w:pPr>
        <w:spacing w:after="0"/>
        <w:ind w:left="0"/>
        <w:jc w:val="both"/>
      </w:pPr>
      <w:r>
        <w:rPr>
          <w:rFonts w:ascii="Times New Roman"/>
          <w:b w:val="false"/>
          <w:i w:val="false"/>
          <w:color w:val="000000"/>
          <w:sz w:val="28"/>
        </w:rPr>
        <w:t>
      9) талапты орындау туралы растауды әзірлейді және қызмет алушыға қол қойғызып табыс етеді немесе хабарламасы бар тапсырыс хатпен пошта арқылы – 1 (бір) жұмыс күн ішінде жібереді.</w:t>
      </w:r>
    </w:p>
    <w:bookmarkStart w:name="z484" w:id="338"/>
    <w:p>
      <w:pPr>
        <w:spacing w:after="0"/>
        <w:ind w:left="0"/>
        <w:jc w:val="both"/>
      </w:pPr>
      <w:r>
        <w:rPr>
          <w:rFonts w:ascii="Times New Roman"/>
          <w:b w:val="false"/>
          <w:i w:val="false"/>
          <w:color w:val="000000"/>
          <w:sz w:val="28"/>
        </w:rPr>
        <w:t>
      7. Өзге де негіздемелер бойынша ҚҚС қайтару (грант алушылар) кезінде қызмет берушінің мемлекеттік қызмет көрсетуге жауапты қызметкері:</w:t>
      </w:r>
    </w:p>
    <w:bookmarkEnd w:id="338"/>
    <w:p>
      <w:pPr>
        <w:spacing w:after="0"/>
        <w:ind w:left="0"/>
        <w:jc w:val="both"/>
      </w:pPr>
      <w:r>
        <w:rPr>
          <w:rFonts w:ascii="Times New Roman"/>
          <w:b w:val="false"/>
          <w:i w:val="false"/>
          <w:color w:val="000000"/>
          <w:sz w:val="28"/>
        </w:rPr>
        <w:t>
      грант қаражаты есебінен тауарларды, жұмыстарды, қызметтерді жеткізушілерге төленген грант алушылар, орындаушылар болып табылатын, грант алушылар деп тағайындалған, көрсетілетін қызметті алушыларға ҚҚС асып кетуін қайтаруды – 30 (отыз) жұмыс күні жүзеге асырады:</w:t>
      </w:r>
    </w:p>
    <w:p>
      <w:pPr>
        <w:spacing w:after="0"/>
        <w:ind w:left="0"/>
        <w:jc w:val="both"/>
      </w:pPr>
      <w:r>
        <w:rPr>
          <w:rFonts w:ascii="Times New Roman"/>
          <w:b w:val="false"/>
          <w:i w:val="false"/>
          <w:color w:val="000000"/>
          <w:sz w:val="28"/>
        </w:rPr>
        <w:t>
      1) электрондық құжат айналымы жүйесінде тіркеу нөмірін бере отырып қызмет алушы табыс еткен құжаттарды қабылдайды және – 20 (жиырма) минут ішінде тексереді;</w:t>
      </w:r>
    </w:p>
    <w:p>
      <w:pPr>
        <w:spacing w:after="0"/>
        <w:ind w:left="0"/>
        <w:jc w:val="both"/>
      </w:pPr>
      <w:r>
        <w:rPr>
          <w:rFonts w:ascii="Times New Roman"/>
          <w:b w:val="false"/>
          <w:i w:val="false"/>
          <w:color w:val="000000"/>
          <w:sz w:val="28"/>
        </w:rPr>
        <w:t>
      2) қайтаруға ұсынылған ҚҚС сомаларының дұрыстығын растау жөніндегі құжаттарды – құжаттар қарауға келіп түскен сәттен бастап 10 (он) жұмыс күні ішінде қарайды;</w:t>
      </w:r>
    </w:p>
    <w:p>
      <w:pPr>
        <w:spacing w:after="0"/>
        <w:ind w:left="0"/>
        <w:jc w:val="both"/>
      </w:pPr>
      <w:r>
        <w:rPr>
          <w:rFonts w:ascii="Times New Roman"/>
          <w:b w:val="false"/>
          <w:i w:val="false"/>
          <w:color w:val="000000"/>
          <w:sz w:val="28"/>
        </w:rPr>
        <w:t>
      3) ҚҚС асып кету сомасы расталмаған жағдайда бас тарту себептерін көрсете отырып қызметті алушының өтінішіне талаптарын қараудан бас тартуды дайындайды және қызметті алушыға қол қойғызып табыс етеді немесе хабарламасы бар тапсырыс хатпен пошта арқылы – 10 (он) жұмыс күні ішінде жібереді;</w:t>
      </w:r>
    </w:p>
    <w:p>
      <w:pPr>
        <w:spacing w:after="0"/>
        <w:ind w:left="0"/>
        <w:jc w:val="both"/>
      </w:pPr>
      <w:r>
        <w:rPr>
          <w:rFonts w:ascii="Times New Roman"/>
          <w:b w:val="false"/>
          <w:i w:val="false"/>
          <w:color w:val="000000"/>
          <w:sz w:val="28"/>
        </w:rPr>
        <w:t>
      4) қайтаруға ұсынылған ҚҚС сомасыныңдұрыстығы расталған кезде қызметті алушыны есепке жатқызу (қайтару) жүргізуге салықтық өтініш беру қажеттігі туралы – 2 (екі) жұмыс күні ішінде хабардар етеді;</w:t>
      </w:r>
    </w:p>
    <w:p>
      <w:pPr>
        <w:spacing w:after="0"/>
        <w:ind w:left="0"/>
        <w:jc w:val="both"/>
      </w:pPr>
      <w:r>
        <w:rPr>
          <w:rFonts w:ascii="Times New Roman"/>
          <w:b w:val="false"/>
          <w:i w:val="false"/>
          <w:color w:val="000000"/>
          <w:sz w:val="28"/>
        </w:rPr>
        <w:t>
      5) берешектің жоқ екендігі туралы құжатты алу үшін қызметті берушінің құрылымдық бөлімшесіне сұрау салу – 1 (бір) жұмыс күні ішінде жібереді;</w:t>
      </w:r>
    </w:p>
    <w:p>
      <w:pPr>
        <w:spacing w:after="0"/>
        <w:ind w:left="0"/>
        <w:jc w:val="both"/>
      </w:pPr>
      <w:r>
        <w:rPr>
          <w:rFonts w:ascii="Times New Roman"/>
          <w:b w:val="false"/>
          <w:i w:val="false"/>
          <w:color w:val="000000"/>
          <w:sz w:val="28"/>
        </w:rPr>
        <w:t>
      6) берешектің жоқ екендігі туралы құжатты – сұрау салу келіп түскен күннен бастап 5 (бес) жұмыс күні ішінде дайындайды;</w:t>
      </w:r>
    </w:p>
    <w:p>
      <w:pPr>
        <w:spacing w:after="0"/>
        <w:ind w:left="0"/>
        <w:jc w:val="both"/>
      </w:pPr>
      <w:r>
        <w:rPr>
          <w:rFonts w:ascii="Times New Roman"/>
          <w:b w:val="false"/>
          <w:i w:val="false"/>
          <w:color w:val="000000"/>
          <w:sz w:val="28"/>
        </w:rPr>
        <w:t>
      7) қызметті алушыдан есепке жатқызу (қайтару) жүргізуге салықтық өтінішті – 1 (бір) жұмыс күні ішінде қабылдайды және тексереді;</w:t>
      </w:r>
    </w:p>
    <w:p>
      <w:pPr>
        <w:spacing w:after="0"/>
        <w:ind w:left="0"/>
        <w:jc w:val="both"/>
      </w:pPr>
      <w:r>
        <w:rPr>
          <w:rFonts w:ascii="Times New Roman"/>
          <w:b w:val="false"/>
          <w:i w:val="false"/>
          <w:color w:val="000000"/>
          <w:sz w:val="28"/>
        </w:rPr>
        <w:t>
      8) өкімді – есепке жатқызу (қайтару) жүргізуге салықтық өтініш алған сәттен бастап 1 (бір) жұмыс күнінен кешіктірмей дайындайды;</w:t>
      </w:r>
    </w:p>
    <w:p>
      <w:pPr>
        <w:spacing w:after="0"/>
        <w:ind w:left="0"/>
        <w:jc w:val="both"/>
      </w:pPr>
      <w:r>
        <w:rPr>
          <w:rFonts w:ascii="Times New Roman"/>
          <w:b w:val="false"/>
          <w:i w:val="false"/>
          <w:color w:val="000000"/>
          <w:sz w:val="28"/>
        </w:rPr>
        <w:t>
      9) өкімді басып шығарады, басшының қолымен куәландырады және ҚҚС асып кетуін салық берешегін өтеу есебіне және (немесе) алдағы төлемдер есебіне есепке жатқызуды, қайтаруды жүзеге асыру үшін қызметті берушінің құрылымдық бөлімшесіне – 1 (бір) жұмыс күні ішінде береді;</w:t>
      </w:r>
    </w:p>
    <w:p>
      <w:pPr>
        <w:spacing w:after="0"/>
        <w:ind w:left="0"/>
        <w:jc w:val="both"/>
      </w:pPr>
      <w:r>
        <w:rPr>
          <w:rFonts w:ascii="Times New Roman"/>
          <w:b w:val="false"/>
          <w:i w:val="false"/>
          <w:color w:val="000000"/>
          <w:sz w:val="28"/>
        </w:rPr>
        <w:t>
      10) ҚҚС асып кетуін салық берешегін өтеу есебіне және (немесе) алдағы төлемдер есебіне есепке жатқызуға, қайтаруға қорытындыларды және төлем тапсырмаларын өкімді алған сәттен бастап – 3 (үш) жұмыс күні ішінде дайындайды;</w:t>
      </w:r>
    </w:p>
    <w:p>
      <w:pPr>
        <w:spacing w:after="0"/>
        <w:ind w:left="0"/>
        <w:jc w:val="both"/>
      </w:pPr>
      <w:r>
        <w:rPr>
          <w:rFonts w:ascii="Times New Roman"/>
          <w:b w:val="false"/>
          <w:i w:val="false"/>
          <w:color w:val="000000"/>
          <w:sz w:val="28"/>
        </w:rPr>
        <w:t>
      11) қорытындыны және төлем тапсырмаларын басып шығарады, қызметті берушінің басшысының қолымен және мөрімен – 1 (бір) жұмыс күні ішінде куәландырады;</w:t>
      </w:r>
    </w:p>
    <w:p>
      <w:pPr>
        <w:spacing w:after="0"/>
        <w:ind w:left="0"/>
        <w:jc w:val="both"/>
      </w:pPr>
      <w:r>
        <w:rPr>
          <w:rFonts w:ascii="Times New Roman"/>
          <w:b w:val="false"/>
          <w:i w:val="false"/>
          <w:color w:val="000000"/>
          <w:sz w:val="28"/>
        </w:rPr>
        <w:t>
      12) бюджетті орындау бойынша уәкілетті органның аумақтық органдарына (қазынашылық органдар) қорытындылар мен төлем тапсырмаларын – басшылық бекіткен сәттен бастап 1 (бір) жұмыс күні ішінде жібереді;</w:t>
      </w:r>
    </w:p>
    <w:p>
      <w:pPr>
        <w:spacing w:after="0"/>
        <w:ind w:left="0"/>
        <w:jc w:val="both"/>
      </w:pPr>
      <w:r>
        <w:rPr>
          <w:rFonts w:ascii="Times New Roman"/>
          <w:b w:val="false"/>
          <w:i w:val="false"/>
          <w:color w:val="000000"/>
          <w:sz w:val="28"/>
        </w:rPr>
        <w:t>
      13) бюджетті орындау бойынша уәкілетті органнан төлем құжаттарын алған сәттен бастап – 1 (бір) жұмыс күні ішінде орындалған төлем құжаттарын өңдейді;</w:t>
      </w:r>
    </w:p>
    <w:p>
      <w:pPr>
        <w:spacing w:after="0"/>
        <w:ind w:left="0"/>
        <w:jc w:val="both"/>
      </w:pPr>
      <w:r>
        <w:rPr>
          <w:rFonts w:ascii="Times New Roman"/>
          <w:b w:val="false"/>
          <w:i w:val="false"/>
          <w:color w:val="000000"/>
          <w:sz w:val="28"/>
        </w:rPr>
        <w:t>
      14) талапты орындау туралы растауды дайындайды және қызметті алушыға қол қойғызып табыс етеді немесе хабарламасы бар тапсырыс хатпен пошта арқылы – 3 (үш) жұмыс күні ішінде жібереді.</w:t>
      </w:r>
    </w:p>
    <w:bookmarkStart w:name="z485" w:id="339"/>
    <w:p>
      <w:pPr>
        <w:spacing w:after="0"/>
        <w:ind w:left="0"/>
        <w:jc w:val="both"/>
      </w:pPr>
      <w:r>
        <w:rPr>
          <w:rFonts w:ascii="Times New Roman"/>
          <w:b w:val="false"/>
          <w:i w:val="false"/>
          <w:color w:val="000000"/>
          <w:sz w:val="28"/>
        </w:rPr>
        <w:t>
      8. Өзге де негіздемелер бойынша ҚҚС қайтару кезінде (дипломатиялық өкілдіктерге) қызмет берушінің мемлекеттік қызмет көрсетуге жауапты қызметкері:</w:t>
      </w:r>
    </w:p>
    <w:bookmarkEnd w:id="339"/>
    <w:p>
      <w:pPr>
        <w:spacing w:after="0"/>
        <w:ind w:left="0"/>
        <w:jc w:val="both"/>
      </w:pPr>
      <w:r>
        <w:rPr>
          <w:rFonts w:ascii="Times New Roman"/>
          <w:b w:val="false"/>
          <w:i w:val="false"/>
          <w:color w:val="000000"/>
          <w:sz w:val="28"/>
        </w:rPr>
        <w:t>
      Қазақстан Республикасында аккредиттелген дипломатиялық және оларға теңестірілген шет мемлекеттердің өкілдіктеріне, шет мемлекеттердің консулдық мекемелеріне және осы өкілдіктердің олармен бірге тұратын отбасы мүшелерін қоса алғанда, дипломатиялық, әкімшілік-техникалық персоналына жататын адамдарға, консулдық лауазымды адамдарға, олармен бірге тұратын отбасы мүшелерін қоса алғанда, консулдық қызметшілерге ҚҚС асып кетуін қайтаруды – 30 (отыз) жұмыс күні ішінде жүзеге асырады:</w:t>
      </w:r>
    </w:p>
    <w:p>
      <w:pPr>
        <w:spacing w:after="0"/>
        <w:ind w:left="0"/>
        <w:jc w:val="both"/>
      </w:pPr>
      <w:r>
        <w:rPr>
          <w:rFonts w:ascii="Times New Roman"/>
          <w:b w:val="false"/>
          <w:i w:val="false"/>
          <w:color w:val="000000"/>
          <w:sz w:val="28"/>
        </w:rPr>
        <w:t>
      1) электрондық құжат айналымы жүйесінде тіркеу нөмірін бере отырып қызмет алушы табыс еткен құжаттарды қабылдайды және – 20 (жиырма) минутта тексереді;</w:t>
      </w:r>
    </w:p>
    <w:p>
      <w:pPr>
        <w:spacing w:after="0"/>
        <w:ind w:left="0"/>
        <w:jc w:val="both"/>
      </w:pPr>
      <w:r>
        <w:rPr>
          <w:rFonts w:ascii="Times New Roman"/>
          <w:b w:val="false"/>
          <w:i w:val="false"/>
          <w:color w:val="000000"/>
          <w:sz w:val="28"/>
        </w:rPr>
        <w:t>
      2) қайтаруға ұсынылған ҚҚС сомаларының дұрыстығын растау жөніндегі құжаттарды – құжаттар қарауға келіп түскен сәттен бастап 20 (жиырма) жұмыс күні ішінде қарайды;</w:t>
      </w:r>
    </w:p>
    <w:p>
      <w:pPr>
        <w:spacing w:after="0"/>
        <w:ind w:left="0"/>
        <w:jc w:val="both"/>
      </w:pPr>
      <w:r>
        <w:rPr>
          <w:rFonts w:ascii="Times New Roman"/>
          <w:b w:val="false"/>
          <w:i w:val="false"/>
          <w:color w:val="000000"/>
          <w:sz w:val="28"/>
        </w:rPr>
        <w:t>
      3) ҚҚС асып кету сомасы расталмаған жағдайда бас тарту себептерін көрсете отырып қызметті алушының өтінішінне талаптарын қараудан бас тартуды дайындайды және қызметті алушыға қол қойғызып табыс етеді немесе хабарламасы бар тапсырыс хатпен пошта арқылы – 10 (он) жұмыс күні ішінде жібереді;</w:t>
      </w:r>
    </w:p>
    <w:p>
      <w:pPr>
        <w:spacing w:after="0"/>
        <w:ind w:left="0"/>
        <w:jc w:val="both"/>
      </w:pPr>
      <w:r>
        <w:rPr>
          <w:rFonts w:ascii="Times New Roman"/>
          <w:b w:val="false"/>
          <w:i w:val="false"/>
          <w:color w:val="000000"/>
          <w:sz w:val="28"/>
        </w:rPr>
        <w:t>
      4) қайтаруға ұсынылған ҚҚС сомасыныңдұрыстығы расталған кезде өкімді өкілдік ҚҚС төлегенін растаған сәттен бастап – 2 (екі) жұмыс күнінен кешіктірмей дайындайды;</w:t>
      </w:r>
    </w:p>
    <w:p>
      <w:pPr>
        <w:spacing w:after="0"/>
        <w:ind w:left="0"/>
        <w:jc w:val="both"/>
      </w:pPr>
      <w:r>
        <w:rPr>
          <w:rFonts w:ascii="Times New Roman"/>
          <w:b w:val="false"/>
          <w:i w:val="false"/>
          <w:color w:val="000000"/>
          <w:sz w:val="28"/>
        </w:rPr>
        <w:t>
      5) өкімді басып шығарады, басшының қолымен куәландырады және ҚҚС асып кетуін салық берешегін өтеу есебіне және (немесе) алдағы төлемдер есебіне есепке жатқызуды, қайтаруды жүзеге асыру үшін қызметті берушінің құрылымдық бөлімшесіне – 1 (бір) жұмыс күні ішінде береді;</w:t>
      </w:r>
    </w:p>
    <w:p>
      <w:pPr>
        <w:spacing w:after="0"/>
        <w:ind w:left="0"/>
        <w:jc w:val="both"/>
      </w:pPr>
      <w:r>
        <w:rPr>
          <w:rFonts w:ascii="Times New Roman"/>
          <w:b w:val="false"/>
          <w:i w:val="false"/>
          <w:color w:val="000000"/>
          <w:sz w:val="28"/>
        </w:rPr>
        <w:t>
      6) ҚҚС асып кетуін салық берешегін өтеу есебіне және (немесе) алдағы төлемдер есебіне есепке жатқызуға, қайтаруға қорытындыларды және төлем тапсырмаларын өкімді алған сәттен бастап – 2 (екі) жұмыс күні ішінде дайындайды;</w:t>
      </w:r>
    </w:p>
    <w:p>
      <w:pPr>
        <w:spacing w:after="0"/>
        <w:ind w:left="0"/>
        <w:jc w:val="both"/>
      </w:pPr>
      <w:r>
        <w:rPr>
          <w:rFonts w:ascii="Times New Roman"/>
          <w:b w:val="false"/>
          <w:i w:val="false"/>
          <w:color w:val="000000"/>
          <w:sz w:val="28"/>
        </w:rPr>
        <w:t>
      7) бюджетті орындау бойынша уәкілетті органның аумақтық органдарына (қазынашылық органдар) қорытындылар мен төлем тапсырмаларын басшылық бекіткен сәттен бастап – 1 (бір) жұмыс күні ішінде жібереді;</w:t>
      </w:r>
    </w:p>
    <w:p>
      <w:pPr>
        <w:spacing w:after="0"/>
        <w:ind w:left="0"/>
        <w:jc w:val="both"/>
      </w:pPr>
      <w:r>
        <w:rPr>
          <w:rFonts w:ascii="Times New Roman"/>
          <w:b w:val="false"/>
          <w:i w:val="false"/>
          <w:color w:val="000000"/>
          <w:sz w:val="28"/>
        </w:rPr>
        <w:t>
      8) орындалған төлем құжаттарын - бюджетті орындау бойынша уәкілетті органнан төлем құжаттарын алған сәттен бастап – 1 (бір) жұмыс күні ішінде өңдейді;</w:t>
      </w:r>
    </w:p>
    <w:p>
      <w:pPr>
        <w:spacing w:after="0"/>
        <w:ind w:left="0"/>
        <w:jc w:val="both"/>
      </w:pPr>
      <w:r>
        <w:rPr>
          <w:rFonts w:ascii="Times New Roman"/>
          <w:b w:val="false"/>
          <w:i w:val="false"/>
          <w:color w:val="000000"/>
          <w:sz w:val="28"/>
        </w:rPr>
        <w:t>
      9) талапты орындау туралы растауды дайындайды және қызметті алушыға қол қойғызып табыс етеді немесе хабарламасы бар тапсырыс хатпен пошта арқылы – 3 (үш) жұмыс күні ішінде жібереді.</w:t>
      </w:r>
    </w:p>
    <w:bookmarkStart w:name="z486" w:id="340"/>
    <w:p>
      <w:pPr>
        <w:spacing w:after="0"/>
        <w:ind w:left="0"/>
        <w:jc w:val="left"/>
      </w:pPr>
      <w:r>
        <w:rPr>
          <w:rFonts w:ascii="Times New Roman"/>
          <w:b/>
          <w:i w:val="false"/>
          <w:color w:val="000000"/>
        </w:rPr>
        <w:t xml:space="preserve"> 3. Мемлекеттік қызмет көрсету үдерісінде көрсетілетін қызметті берушінің құрылымдық бөлімшелерінің (қызметкерлерінің) өзара іс-қимыл тәртібі</w:t>
      </w:r>
    </w:p>
    <w:bookmarkEnd w:id="340"/>
    <w:bookmarkStart w:name="z487" w:id="341"/>
    <w:p>
      <w:pPr>
        <w:spacing w:after="0"/>
        <w:ind w:left="0"/>
        <w:jc w:val="both"/>
      </w:pPr>
      <w:r>
        <w:rPr>
          <w:rFonts w:ascii="Times New Roman"/>
          <w:b w:val="false"/>
          <w:i w:val="false"/>
          <w:color w:val="000000"/>
          <w:sz w:val="28"/>
        </w:rPr>
        <w:t>
      9. Мемлекеттік қызметті көрсету үдерісінде көрсетілетін қызметті берушінің қызметкерлері қатысады.</w:t>
      </w:r>
    </w:p>
    <w:bookmarkEnd w:id="341"/>
    <w:bookmarkStart w:name="z488" w:id="342"/>
    <w:p>
      <w:pPr>
        <w:spacing w:after="0"/>
        <w:ind w:left="0"/>
        <w:jc w:val="both"/>
      </w:pPr>
      <w:r>
        <w:rPr>
          <w:rFonts w:ascii="Times New Roman"/>
          <w:b w:val="false"/>
          <w:i w:val="false"/>
          <w:color w:val="000000"/>
          <w:sz w:val="28"/>
        </w:rPr>
        <w:t>
      10. Қызмет берушінің көрсетілетін мемлекеттік қызметті көрсетуге жауапты қызметкері:</w:t>
      </w:r>
    </w:p>
    <w:bookmarkEnd w:id="342"/>
    <w:p>
      <w:pPr>
        <w:spacing w:after="0"/>
        <w:ind w:left="0"/>
        <w:jc w:val="both"/>
      </w:pPr>
      <w:r>
        <w:rPr>
          <w:rFonts w:ascii="Times New Roman"/>
          <w:b w:val="false"/>
          <w:i w:val="false"/>
          <w:color w:val="000000"/>
          <w:sz w:val="28"/>
        </w:rPr>
        <w:t>
      ҚҚС асып кетуін жалпыға бірдей белгіленген тәртіпте қайтару кезінде:</w:t>
      </w:r>
    </w:p>
    <w:p>
      <w:pPr>
        <w:spacing w:after="0"/>
        <w:ind w:left="0"/>
        <w:jc w:val="both"/>
      </w:pPr>
      <w:r>
        <w:rPr>
          <w:rFonts w:ascii="Times New Roman"/>
          <w:b w:val="false"/>
          <w:i w:val="false"/>
          <w:color w:val="000000"/>
          <w:sz w:val="28"/>
        </w:rPr>
        <w:t>
      салық кезеңі ішінде өткізу бойынша жалпы салық салынатын айналымда кемінде 70 (жетпіс) пайызды құрайтын нөлдік мөлшерлеме бойынша салық салынатын айналымдарды жүзеге асыратын көрсетілетін қызметті алушыға ҚҚС асып кетуін қайтаруды – 55(елу бес) жұмыс күні ішінде жүзеге асырады;</w:t>
      </w:r>
    </w:p>
    <w:p>
      <w:pPr>
        <w:spacing w:after="0"/>
        <w:ind w:left="0"/>
        <w:jc w:val="both"/>
      </w:pPr>
      <w:r>
        <w:rPr>
          <w:rFonts w:ascii="Times New Roman"/>
          <w:b w:val="false"/>
          <w:i w:val="false"/>
          <w:color w:val="000000"/>
          <w:sz w:val="28"/>
        </w:rPr>
        <w:t>
      1) талаптардың бар екенін – қызметті алушы декларация табыс еткен сәттен бастап – 2 (екі) жұмыс күні ішінде тексереді;</w:t>
      </w:r>
    </w:p>
    <w:p>
      <w:pPr>
        <w:spacing w:after="0"/>
        <w:ind w:left="0"/>
        <w:jc w:val="both"/>
      </w:pPr>
      <w:r>
        <w:rPr>
          <w:rFonts w:ascii="Times New Roman"/>
          <w:b w:val="false"/>
          <w:i w:val="false"/>
          <w:color w:val="000000"/>
          <w:sz w:val="28"/>
        </w:rPr>
        <w:t>
      2) ҚҚС асып кету сомасы расталмаған жағдайда бас тарту себептерін көрсете отырып қызметті алушының өтінішінне талаптарын қараудан бас тартуды дайындайды және қызметті алушыға қол қойғызып табыс етеді немесе хабарламасы бар тапсырыс хатпен пошта арқылы – 10 (он) жұмыс күні ішінде жібереді;</w:t>
      </w:r>
    </w:p>
    <w:p>
      <w:pPr>
        <w:spacing w:after="0"/>
        <w:ind w:left="0"/>
        <w:jc w:val="both"/>
      </w:pPr>
      <w:r>
        <w:rPr>
          <w:rFonts w:ascii="Times New Roman"/>
          <w:b w:val="false"/>
          <w:i w:val="false"/>
          <w:color w:val="000000"/>
          <w:sz w:val="28"/>
        </w:rPr>
        <w:t>
      3) тақырыптық салық тексерулерін жүргізуге нұсқаманы дайындауды жүзеге асырады, қайтаруға ұсынылған ҚҚС сомасының дұрыстығын растау бойынша тақырыптық салық тексеруін – 3 (үш) жұмыс күні ішінде тағайындайды;</w:t>
      </w:r>
    </w:p>
    <w:p>
      <w:pPr>
        <w:spacing w:after="0"/>
        <w:ind w:left="0"/>
        <w:jc w:val="both"/>
      </w:pPr>
      <w:r>
        <w:rPr>
          <w:rFonts w:ascii="Times New Roman"/>
          <w:b w:val="false"/>
          <w:i w:val="false"/>
          <w:color w:val="000000"/>
          <w:sz w:val="28"/>
        </w:rPr>
        <w:t>
      4) нұсқаманы басып шығарады, басшының қолымен куәландырады, құқықтық статистика органдарында тіркейді және қызметті алушыға – 3 (үш) жұмыс күні ішінде табыс етеді;</w:t>
      </w:r>
    </w:p>
    <w:p>
      <w:pPr>
        <w:spacing w:after="0"/>
        <w:ind w:left="0"/>
        <w:jc w:val="both"/>
      </w:pPr>
      <w:r>
        <w:rPr>
          <w:rFonts w:ascii="Times New Roman"/>
          <w:b w:val="false"/>
          <w:i w:val="false"/>
          <w:color w:val="000000"/>
          <w:sz w:val="28"/>
        </w:rPr>
        <w:t>
      5) тақырыптық салық тексерулерін жүргізеді, қажетті ақпаратты беру туралы сұрау салу – 35 (отыз бес) жұмыс күні ішінде жібереді;</w:t>
      </w:r>
    </w:p>
    <w:p>
      <w:pPr>
        <w:spacing w:after="0"/>
        <w:ind w:left="0"/>
        <w:jc w:val="both"/>
      </w:pPr>
      <w:r>
        <w:rPr>
          <w:rFonts w:ascii="Times New Roman"/>
          <w:b w:val="false"/>
          <w:i w:val="false"/>
          <w:color w:val="000000"/>
          <w:sz w:val="28"/>
        </w:rPr>
        <w:t>
      6) тақырыптық салық тексеруі актісін жасайды, басып шығарады, басшының қолымен куәландырады және тақырыптық салық тексеруі актісінің көшірмесін қызметті берушіге – 1 (бір) жұмыс күні ішінде ұсынады;</w:t>
      </w:r>
    </w:p>
    <w:p>
      <w:pPr>
        <w:spacing w:after="0"/>
        <w:ind w:left="0"/>
        <w:jc w:val="both"/>
      </w:pPr>
      <w:r>
        <w:rPr>
          <w:rFonts w:ascii="Times New Roman"/>
          <w:b w:val="false"/>
          <w:i w:val="false"/>
          <w:color w:val="000000"/>
          <w:sz w:val="28"/>
        </w:rPr>
        <w:t>
      7) ҚҚС асып кету сомасы расталған кезде берешегінің жоқ екені туралы құжатты алу үшін қызметті берушінің құрылымдық бөлімшесіне сұрау салуды – 2 (екі) сағат ішінде жібереді;</w:t>
      </w:r>
    </w:p>
    <w:p>
      <w:pPr>
        <w:spacing w:after="0"/>
        <w:ind w:left="0"/>
        <w:jc w:val="both"/>
      </w:pPr>
      <w:r>
        <w:rPr>
          <w:rFonts w:ascii="Times New Roman"/>
          <w:b w:val="false"/>
          <w:i w:val="false"/>
          <w:color w:val="000000"/>
          <w:sz w:val="28"/>
        </w:rPr>
        <w:t>
      8) берешегінің жоқ екені туралы құжатты дайындайды, басып шығарады және қызметті берушінің тақырыптық салық тексеруін жүргізуге жауапты құрылымдық бөлімшесіне сұрау салу келіп түскен сәттен бастап – 5 (бес) жұмыс күні ішінде береді;</w:t>
      </w:r>
    </w:p>
    <w:p>
      <w:pPr>
        <w:spacing w:after="0"/>
        <w:ind w:left="0"/>
        <w:jc w:val="both"/>
      </w:pPr>
      <w:r>
        <w:rPr>
          <w:rFonts w:ascii="Times New Roman"/>
          <w:b w:val="false"/>
          <w:i w:val="false"/>
          <w:color w:val="000000"/>
          <w:sz w:val="28"/>
        </w:rPr>
        <w:t>
      9) өкімді дайындайды, басып шығарады, басшының қолымен куәландырады және ҚҚС асып кетуін салық берешегін өтеу есебіне және (немесе) алдағы төлемдер есебіне есепке жатқызуды, қайтаруды жүзеге асыру үшін қызметті берушінің құрылымдық бөлімшесіне берешегінің жоқ екені туралы құжатты алған сәттен бастап – 2 (екі) жұмыс күнінен кешіктірмей береді;</w:t>
      </w:r>
    </w:p>
    <w:p>
      <w:pPr>
        <w:spacing w:after="0"/>
        <w:ind w:left="0"/>
        <w:jc w:val="both"/>
      </w:pPr>
      <w:r>
        <w:rPr>
          <w:rFonts w:ascii="Times New Roman"/>
          <w:b w:val="false"/>
          <w:i w:val="false"/>
          <w:color w:val="000000"/>
          <w:sz w:val="28"/>
        </w:rPr>
        <w:t>
      10) ҚҚС асып кетуін салық берешегін өтеу есебіне және (немесе) алдағы төлемдер есебіне есепке жатқызуға, қайтаруға қорытындыларды және төлем тапсырмаларын дайындайды, басып шығарады, басшының қолымен және қызметті берушінің мөрімен – өкімді алған сәттен бастап 1 (бір) жұмыс күні ішінде куәландырады;</w:t>
      </w:r>
    </w:p>
    <w:p>
      <w:pPr>
        <w:spacing w:after="0"/>
        <w:ind w:left="0"/>
        <w:jc w:val="both"/>
      </w:pPr>
      <w:r>
        <w:rPr>
          <w:rFonts w:ascii="Times New Roman"/>
          <w:b w:val="false"/>
          <w:i w:val="false"/>
          <w:color w:val="000000"/>
          <w:sz w:val="28"/>
        </w:rPr>
        <w:t>
      11) бюджетті орындау бойынша уәкілетті органның аумақтық органдарына қорытындылар мен төлем тапсырмаларын басшылық бекіткен сәттен бастап – 1 (бір) жұмыс күні ішінде жолдайды;</w:t>
      </w:r>
    </w:p>
    <w:p>
      <w:pPr>
        <w:spacing w:after="0"/>
        <w:ind w:left="0"/>
        <w:jc w:val="both"/>
      </w:pPr>
      <w:r>
        <w:rPr>
          <w:rFonts w:ascii="Times New Roman"/>
          <w:b w:val="false"/>
          <w:i w:val="false"/>
          <w:color w:val="000000"/>
          <w:sz w:val="28"/>
        </w:rPr>
        <w:t>
      12) орындалған төлем құжаттарын бюджетті орындау бойынша уәкілетті органнан төлем құжаттарын алған сәттен бастап – 1 (бір) жұмыс күні ішінде өңдейді;</w:t>
      </w:r>
    </w:p>
    <w:p>
      <w:pPr>
        <w:spacing w:after="0"/>
        <w:ind w:left="0"/>
        <w:jc w:val="both"/>
      </w:pPr>
      <w:r>
        <w:rPr>
          <w:rFonts w:ascii="Times New Roman"/>
          <w:b w:val="false"/>
          <w:i w:val="false"/>
          <w:color w:val="000000"/>
          <w:sz w:val="28"/>
        </w:rPr>
        <w:t>
      13) талапты орындау туралы растауды дайындайды және қызметті алушыға қол қойғызып табыс етеді немесе хабарламасы бар тапсырыс хатпен пошта арқылы – 1 (бір) жұмыс күні ішінде жібереді;</w:t>
      </w:r>
    </w:p>
    <w:p>
      <w:pPr>
        <w:spacing w:after="0"/>
        <w:ind w:left="0"/>
        <w:jc w:val="both"/>
      </w:pPr>
      <w:r>
        <w:rPr>
          <w:rFonts w:ascii="Times New Roman"/>
          <w:b w:val="false"/>
          <w:i w:val="false"/>
          <w:color w:val="000000"/>
          <w:sz w:val="28"/>
        </w:rPr>
        <w:t>
      қосылған құн салығының асып кету сомасын қайтару туралы талаптардың ұсынған салық кезеңі үшін көшірмені және шот-фактуларды тек электронды түрде алатын, сондай-ақ Қазақстан Республикасы заңнамасына сәйкес анықталған, қауіпті аймаққа кіретін салық төлеушілер санатына енгізілмеген көрсетілетін қызметті алушыға ҚҚС асып кетуін қайтару – 30 (отыз) жұмыс күні ішінде жүзеге асырылады;</w:t>
      </w:r>
    </w:p>
    <w:p>
      <w:pPr>
        <w:spacing w:after="0"/>
        <w:ind w:left="0"/>
        <w:jc w:val="both"/>
      </w:pPr>
      <w:r>
        <w:rPr>
          <w:rFonts w:ascii="Times New Roman"/>
          <w:b w:val="false"/>
          <w:i w:val="false"/>
          <w:color w:val="000000"/>
          <w:sz w:val="28"/>
        </w:rPr>
        <w:t>
      қалған жағдайларда – күнтізбелік 155 (бір жүз елу бес) күн ішінде:</w:t>
      </w:r>
    </w:p>
    <w:p>
      <w:pPr>
        <w:spacing w:after="0"/>
        <w:ind w:left="0"/>
        <w:jc w:val="both"/>
      </w:pPr>
      <w:r>
        <w:rPr>
          <w:rFonts w:ascii="Times New Roman"/>
          <w:b w:val="false"/>
          <w:i w:val="false"/>
          <w:color w:val="000000"/>
          <w:sz w:val="28"/>
        </w:rPr>
        <w:t>
      1) талаптардың бар екенін – қызметті алушы декларация табыс еткен сәттен бастап – күнтізбелік 2 (екі) күн ішінде тексереді;</w:t>
      </w:r>
    </w:p>
    <w:p>
      <w:pPr>
        <w:spacing w:after="0"/>
        <w:ind w:left="0"/>
        <w:jc w:val="both"/>
      </w:pPr>
      <w:r>
        <w:rPr>
          <w:rFonts w:ascii="Times New Roman"/>
          <w:b w:val="false"/>
          <w:i w:val="false"/>
          <w:color w:val="000000"/>
          <w:sz w:val="28"/>
        </w:rPr>
        <w:t>
      2) ҚҚС асып кету сомасы расталмаған жағдайда бас тарту себептерін көрсете отырып қызметті алушының өтінішіне талаптарын қараудан бас тартуды дайындайды және қызметті алушыға қол қойғызып табыс етеді немесе хабарламасы бар тапсырыс хатпен пошта арқылы – күнтізбелік 10 (он) күн ішінде жібереді;</w:t>
      </w:r>
    </w:p>
    <w:p>
      <w:pPr>
        <w:spacing w:after="0"/>
        <w:ind w:left="0"/>
        <w:jc w:val="both"/>
      </w:pPr>
      <w:r>
        <w:rPr>
          <w:rFonts w:ascii="Times New Roman"/>
          <w:b w:val="false"/>
          <w:i w:val="false"/>
          <w:color w:val="000000"/>
          <w:sz w:val="28"/>
        </w:rPr>
        <w:t>
      3) қайтаруға ұсынылған ҚҚС сомасының дұрыстығын растау бойынша тақырыптық салық тексеруін – күнтізбелік 3 (үш) күн ішінде тағайындайды;</w:t>
      </w:r>
    </w:p>
    <w:p>
      <w:pPr>
        <w:spacing w:after="0"/>
        <w:ind w:left="0"/>
        <w:jc w:val="both"/>
      </w:pPr>
      <w:r>
        <w:rPr>
          <w:rFonts w:ascii="Times New Roman"/>
          <w:b w:val="false"/>
          <w:i w:val="false"/>
          <w:color w:val="000000"/>
          <w:sz w:val="28"/>
        </w:rPr>
        <w:t>
      4) нұсқаманы басып шығарады, басшының қолымен куәландырады, құқықтық статистика органдарында тіркейді және қызметті алушыға – күнтізбелік 3 (үш) күн ішінде табыс етеді;</w:t>
      </w:r>
    </w:p>
    <w:p>
      <w:pPr>
        <w:spacing w:after="0"/>
        <w:ind w:left="0"/>
        <w:jc w:val="both"/>
      </w:pPr>
      <w:r>
        <w:rPr>
          <w:rFonts w:ascii="Times New Roman"/>
          <w:b w:val="false"/>
          <w:i w:val="false"/>
          <w:color w:val="000000"/>
          <w:sz w:val="28"/>
        </w:rPr>
        <w:t>
      5) тақырыптық салық тексеруін жүргізеді, қажетті ақпараттарды беру туралы сұрау сауалды – күнтізбелік 135 (бір жүз отыз бес) күні ішінде жолдайды;</w:t>
      </w:r>
    </w:p>
    <w:p>
      <w:pPr>
        <w:spacing w:after="0"/>
        <w:ind w:left="0"/>
        <w:jc w:val="both"/>
      </w:pPr>
      <w:r>
        <w:rPr>
          <w:rFonts w:ascii="Times New Roman"/>
          <w:b w:val="false"/>
          <w:i w:val="false"/>
          <w:color w:val="000000"/>
          <w:sz w:val="28"/>
        </w:rPr>
        <w:t>
      6) тақырыптық салық тексеруі актісін жасайды, басып шығарады, басшының қолымен куәландырады және тақырыптық салық тексеруі актісінің көшірмесін қызметті берушіге – күнтізбелік1 (бір) күні ішінде ұсынады;</w:t>
      </w:r>
    </w:p>
    <w:p>
      <w:pPr>
        <w:spacing w:after="0"/>
        <w:ind w:left="0"/>
        <w:jc w:val="both"/>
      </w:pPr>
      <w:r>
        <w:rPr>
          <w:rFonts w:ascii="Times New Roman"/>
          <w:b w:val="false"/>
          <w:i w:val="false"/>
          <w:color w:val="000000"/>
          <w:sz w:val="28"/>
        </w:rPr>
        <w:t>
      7) ҚҚС асып кету сомасы расталған кезде берешегінің жоқ екені туралы құжатты алу үшін қызметті берушінің құрылымдық бөлімшесіне сұрау сауалды – 2 (екі) сағатта жібереді;</w:t>
      </w:r>
    </w:p>
    <w:p>
      <w:pPr>
        <w:spacing w:after="0"/>
        <w:ind w:left="0"/>
        <w:jc w:val="both"/>
      </w:pPr>
      <w:r>
        <w:rPr>
          <w:rFonts w:ascii="Times New Roman"/>
          <w:b w:val="false"/>
          <w:i w:val="false"/>
          <w:color w:val="000000"/>
          <w:sz w:val="28"/>
        </w:rPr>
        <w:t>
      8) берешегінің жоқ екені туралы құжатты дайындайды, басып шығарады және қызметті берушінің тақырыптық салық тексеруін жүргізуге жауапты құрылымдық бөлімшесіне сұрау салу келіп түскен сәттен бастап – күнтізбелік 5 (бес) күн ішінде береді;</w:t>
      </w:r>
    </w:p>
    <w:p>
      <w:pPr>
        <w:spacing w:after="0"/>
        <w:ind w:left="0"/>
        <w:jc w:val="both"/>
      </w:pPr>
      <w:r>
        <w:rPr>
          <w:rFonts w:ascii="Times New Roman"/>
          <w:b w:val="false"/>
          <w:i w:val="false"/>
          <w:color w:val="000000"/>
          <w:sz w:val="28"/>
        </w:rPr>
        <w:t>
      9) өкімді дайындайды, басып шығарады, басшының қолымен куәландырады және ҚҚС асып кетуін салық берешегін өтеу есебіне және (немесе) алдағы төлемдер есебіне есепке жатқызуды, қайтаруды жүзеге асыру үшін қызметті берушінің құрылымдық бөлімшесіне берешегінің жоқ екені туралы құжатты алған сәттен бастап – күнтізбелік 2 (екі) күннен кешіктірмей береді;</w:t>
      </w:r>
    </w:p>
    <w:p>
      <w:pPr>
        <w:spacing w:after="0"/>
        <w:ind w:left="0"/>
        <w:jc w:val="both"/>
      </w:pPr>
      <w:r>
        <w:rPr>
          <w:rFonts w:ascii="Times New Roman"/>
          <w:b w:val="false"/>
          <w:i w:val="false"/>
          <w:color w:val="000000"/>
          <w:sz w:val="28"/>
        </w:rPr>
        <w:t>
      10) ҚҚС асып кетуін салық берешегін өтеу есебіне және (немесе) алдағы төлемдер есебіне есепке жатқызуға, қайтаруға қорытындыларды және төлем тапсырмаларын дайындайды, басып шығарады, басшының қолымен және қызметті берушінің мөрімен өкімді алған сәттен бастап – күнтізбелік 1 (бір) күн ішінде куәландырады;</w:t>
      </w:r>
    </w:p>
    <w:p>
      <w:pPr>
        <w:spacing w:after="0"/>
        <w:ind w:left="0"/>
        <w:jc w:val="both"/>
      </w:pPr>
      <w:r>
        <w:rPr>
          <w:rFonts w:ascii="Times New Roman"/>
          <w:b w:val="false"/>
          <w:i w:val="false"/>
          <w:color w:val="000000"/>
          <w:sz w:val="28"/>
        </w:rPr>
        <w:t>
      11) бюджетті орындау бойынша уәкілетті органның аумақтық органдарына қорытындылар мен төлем тапсырмаларын басшылық бекіткен сәттен бастап – күнтізбелік 1 (бір) күн ішінде жібереді;</w:t>
      </w:r>
    </w:p>
    <w:p>
      <w:pPr>
        <w:spacing w:after="0"/>
        <w:ind w:left="0"/>
        <w:jc w:val="both"/>
      </w:pPr>
      <w:r>
        <w:rPr>
          <w:rFonts w:ascii="Times New Roman"/>
          <w:b w:val="false"/>
          <w:i w:val="false"/>
          <w:color w:val="000000"/>
          <w:sz w:val="28"/>
        </w:rPr>
        <w:t>
      12) орындалған төлем құжаттарын бюджетті орындау бойынша уәкілетті органнан төлем құжаттарын алған сәттен бастап – күнтізбелік 1 (бір) күн ішінде өңдейді;</w:t>
      </w:r>
    </w:p>
    <w:p>
      <w:pPr>
        <w:spacing w:after="0"/>
        <w:ind w:left="0"/>
        <w:jc w:val="both"/>
      </w:pPr>
      <w:r>
        <w:rPr>
          <w:rFonts w:ascii="Times New Roman"/>
          <w:b w:val="false"/>
          <w:i w:val="false"/>
          <w:color w:val="000000"/>
          <w:sz w:val="28"/>
        </w:rPr>
        <w:t>
      13) талапты орындау туралы растауды дайындайды және қызметті алушыға қол қойғызып табыс етеді немесе хабарламасы бар тапсырыс хатпен пошта арқылы – күнтізбелік 1 (бір)жұмыс күні ішінде жібереді.</w:t>
      </w:r>
    </w:p>
    <w:p>
      <w:pPr>
        <w:spacing w:after="0"/>
        <w:ind w:left="0"/>
        <w:jc w:val="both"/>
      </w:pPr>
      <w:r>
        <w:rPr>
          <w:rFonts w:ascii="Times New Roman"/>
          <w:b w:val="false"/>
          <w:i w:val="false"/>
          <w:color w:val="000000"/>
          <w:sz w:val="28"/>
        </w:rPr>
        <w:t>
      ҚҚС асып кетуін оңайлатылған тәртіпте қайтару кезінде:</w:t>
      </w:r>
    </w:p>
    <w:p>
      <w:pPr>
        <w:spacing w:after="0"/>
        <w:ind w:left="0"/>
        <w:jc w:val="both"/>
      </w:pPr>
      <w:r>
        <w:rPr>
          <w:rFonts w:ascii="Times New Roman"/>
          <w:b w:val="false"/>
          <w:i w:val="false"/>
          <w:color w:val="000000"/>
          <w:sz w:val="28"/>
        </w:rPr>
        <w:t>
      ірі салық төлеушілер мониторингінде кемінде он екі ай қатарынан тұрған және ҚҚС асып кетуін қайтару туралы талапты көрсете отырып, ҚҚС жөніндегі декларацияны табыс ететін күні салық есептілігін табыс ету бойынша орындалмаған салық міндеттемесі жоқ көрсетілетін қызметті алушыларға ҚҚС асып кетуін қайтаруды жүзеге асырады – 15 (бес) жұмыс күні ішінде:</w:t>
      </w:r>
    </w:p>
    <w:p>
      <w:pPr>
        <w:spacing w:after="0"/>
        <w:ind w:left="0"/>
        <w:jc w:val="both"/>
      </w:pPr>
      <w:r>
        <w:rPr>
          <w:rFonts w:ascii="Times New Roman"/>
          <w:b w:val="false"/>
          <w:i w:val="false"/>
          <w:color w:val="000000"/>
          <w:sz w:val="28"/>
        </w:rPr>
        <w:t>
      1) салық кезеңі үшін ҚҚС бойынша декларацияда көрсетілген қайтару туралы талаптардың бар екенін қызметті беруші декларация табыс еткен сәтінен бастап – 1 (бір) жұмыс күні ішінде тексереді;</w:t>
      </w:r>
    </w:p>
    <w:p>
      <w:pPr>
        <w:spacing w:after="0"/>
        <w:ind w:left="0"/>
        <w:jc w:val="both"/>
      </w:pPr>
      <w:r>
        <w:rPr>
          <w:rFonts w:ascii="Times New Roman"/>
          <w:b w:val="false"/>
          <w:i w:val="false"/>
          <w:color w:val="000000"/>
          <w:sz w:val="28"/>
        </w:rPr>
        <w:t>
      2) ірі салық төлеушілер мониторингінде кемінде он екі ай қатарынан тұрған және ҚҚС асып кетуін қайтару туралы талапты көрсете отырып, ҚҚС жөніндегі декларацияны табыс ететін күні салық есептілігін табыс ету бойынша орындалмаған салық міндеттемесі жоқ көрсетілетін қызметті алушыларға қайтаруға ұсынылған ҚҚС сомаларының дұрыстығын растау жөніндегі құжаттарды – 3 (үш) жұмыс күні ішінде қарайды;</w:t>
      </w:r>
    </w:p>
    <w:p>
      <w:pPr>
        <w:spacing w:after="0"/>
        <w:ind w:left="0"/>
        <w:jc w:val="both"/>
      </w:pPr>
      <w:r>
        <w:rPr>
          <w:rFonts w:ascii="Times New Roman"/>
          <w:b w:val="false"/>
          <w:i w:val="false"/>
          <w:color w:val="000000"/>
          <w:sz w:val="28"/>
        </w:rPr>
        <w:t>
      3) ҚҚС асып кету сомасы расталмаған жағдайда бас тарту себептерін көрсете отырыпқызметті алушының өтінішіне талаптарын қараудан бас тартуды дайындайды және қызметті алушыға қол қойғызып табыс етеді немесе хабарламасы бар тапсырыс хатпен пошта арқылы жібереді – 10 (он) жұмыс күні ішінде;</w:t>
      </w:r>
    </w:p>
    <w:p>
      <w:pPr>
        <w:spacing w:after="0"/>
        <w:ind w:left="0"/>
        <w:jc w:val="both"/>
      </w:pPr>
      <w:r>
        <w:rPr>
          <w:rFonts w:ascii="Times New Roman"/>
          <w:b w:val="false"/>
          <w:i w:val="false"/>
          <w:color w:val="000000"/>
          <w:sz w:val="28"/>
        </w:rPr>
        <w:t>
      4) ҚҚС асып кету сомасы расталған кезде берешегінің жоқ екені туралы құжатты алу үшін қызметті берушінің құрылымдық бөлімшесіне сұрау салу жібереді – 2 (екі) сағат;</w:t>
      </w:r>
    </w:p>
    <w:p>
      <w:pPr>
        <w:spacing w:after="0"/>
        <w:ind w:left="0"/>
        <w:jc w:val="both"/>
      </w:pPr>
      <w:r>
        <w:rPr>
          <w:rFonts w:ascii="Times New Roman"/>
          <w:b w:val="false"/>
          <w:i w:val="false"/>
          <w:color w:val="000000"/>
          <w:sz w:val="28"/>
        </w:rPr>
        <w:t>
      5) берешегінің жоқ екені туралы құжатты дайындайды, басып шығарады және қызметті берушінің құрылымдық бөлімшесіне қайтаруға өкім жасау үшін береді – сұрау салу келіп түскен сәттен бастап 5 (бес) жұмыс күні ішінде;</w:t>
      </w:r>
    </w:p>
    <w:p>
      <w:pPr>
        <w:spacing w:after="0"/>
        <w:ind w:left="0"/>
        <w:jc w:val="both"/>
      </w:pPr>
      <w:r>
        <w:rPr>
          <w:rFonts w:ascii="Times New Roman"/>
          <w:b w:val="false"/>
          <w:i w:val="false"/>
          <w:color w:val="000000"/>
          <w:sz w:val="28"/>
        </w:rPr>
        <w:t>
      6) өкімді дайындайды, басып шығарады, басшының қолымен куәландырады және ҚҚС асып кетуін салық берешегін өтеу есебіне және (немесе) алдағы төлемдер есебіне есепке жатқызуды, қайтаруды жүзеге асыру үшін қызметті берушінің құрылымдық бөлімшесіне береді – берешегінің жоқ екені туралы құжатты алған сәттен бастап 1 (бір) жұмыс күнінен кешіктірмей;</w:t>
      </w:r>
    </w:p>
    <w:p>
      <w:pPr>
        <w:spacing w:after="0"/>
        <w:ind w:left="0"/>
        <w:jc w:val="both"/>
      </w:pPr>
      <w:r>
        <w:rPr>
          <w:rFonts w:ascii="Times New Roman"/>
          <w:b w:val="false"/>
          <w:i w:val="false"/>
          <w:color w:val="000000"/>
          <w:sz w:val="28"/>
        </w:rPr>
        <w:t>
      7) ҚҚС асып кетуін салық берешегін өтеу есебіне және (немесе) алдағы төлемдер есебіне есепке жатқызуға, қайтаруға қорытындыларды және төлем тапсырмаларын дайындайды, басып шығарады, басшының қолымен және қызметті берушінің мөрімен куәландырады – өкімді алған сәттен бастап 2 (екі) жұмыс күні ішінде;</w:t>
      </w:r>
    </w:p>
    <w:p>
      <w:pPr>
        <w:spacing w:after="0"/>
        <w:ind w:left="0"/>
        <w:jc w:val="both"/>
      </w:pPr>
      <w:r>
        <w:rPr>
          <w:rFonts w:ascii="Times New Roman"/>
          <w:b w:val="false"/>
          <w:i w:val="false"/>
          <w:color w:val="000000"/>
          <w:sz w:val="28"/>
        </w:rPr>
        <w:t>
      8) бюджетті орындау бойынша уәкілетті органның аумақтық органдарына қорытындылар мен төлем тапсырмаларын жібереді – басшылық бекіткен сәттен бастап 1 (бір) жұмыс күні ішінде;</w:t>
      </w:r>
    </w:p>
    <w:p>
      <w:pPr>
        <w:spacing w:after="0"/>
        <w:ind w:left="0"/>
        <w:jc w:val="both"/>
      </w:pPr>
      <w:r>
        <w:rPr>
          <w:rFonts w:ascii="Times New Roman"/>
          <w:b w:val="false"/>
          <w:i w:val="false"/>
          <w:color w:val="000000"/>
          <w:sz w:val="28"/>
        </w:rPr>
        <w:t>
      9) орындалған төлем құжаттарын өңдейді – бюджетті орындау бойынша уәкілетті органнан төлем құжаттарын алған сәттен бастап 1 (бір) жұмыс күні ішінде;</w:t>
      </w:r>
    </w:p>
    <w:p>
      <w:pPr>
        <w:spacing w:after="0"/>
        <w:ind w:left="0"/>
        <w:jc w:val="both"/>
      </w:pPr>
      <w:r>
        <w:rPr>
          <w:rFonts w:ascii="Times New Roman"/>
          <w:b w:val="false"/>
          <w:i w:val="false"/>
          <w:color w:val="000000"/>
          <w:sz w:val="28"/>
        </w:rPr>
        <w:t>
      10) талаптың орындалғаны туралы растауды дайындайды және қызметті алушыға қол қойғызып табыс етеді немесе хабарламасы бар тапсырыс хатпен пошта арқылы – 1 (бір) жұмыс күні ішінде жібереді.</w:t>
      </w:r>
    </w:p>
    <w:p>
      <w:pPr>
        <w:spacing w:after="0"/>
        <w:ind w:left="0"/>
        <w:jc w:val="both"/>
      </w:pPr>
      <w:r>
        <w:rPr>
          <w:rFonts w:ascii="Times New Roman"/>
          <w:b w:val="false"/>
          <w:i w:val="false"/>
          <w:color w:val="000000"/>
          <w:sz w:val="28"/>
        </w:rPr>
        <w:t>
      ҚҚС өзге де негіздер бойынша (грант алушыларға) қайтару кезінде:</w:t>
      </w:r>
    </w:p>
    <w:p>
      <w:pPr>
        <w:spacing w:after="0"/>
        <w:ind w:left="0"/>
        <w:jc w:val="both"/>
      </w:pPr>
      <w:r>
        <w:rPr>
          <w:rFonts w:ascii="Times New Roman"/>
          <w:b w:val="false"/>
          <w:i w:val="false"/>
          <w:color w:val="000000"/>
          <w:sz w:val="28"/>
        </w:rPr>
        <w:t>
      грант қаражаты есебінен тауарларды, жұмыстарды, қызметтерді жеткізушілерге төленген грант алушылар, орындаушылар болып табылатын, грант алушылар деп тағайындалған көрсетілетін қызметті алушыларға ҚҚС асып кетуін қайтаруды – 30 (отыз) жұмыс күні ішінде жүзеге асырады:</w:t>
      </w:r>
    </w:p>
    <w:p>
      <w:pPr>
        <w:spacing w:after="0"/>
        <w:ind w:left="0"/>
        <w:jc w:val="both"/>
      </w:pPr>
      <w:r>
        <w:rPr>
          <w:rFonts w:ascii="Times New Roman"/>
          <w:b w:val="false"/>
          <w:i w:val="false"/>
          <w:color w:val="000000"/>
          <w:sz w:val="28"/>
        </w:rPr>
        <w:t>
      1) электрондық құжат айналымы жүйесінде тіркеу нөмірін бере отырып қызмет алушы табыс еткен құжаттарды – 20 (жиырма) минутта қабылдайды және тексереді;</w:t>
      </w:r>
    </w:p>
    <w:p>
      <w:pPr>
        <w:spacing w:after="0"/>
        <w:ind w:left="0"/>
        <w:jc w:val="both"/>
      </w:pPr>
      <w:r>
        <w:rPr>
          <w:rFonts w:ascii="Times New Roman"/>
          <w:b w:val="false"/>
          <w:i w:val="false"/>
          <w:color w:val="000000"/>
          <w:sz w:val="28"/>
        </w:rPr>
        <w:t>
      2) қайтаруға ұсынылған ҚҚС сомаларының дұрыстығын растау жөніндегі құжаттарды – құжаттар қарауға келіп түскен сәттен бастап 10 (он) жұмыс күні ішінде қарайды;</w:t>
      </w:r>
    </w:p>
    <w:p>
      <w:pPr>
        <w:spacing w:after="0"/>
        <w:ind w:left="0"/>
        <w:jc w:val="both"/>
      </w:pPr>
      <w:r>
        <w:rPr>
          <w:rFonts w:ascii="Times New Roman"/>
          <w:b w:val="false"/>
          <w:i w:val="false"/>
          <w:color w:val="000000"/>
          <w:sz w:val="28"/>
        </w:rPr>
        <w:t>
      3) ҚҚС асып кету сомасы расталмаған жағдайда бас тарту себептерін көрсете отырып қызметті алушының өтінішінне талаптарын қараудан бас тартуды дайындайды және қызметті алушыға қол қойғызып табыс етеді немесе хабарламасы бар тапсырыс хатпен пошта арқылы – 10 (он) жұмыс күні ішінде жібереді;</w:t>
      </w:r>
    </w:p>
    <w:p>
      <w:pPr>
        <w:spacing w:after="0"/>
        <w:ind w:left="0"/>
        <w:jc w:val="both"/>
      </w:pPr>
      <w:r>
        <w:rPr>
          <w:rFonts w:ascii="Times New Roman"/>
          <w:b w:val="false"/>
          <w:i w:val="false"/>
          <w:color w:val="000000"/>
          <w:sz w:val="28"/>
        </w:rPr>
        <w:t>
      4) қайтаруға ұсынылған ҚҚС сомасының дұрыстығы расталған кезде қызметті алушыны есепке жатқызу (қайтару) жүргізуге салықтық өтініш беру қажеттігі туралы – 2 (екі) жұмыс күні ішінде хабардар етеді;</w:t>
      </w:r>
    </w:p>
    <w:p>
      <w:pPr>
        <w:spacing w:after="0"/>
        <w:ind w:left="0"/>
        <w:jc w:val="both"/>
      </w:pPr>
      <w:r>
        <w:rPr>
          <w:rFonts w:ascii="Times New Roman"/>
          <w:b w:val="false"/>
          <w:i w:val="false"/>
          <w:color w:val="000000"/>
          <w:sz w:val="28"/>
        </w:rPr>
        <w:t>
      5) берешектің жоқ екендігі туралы құжатты алу үшін қызметті берушінің құрылымдық бөлімшесіне сұрау салу – 1 (бір) жұмыс күні ішінде жібереді;</w:t>
      </w:r>
    </w:p>
    <w:p>
      <w:pPr>
        <w:spacing w:after="0"/>
        <w:ind w:left="0"/>
        <w:jc w:val="both"/>
      </w:pPr>
      <w:r>
        <w:rPr>
          <w:rFonts w:ascii="Times New Roman"/>
          <w:b w:val="false"/>
          <w:i w:val="false"/>
          <w:color w:val="000000"/>
          <w:sz w:val="28"/>
        </w:rPr>
        <w:t>
      6) берешегінің жоқ екені туралы құжатты дайындайды, басып шығарады және қызметті берушінің құрылымдық бөлімшесіне қайтаруға өкім жасау үшін береді – сұрау салу келіп түскен сәттен бастап 5 (бес) жұмыс күні ішінде;</w:t>
      </w:r>
    </w:p>
    <w:p>
      <w:pPr>
        <w:spacing w:after="0"/>
        <w:ind w:left="0"/>
        <w:jc w:val="both"/>
      </w:pPr>
      <w:r>
        <w:rPr>
          <w:rFonts w:ascii="Times New Roman"/>
          <w:b w:val="false"/>
          <w:i w:val="false"/>
          <w:color w:val="000000"/>
          <w:sz w:val="28"/>
        </w:rPr>
        <w:t>
      7) қызметті алушыдан есепке жатқызу (қайтару) жүргізуге салықтық өтінішті – 1 (бір) жұмыс күні ішінде қабылдайды және тексереді;</w:t>
      </w:r>
    </w:p>
    <w:p>
      <w:pPr>
        <w:spacing w:after="0"/>
        <w:ind w:left="0"/>
        <w:jc w:val="both"/>
      </w:pPr>
      <w:r>
        <w:rPr>
          <w:rFonts w:ascii="Times New Roman"/>
          <w:b w:val="false"/>
          <w:i w:val="false"/>
          <w:color w:val="000000"/>
          <w:sz w:val="28"/>
        </w:rPr>
        <w:t>
      8) өкімді дайындайды, басып шығарады, басшының қолымен куәландырады және ҚҚС асып кетуін салық берешегін өтеу есебіне және (немесе) алдағы төлемдер есебіне есепке жатқызуды, қайтаруды жүзеге асыру үшін қызметті берушінің құрылымдық бөлімшесіне берешегінің жоқ екені туралы құжатты алған сәттен бастап – 2 (екі) жұмыс күнінен кешіктірмей береді;</w:t>
      </w:r>
    </w:p>
    <w:p>
      <w:pPr>
        <w:spacing w:after="0"/>
        <w:ind w:left="0"/>
        <w:jc w:val="both"/>
      </w:pPr>
      <w:r>
        <w:rPr>
          <w:rFonts w:ascii="Times New Roman"/>
          <w:b w:val="false"/>
          <w:i w:val="false"/>
          <w:color w:val="000000"/>
          <w:sz w:val="28"/>
        </w:rPr>
        <w:t>
      9) ҚҚС асып кетуін салық берешегін өтеу есебіне және (немесе) алдағы төлемдер есебіне есепке жатқызуға, қайтаруға қорытындыларды және төлем тапсырмаларын дайындайды, басып шығарады, басшының қолымен және қызметті берушінің мөрімен өкімді алған сәттен бастап – 4 жұмыс күні ішінде куәландырады;</w:t>
      </w:r>
    </w:p>
    <w:p>
      <w:pPr>
        <w:spacing w:after="0"/>
        <w:ind w:left="0"/>
        <w:jc w:val="both"/>
      </w:pPr>
      <w:r>
        <w:rPr>
          <w:rFonts w:ascii="Times New Roman"/>
          <w:b w:val="false"/>
          <w:i w:val="false"/>
          <w:color w:val="000000"/>
          <w:sz w:val="28"/>
        </w:rPr>
        <w:t>
      10) бюджетті орындау бойынша уәкілетті органның аумақтық органдарына қорытындылар мен төлем тапсырмаларын – 1 (бір) жұмыс күні ішінде жібереді;</w:t>
      </w:r>
    </w:p>
    <w:p>
      <w:pPr>
        <w:spacing w:after="0"/>
        <w:ind w:left="0"/>
        <w:jc w:val="both"/>
      </w:pPr>
      <w:r>
        <w:rPr>
          <w:rFonts w:ascii="Times New Roman"/>
          <w:b w:val="false"/>
          <w:i w:val="false"/>
          <w:color w:val="000000"/>
          <w:sz w:val="28"/>
        </w:rPr>
        <w:t>
      11) орындалған төлем құжаттарын өңдейді – бюджетті орындау бойынша уәкілетті органнан төлем құжаттарын алған сәттен бастап 1 (бір) жұмыс күні ішінде;</w:t>
      </w:r>
    </w:p>
    <w:p>
      <w:pPr>
        <w:spacing w:after="0"/>
        <w:ind w:left="0"/>
        <w:jc w:val="both"/>
      </w:pPr>
      <w:r>
        <w:rPr>
          <w:rFonts w:ascii="Times New Roman"/>
          <w:b w:val="false"/>
          <w:i w:val="false"/>
          <w:color w:val="000000"/>
          <w:sz w:val="28"/>
        </w:rPr>
        <w:t>
      12) талапты орындау туралы растауды дайындайды және қызметті алушыға қол қойғызып табыс етеді немесе хабарламасы бар тапсырыс хатпен пошта арқылы – 3 (үш) жұмыс күні ішінде жібереді.</w:t>
      </w:r>
    </w:p>
    <w:p>
      <w:pPr>
        <w:spacing w:after="0"/>
        <w:ind w:left="0"/>
        <w:jc w:val="both"/>
      </w:pPr>
      <w:r>
        <w:rPr>
          <w:rFonts w:ascii="Times New Roman"/>
          <w:b w:val="false"/>
          <w:i w:val="false"/>
          <w:color w:val="000000"/>
          <w:sz w:val="28"/>
        </w:rPr>
        <w:t>
      ҚҚС өзге де негіздер бойынша (дипломатиялық өкілдіктерге) қайтару кезінде:</w:t>
      </w:r>
    </w:p>
    <w:p>
      <w:pPr>
        <w:spacing w:after="0"/>
        <w:ind w:left="0"/>
        <w:jc w:val="both"/>
      </w:pPr>
      <w:r>
        <w:rPr>
          <w:rFonts w:ascii="Times New Roman"/>
          <w:b w:val="false"/>
          <w:i w:val="false"/>
          <w:color w:val="000000"/>
          <w:sz w:val="28"/>
        </w:rPr>
        <w:t>
      Қазақстан Республикасында аккредиттелген дипломатиялық және оларға теңестірілген шет мемлекеттердің өкілдіктеріне, шет мемлекеттердің консулдық мекемелеріне және осы өкілдіктердің олармен бірге тұратын отбасы мүшелерін қоса алғанда, дипломатиялық, әкімшілік-техникалық персоналына жататын адамдарға, консулдық лауазымды адамдарға, олармен бірге тұратын отбасы мүшелерін қоса алғанда, консулдық қызметшілерге ҚҚС асып кетуін – 30 (отыз) жұмыс күні ішінде қайтаруды жүзеге асырады:</w:t>
      </w:r>
    </w:p>
    <w:p>
      <w:pPr>
        <w:spacing w:after="0"/>
        <w:ind w:left="0"/>
        <w:jc w:val="both"/>
      </w:pPr>
      <w:r>
        <w:rPr>
          <w:rFonts w:ascii="Times New Roman"/>
          <w:b w:val="false"/>
          <w:i w:val="false"/>
          <w:color w:val="000000"/>
          <w:sz w:val="28"/>
        </w:rPr>
        <w:t>
      1) электрондық құжат айналымы жүйесінде тіркеу нөмірін бере отырып қызмет алушы табыс еткен құжаттарды– 20 (жиырма) минутта қабылдайды және тексереді;</w:t>
      </w:r>
    </w:p>
    <w:p>
      <w:pPr>
        <w:spacing w:after="0"/>
        <w:ind w:left="0"/>
        <w:jc w:val="both"/>
      </w:pPr>
      <w:r>
        <w:rPr>
          <w:rFonts w:ascii="Times New Roman"/>
          <w:b w:val="false"/>
          <w:i w:val="false"/>
          <w:color w:val="000000"/>
          <w:sz w:val="28"/>
        </w:rPr>
        <w:t>
      2) қайтаруға ұсынылған ҚҚС сомаларының дұрыстығын растау жөніндегі құжаттарды – құжаттар қарауға келіп түскен сәттен бастап 20 (жиырма) жұмыс күні ішінде қарайды;</w:t>
      </w:r>
    </w:p>
    <w:p>
      <w:pPr>
        <w:spacing w:after="0"/>
        <w:ind w:left="0"/>
        <w:jc w:val="both"/>
      </w:pPr>
      <w:r>
        <w:rPr>
          <w:rFonts w:ascii="Times New Roman"/>
          <w:b w:val="false"/>
          <w:i w:val="false"/>
          <w:color w:val="000000"/>
          <w:sz w:val="28"/>
        </w:rPr>
        <w:t>
      3) ҚҚС асып кету сомасы расталмаған жағдайда бас тарту себептерін көрсете отырып қызметті алушының өтінішінне талаптарын қараудан бас тартуды дайындайды және қызметті алушыға қол қойғызып табыс етеді немесе хабарламасы бар тапсырыс хатпен пошта арқылы – 10 (он) жұмыс күні ішінде жібереді;</w:t>
      </w:r>
    </w:p>
    <w:p>
      <w:pPr>
        <w:spacing w:after="0"/>
        <w:ind w:left="0"/>
        <w:jc w:val="both"/>
      </w:pPr>
      <w:r>
        <w:rPr>
          <w:rFonts w:ascii="Times New Roman"/>
          <w:b w:val="false"/>
          <w:i w:val="false"/>
          <w:color w:val="000000"/>
          <w:sz w:val="28"/>
        </w:rPr>
        <w:t>
      4) қайтаруға ұсынылған ҚҚС сомасының дұрыстығы расталған кездеөкімді дайындайды, басып шығарады, басшының қолымен куәландырады және ҚҚС асып кетуін салық берешегін өтеу есебіне және (немесе) алдағы төлемдер есебіне есепке жатқызуды, қайтаруды жүзеге асыру үшін қызметті берушінің құрылымдық бөлімшесіне береді – ҚҚС төленгенін өкілдік растаған сәттен бастап 3 (үш) жұмыс күнінен кешіктірмей;</w:t>
      </w:r>
    </w:p>
    <w:p>
      <w:pPr>
        <w:spacing w:after="0"/>
        <w:ind w:left="0"/>
        <w:jc w:val="both"/>
      </w:pPr>
      <w:r>
        <w:rPr>
          <w:rFonts w:ascii="Times New Roman"/>
          <w:b w:val="false"/>
          <w:i w:val="false"/>
          <w:color w:val="000000"/>
          <w:sz w:val="28"/>
        </w:rPr>
        <w:t>
      5) ҚҚС асып кеткен салық берешегін өтеу есебіне және (немесе) алдағы төлемдер есебіне есепке жатқызуға, қайтаруға қорытындыларды және төлем тапсырмаларын дайындайды, басып шығарады, басшының қолымен және қызметті берушінің мөрімен – өкімді алған сәттен бастап 2 (екі) жұмыс күні ішінде куәландырады;</w:t>
      </w:r>
    </w:p>
    <w:p>
      <w:pPr>
        <w:spacing w:after="0"/>
        <w:ind w:left="0"/>
        <w:jc w:val="both"/>
      </w:pPr>
      <w:r>
        <w:rPr>
          <w:rFonts w:ascii="Times New Roman"/>
          <w:b w:val="false"/>
          <w:i w:val="false"/>
          <w:color w:val="000000"/>
          <w:sz w:val="28"/>
        </w:rPr>
        <w:t>
      6) бюджетті орындау бойынша уәкілетті органның аумақтық органдарына қорытындылар мен төлем тапсырмаларын басшылық бекіткен сәттен бастап – 1 (бір) жұмыс күні ішінде жібереді;</w:t>
      </w:r>
    </w:p>
    <w:p>
      <w:pPr>
        <w:spacing w:after="0"/>
        <w:ind w:left="0"/>
        <w:jc w:val="both"/>
      </w:pPr>
      <w:r>
        <w:rPr>
          <w:rFonts w:ascii="Times New Roman"/>
          <w:b w:val="false"/>
          <w:i w:val="false"/>
          <w:color w:val="000000"/>
          <w:sz w:val="28"/>
        </w:rPr>
        <w:t xml:space="preserve">
      7) орындалған төлем құжаттарын бюджетті орындау бойынша уәкілетті органнан төлем құжаттарын алған сәттен бастап – 1 (бір) жұмыс күні ішінде өңдейді; </w:t>
      </w:r>
    </w:p>
    <w:p>
      <w:pPr>
        <w:spacing w:after="0"/>
        <w:ind w:left="0"/>
        <w:jc w:val="both"/>
      </w:pPr>
      <w:r>
        <w:rPr>
          <w:rFonts w:ascii="Times New Roman"/>
          <w:b w:val="false"/>
          <w:i w:val="false"/>
          <w:color w:val="000000"/>
          <w:sz w:val="28"/>
        </w:rPr>
        <w:t>
      8) талапты орындау туралы растауды дайындайды және қызметті алушыға қол қойғызып табыс етеді немесе хабарламасы бар тапсырыс хатпен пошта арқылы – 3 (үш) жұмыс күні ішінде жібереді.</w:t>
      </w:r>
    </w:p>
    <w:bookmarkStart w:name="z489" w:id="343"/>
    <w:p>
      <w:pPr>
        <w:spacing w:after="0"/>
        <w:ind w:left="0"/>
        <w:jc w:val="left"/>
      </w:pPr>
      <w:r>
        <w:rPr>
          <w:rFonts w:ascii="Times New Roman"/>
          <w:b/>
          <w:i w:val="false"/>
          <w:color w:val="000000"/>
        </w:rPr>
        <w:t xml:space="preserve"> 4. Мемлекеттік қызмет көрсету үдерісінде халыққа қызмет көрсету орталығымен және (немесе) өзге де көрсетілетін қызметті берушілермен өзара іс-қимыл тәртібін, сондай-ақ ақпараттық жүйелерді пайдалану тәртібі</w:t>
      </w:r>
    </w:p>
    <w:bookmarkEnd w:id="343"/>
    <w:bookmarkStart w:name="z490" w:id="344"/>
    <w:p>
      <w:pPr>
        <w:spacing w:after="0"/>
        <w:ind w:left="0"/>
        <w:jc w:val="both"/>
      </w:pPr>
      <w:r>
        <w:rPr>
          <w:rFonts w:ascii="Times New Roman"/>
          <w:b w:val="false"/>
          <w:i w:val="false"/>
          <w:color w:val="000000"/>
          <w:sz w:val="28"/>
        </w:rPr>
        <w:t xml:space="preserve">
      11. Қызметті берушінің және қызметті алушының мемлекеттік қызмет көрсету кезіндегі жүгінуі мен рәсімдердің (іс-әрекеттердің) жалғаспалық тәртібін көрсететін, СТК арқылы мемлекеттік қызмет көрсету кезіндегі өзара іс-қимылдардың функционалдық диаграммасы осы Мемлекеттік көрсетілетін қызмет регламентінің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p>
    <w:bookmarkEnd w:id="344"/>
    <w:p>
      <w:pPr>
        <w:spacing w:after="0"/>
        <w:ind w:left="0"/>
        <w:jc w:val="both"/>
      </w:pPr>
      <w:r>
        <w:rPr>
          <w:rFonts w:ascii="Times New Roman"/>
          <w:b w:val="false"/>
          <w:i w:val="false"/>
          <w:color w:val="000000"/>
          <w:sz w:val="28"/>
        </w:rPr>
        <w:t>
      1) қызметті алушы өзінің электрондық цифрлы қолтаңбалы (бұдан әрі – ЭЦҚ) тіркеу куәлігінің көмегімен СТК тіркеуді;</w:t>
      </w:r>
    </w:p>
    <w:p>
      <w:pPr>
        <w:spacing w:after="0"/>
        <w:ind w:left="0"/>
        <w:jc w:val="both"/>
      </w:pPr>
      <w:r>
        <w:rPr>
          <w:rFonts w:ascii="Times New Roman"/>
          <w:b w:val="false"/>
          <w:i w:val="false"/>
          <w:color w:val="000000"/>
          <w:sz w:val="28"/>
        </w:rPr>
        <w:t>
      2) 1-үдеріс – мемлекеттік қызметті алу үшін ЭЦҚ тіркеу куәлігінің көмегімен СТК-де авторландыру үдерісін;</w:t>
      </w:r>
    </w:p>
    <w:p>
      <w:pPr>
        <w:spacing w:after="0"/>
        <w:ind w:left="0"/>
        <w:jc w:val="both"/>
      </w:pPr>
      <w:r>
        <w:rPr>
          <w:rFonts w:ascii="Times New Roman"/>
          <w:b w:val="false"/>
          <w:i w:val="false"/>
          <w:color w:val="000000"/>
          <w:sz w:val="28"/>
        </w:rPr>
        <w:t>
      3) 1-шарт – жеке сәйкестендіру нөмірі/бизнес сәйкестендіру нөмірі (бұдан әрі - ЖСН/БСН) логині арқылы тіркелген қызметті алушы туралы деректердің түпнұсқалығын және паролді, сондай-ақ қызметті алушы туралы мәліметтерді СТК-де тексеруді;</w:t>
      </w:r>
    </w:p>
    <w:p>
      <w:pPr>
        <w:spacing w:after="0"/>
        <w:ind w:left="0"/>
        <w:jc w:val="both"/>
      </w:pPr>
      <w:r>
        <w:rPr>
          <w:rFonts w:ascii="Times New Roman"/>
          <w:b w:val="false"/>
          <w:i w:val="false"/>
          <w:color w:val="000000"/>
          <w:sz w:val="28"/>
        </w:rPr>
        <w:t>
      4) 2-үдеріс – қызметті алушының деректерінде бұзушылықтар болуына байланысты авторландырудан бас тарту туралы хабарламаны СТК қалыптастыруды;</w:t>
      </w:r>
    </w:p>
    <w:p>
      <w:pPr>
        <w:spacing w:after="0"/>
        <w:ind w:left="0"/>
        <w:jc w:val="both"/>
      </w:pPr>
      <w:r>
        <w:rPr>
          <w:rFonts w:ascii="Times New Roman"/>
          <w:b w:val="false"/>
          <w:i w:val="false"/>
          <w:color w:val="000000"/>
          <w:sz w:val="28"/>
        </w:rPr>
        <w:t>
      5) 3-үдеріс – мемлекеттік қызметті алушының осы мемлекеттік қызмет Регламентінде көрсетілген қызметті таңдап алуды;</w:t>
      </w:r>
    </w:p>
    <w:p>
      <w:pPr>
        <w:spacing w:after="0"/>
        <w:ind w:left="0"/>
        <w:jc w:val="both"/>
      </w:pPr>
      <w:r>
        <w:rPr>
          <w:rFonts w:ascii="Times New Roman"/>
          <w:b w:val="false"/>
          <w:i w:val="false"/>
          <w:color w:val="000000"/>
          <w:sz w:val="28"/>
        </w:rPr>
        <w:t>
      6) 2-шарт – қызметті алушының тіркелу деректерін тексеруді;</w:t>
      </w:r>
    </w:p>
    <w:p>
      <w:pPr>
        <w:spacing w:after="0"/>
        <w:ind w:left="0"/>
        <w:jc w:val="both"/>
      </w:pPr>
      <w:r>
        <w:rPr>
          <w:rFonts w:ascii="Times New Roman"/>
          <w:b w:val="false"/>
          <w:i w:val="false"/>
          <w:color w:val="000000"/>
          <w:sz w:val="28"/>
        </w:rPr>
        <w:t>
      7) 4-үдеріс – деректердің расталмауына байланысты сұратып отырған мемлекеттік қызметтен бас тарту туралы хабарламаны қалыптастыруды;</w:t>
      </w:r>
    </w:p>
    <w:p>
      <w:pPr>
        <w:spacing w:after="0"/>
        <w:ind w:left="0"/>
        <w:jc w:val="both"/>
      </w:pPr>
      <w:r>
        <w:rPr>
          <w:rFonts w:ascii="Times New Roman"/>
          <w:b w:val="false"/>
          <w:i w:val="false"/>
          <w:color w:val="000000"/>
          <w:sz w:val="28"/>
        </w:rPr>
        <w:t>
      8) 5-үдеріс – қызметті алушының сауалды қол қойып куәландыруы үшін ЭЦҚ тіркеу куәлігін таңдауды;</w:t>
      </w:r>
    </w:p>
    <w:p>
      <w:pPr>
        <w:spacing w:after="0"/>
        <w:ind w:left="0"/>
        <w:jc w:val="both"/>
      </w:pPr>
      <w:r>
        <w:rPr>
          <w:rFonts w:ascii="Times New Roman"/>
          <w:b w:val="false"/>
          <w:i w:val="false"/>
          <w:color w:val="000000"/>
          <w:sz w:val="28"/>
        </w:rPr>
        <w:t>
      9) 3-шарт – СТК-де ЭЦҚ тіркеу куәлігінің әрекет ету мерзімін және тізімде қайтарып алынған (күші жойылған) тіркеу куәліктерінің болмауын, сондай-ақ (сауалда ЖСН/БСН және ЭЦҚ тіркеу куәлігінде көрсетілген ЖСН/БСН арасындағы) сәйкестендіру деректеріне сәйкес келуін тексеруді;</w:t>
      </w:r>
    </w:p>
    <w:p>
      <w:pPr>
        <w:spacing w:after="0"/>
        <w:ind w:left="0"/>
        <w:jc w:val="both"/>
      </w:pPr>
      <w:r>
        <w:rPr>
          <w:rFonts w:ascii="Times New Roman"/>
          <w:b w:val="false"/>
          <w:i w:val="false"/>
          <w:color w:val="000000"/>
          <w:sz w:val="28"/>
        </w:rPr>
        <w:t>
      10) 6-үдеріс – қызметті алушының ЭЦҚ түпнұсқалығы расталмауына байланысты сұратып отырған мемлекеттік қызметтен бас тарту туралы хабарламаны қалыптастыруды;</w:t>
      </w:r>
    </w:p>
    <w:p>
      <w:pPr>
        <w:spacing w:after="0"/>
        <w:ind w:left="0"/>
        <w:jc w:val="both"/>
      </w:pPr>
      <w:r>
        <w:rPr>
          <w:rFonts w:ascii="Times New Roman"/>
          <w:b w:val="false"/>
          <w:i w:val="false"/>
          <w:color w:val="000000"/>
          <w:sz w:val="28"/>
        </w:rPr>
        <w:t>
      11) 7-үдеріс – қызметті алушының мемлекеттік қызметті алуы үшін сауалын ЭЦҚ арқылы куәландыруды;</w:t>
      </w:r>
    </w:p>
    <w:p>
      <w:pPr>
        <w:spacing w:after="0"/>
        <w:ind w:left="0"/>
        <w:jc w:val="both"/>
      </w:pPr>
      <w:r>
        <w:rPr>
          <w:rFonts w:ascii="Times New Roman"/>
          <w:b w:val="false"/>
          <w:i w:val="false"/>
          <w:color w:val="000000"/>
          <w:sz w:val="28"/>
        </w:rPr>
        <w:t>
      12) 8-үдеріс – мемлекеттік қызмет көрсету үшін сауал түрін экранға шығару және құрылымдық және форматтық талаптарды ескере отырып қызметті алушының нысандарын толтыруды (деректерді енгізуді);</w:t>
      </w:r>
    </w:p>
    <w:p>
      <w:pPr>
        <w:spacing w:after="0"/>
        <w:ind w:left="0"/>
        <w:jc w:val="both"/>
      </w:pPr>
      <w:r>
        <w:rPr>
          <w:rFonts w:ascii="Times New Roman"/>
          <w:b w:val="false"/>
          <w:i w:val="false"/>
          <w:color w:val="000000"/>
          <w:sz w:val="28"/>
        </w:rPr>
        <w:t>
      13) 9-үдеріс – электрондық құжаттарды СТК-де тіркеуді;</w:t>
      </w:r>
    </w:p>
    <w:p>
      <w:pPr>
        <w:spacing w:after="0"/>
        <w:ind w:left="0"/>
        <w:jc w:val="both"/>
      </w:pPr>
      <w:r>
        <w:rPr>
          <w:rFonts w:ascii="Times New Roman"/>
          <w:b w:val="false"/>
          <w:i w:val="false"/>
          <w:color w:val="000000"/>
          <w:sz w:val="28"/>
        </w:rPr>
        <w:t>
      14) 10-үдеріс – сауалды Салық есептілігін өңдеу сервисінің ақпараттық жүйесіне (бұдан әрі – СЕӨС АЖ) жіберуді;</w:t>
      </w:r>
    </w:p>
    <w:p>
      <w:pPr>
        <w:spacing w:after="0"/>
        <w:ind w:left="0"/>
        <w:jc w:val="both"/>
      </w:pPr>
      <w:r>
        <w:rPr>
          <w:rFonts w:ascii="Times New Roman"/>
          <w:b w:val="false"/>
          <w:i w:val="false"/>
          <w:color w:val="000000"/>
          <w:sz w:val="28"/>
        </w:rPr>
        <w:t>
      15) 4-шарт – қызметті берушімен сауалды тексеруді (өндеуді);</w:t>
      </w:r>
    </w:p>
    <w:p>
      <w:pPr>
        <w:spacing w:after="0"/>
        <w:ind w:left="0"/>
        <w:jc w:val="both"/>
      </w:pPr>
      <w:r>
        <w:rPr>
          <w:rFonts w:ascii="Times New Roman"/>
          <w:b w:val="false"/>
          <w:i w:val="false"/>
          <w:color w:val="000000"/>
          <w:sz w:val="28"/>
        </w:rPr>
        <w:t>
      16) 11-үдеріс – бұзушылықтар бар болуына байланысты сұратылған мемлекеттік қызметті беруден бас тарту туралы хабарламаны қалыптастыруды;</w:t>
      </w:r>
    </w:p>
    <w:p>
      <w:pPr>
        <w:spacing w:after="0"/>
        <w:ind w:left="0"/>
        <w:jc w:val="both"/>
      </w:pPr>
      <w:r>
        <w:rPr>
          <w:rFonts w:ascii="Times New Roman"/>
          <w:b w:val="false"/>
          <w:i w:val="false"/>
          <w:color w:val="000000"/>
          <w:sz w:val="28"/>
        </w:rPr>
        <w:t>
      17) 12-үдеріс – 300.00 СЕН-ын салық есептілігінің СЕӨС АЖ-де қабылданғаны туралы ақпаратты СТК-ге беруді және ОБДШ-на деректерді беруді;</w:t>
      </w:r>
    </w:p>
    <w:p>
      <w:pPr>
        <w:spacing w:after="0"/>
        <w:ind w:left="0"/>
        <w:jc w:val="both"/>
      </w:pPr>
      <w:r>
        <w:rPr>
          <w:rFonts w:ascii="Times New Roman"/>
          <w:b w:val="false"/>
          <w:i w:val="false"/>
          <w:color w:val="000000"/>
          <w:sz w:val="28"/>
        </w:rPr>
        <w:t>
      18) 13-үдеріс – қызметті алушының СЕӨС АЖ-де қалыптастырылған ҚҚС бойынша 300.00-нысанды декларацияны қабылдау туралы хабарламаны СТК-ден алуды жүзеге асырады. Электрондық құжат қызметті берушінің уәкілетті тұлғасының ЭЦҚ-сын пайдаланумен қалыптастырылады.</w:t>
      </w:r>
    </w:p>
    <w:bookmarkStart w:name="z491" w:id="345"/>
    <w:p>
      <w:pPr>
        <w:spacing w:after="0"/>
        <w:ind w:left="0"/>
        <w:jc w:val="both"/>
      </w:pPr>
      <w:r>
        <w:rPr>
          <w:rFonts w:ascii="Times New Roman"/>
          <w:b w:val="false"/>
          <w:i w:val="false"/>
          <w:color w:val="000000"/>
          <w:sz w:val="28"/>
        </w:rPr>
        <w:t xml:space="preserve">
      12. СЕӨС АЖ арқылы қызметті берушінің және қызметті алушының мемлекеттік қызмет көрсету кезіндегі жүгінуі мен рәсімдердің (іс-әрекеттердің) жалғаспалық тәртібін көрсететін, СТК арқылы мемлекеттік қызмет көрсету кезіндегі өзара іс-қимылдардың функционалдық диаграммасы осы Мемлекеттік көрсетілетін қызмет регламентінің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p>
    <w:bookmarkEnd w:id="345"/>
    <w:p>
      <w:pPr>
        <w:spacing w:after="0"/>
        <w:ind w:left="0"/>
        <w:jc w:val="both"/>
      </w:pPr>
      <w:r>
        <w:rPr>
          <w:rFonts w:ascii="Times New Roman"/>
          <w:b w:val="false"/>
          <w:i w:val="false"/>
          <w:color w:val="000000"/>
          <w:sz w:val="28"/>
        </w:rPr>
        <w:t>
      1) СЕӨС АЖ-де қызметті алушы тіркелу деректеріндегі ЖСН/БСН негізінде бейіні жасалады және;</w:t>
      </w:r>
    </w:p>
    <w:p>
      <w:pPr>
        <w:spacing w:after="0"/>
        <w:ind w:left="0"/>
        <w:jc w:val="both"/>
      </w:pPr>
      <w:r>
        <w:rPr>
          <w:rFonts w:ascii="Times New Roman"/>
          <w:b w:val="false"/>
          <w:i w:val="false"/>
          <w:color w:val="000000"/>
          <w:sz w:val="28"/>
        </w:rPr>
        <w:t xml:space="preserve">
      2) 1-үдеріс – мемлекеттік қызметті алу үшін СЕӨС АЖ-дегі бейінінің көмегімен авторландыру үдерісі; </w:t>
      </w:r>
    </w:p>
    <w:p>
      <w:pPr>
        <w:spacing w:after="0"/>
        <w:ind w:left="0"/>
        <w:jc w:val="both"/>
      </w:pPr>
      <w:r>
        <w:rPr>
          <w:rFonts w:ascii="Times New Roman"/>
          <w:b w:val="false"/>
          <w:i w:val="false"/>
          <w:color w:val="000000"/>
          <w:sz w:val="28"/>
        </w:rPr>
        <w:t>
      3) 2-үдеріс – осы мемлекеттік қызмет Регламентінде көрсетілген мемлекеттік қызметті алушының таңдап алуы;</w:t>
      </w:r>
    </w:p>
    <w:p>
      <w:pPr>
        <w:spacing w:after="0"/>
        <w:ind w:left="0"/>
        <w:jc w:val="both"/>
      </w:pPr>
      <w:r>
        <w:rPr>
          <w:rFonts w:ascii="Times New Roman"/>
          <w:b w:val="false"/>
          <w:i w:val="false"/>
          <w:color w:val="000000"/>
          <w:sz w:val="28"/>
        </w:rPr>
        <w:t>
      4) 3-үдеріс – мемлекеттік қызмет көрсету үшін сауал түрін экранға шығару және құрылымдық және форматтық талаптарды ескере отырып қызметті алушының нысандарын толтыру (деректерді енгізу);</w:t>
      </w:r>
    </w:p>
    <w:p>
      <w:pPr>
        <w:spacing w:after="0"/>
        <w:ind w:left="0"/>
        <w:jc w:val="both"/>
      </w:pPr>
      <w:r>
        <w:rPr>
          <w:rFonts w:ascii="Times New Roman"/>
          <w:b w:val="false"/>
          <w:i w:val="false"/>
          <w:color w:val="000000"/>
          <w:sz w:val="28"/>
        </w:rPr>
        <w:t xml:space="preserve">
      5) 4-шарт – СЕӨС АЖ-дегі форматтық талаптардың толықтығына сауалдарды тексеру; </w:t>
      </w:r>
    </w:p>
    <w:p>
      <w:pPr>
        <w:spacing w:after="0"/>
        <w:ind w:left="0"/>
        <w:jc w:val="both"/>
      </w:pPr>
      <w:r>
        <w:rPr>
          <w:rFonts w:ascii="Times New Roman"/>
          <w:b w:val="false"/>
          <w:i w:val="false"/>
          <w:color w:val="000000"/>
          <w:sz w:val="28"/>
        </w:rPr>
        <w:t>
      6) 4-үдеріс – қызметті алушының ЭЦҚ арқылы мемлекеттік қызмет көрсетуі үшін сауалын куәландыру;</w:t>
      </w:r>
    </w:p>
    <w:p>
      <w:pPr>
        <w:spacing w:after="0"/>
        <w:ind w:left="0"/>
        <w:jc w:val="both"/>
      </w:pPr>
      <w:r>
        <w:rPr>
          <w:rFonts w:ascii="Times New Roman"/>
          <w:b w:val="false"/>
          <w:i w:val="false"/>
          <w:color w:val="000000"/>
          <w:sz w:val="28"/>
        </w:rPr>
        <w:t>
      7) шарты – ЭЦҚ тіркеу куәлігінің әрекет ету мерзімін және тізімде қайтарып алынған (күші жойылған) тіркеу куәліктерінің болмауын, сондай-ақ (сауалда ЖСН/БСН және ЭЦҚ тіркеу куәлігінде көрсетілген ЖСН/БСН арасындағы) сәйкестендіру деректеріне сәйкес келуін тексеру</w:t>
      </w:r>
    </w:p>
    <w:p>
      <w:pPr>
        <w:spacing w:after="0"/>
        <w:ind w:left="0"/>
        <w:jc w:val="both"/>
      </w:pPr>
      <w:r>
        <w:rPr>
          <w:rFonts w:ascii="Times New Roman"/>
          <w:b w:val="false"/>
          <w:i w:val="false"/>
          <w:color w:val="000000"/>
          <w:sz w:val="28"/>
        </w:rPr>
        <w:t>
      8) 5-үдеріс – қызметті алушының СЕӨС АЖ-не сәйкестігін, сауалдардын куәландырылғанын және СЕӨС АЖ-де электрондық құжаттардың тіркелгенін, ЭЦҚ түпнұсқалығын тексеру;</w:t>
      </w:r>
    </w:p>
    <w:p>
      <w:pPr>
        <w:spacing w:after="0"/>
        <w:ind w:left="0"/>
        <w:jc w:val="both"/>
      </w:pPr>
      <w:r>
        <w:rPr>
          <w:rFonts w:ascii="Times New Roman"/>
          <w:b w:val="false"/>
          <w:i w:val="false"/>
          <w:color w:val="000000"/>
          <w:sz w:val="28"/>
        </w:rPr>
        <w:t xml:space="preserve">
      9) 6-үдеріс – қызметті алушының ЭЦҚ түпнұсқалығы расталмауына байланысты сұратып отырған мемлекеттік қызметтен бас тарту туралы хабарламаны қалыптастыру; </w:t>
      </w:r>
    </w:p>
    <w:p>
      <w:pPr>
        <w:spacing w:after="0"/>
        <w:ind w:left="0"/>
        <w:jc w:val="both"/>
      </w:pPr>
      <w:r>
        <w:rPr>
          <w:rFonts w:ascii="Times New Roman"/>
          <w:b w:val="false"/>
          <w:i w:val="false"/>
          <w:color w:val="000000"/>
          <w:sz w:val="28"/>
        </w:rPr>
        <w:t>
      10) 7-үдеріс – СЕӨС АЖ-де қалыптастырылған ҚҚС бойынша 300.00 нысанды декларацияны қабылдау туралы ақпаратты СТК-не беру және БСАЖ-дегі дербес шоттарына деректерді беру;</w:t>
      </w:r>
    </w:p>
    <w:p>
      <w:pPr>
        <w:spacing w:after="0"/>
        <w:ind w:left="0"/>
        <w:jc w:val="both"/>
      </w:pPr>
      <w:r>
        <w:rPr>
          <w:rFonts w:ascii="Times New Roman"/>
          <w:b w:val="false"/>
          <w:i w:val="false"/>
          <w:color w:val="000000"/>
          <w:sz w:val="28"/>
        </w:rPr>
        <w:t>
      11) 8-үдеріс – қызметті берушінің сауалын өндеу;</w:t>
      </w:r>
    </w:p>
    <w:p>
      <w:pPr>
        <w:spacing w:after="0"/>
        <w:ind w:left="0"/>
        <w:jc w:val="both"/>
      </w:pPr>
      <w:r>
        <w:rPr>
          <w:rFonts w:ascii="Times New Roman"/>
          <w:b w:val="false"/>
          <w:i w:val="false"/>
          <w:color w:val="000000"/>
          <w:sz w:val="28"/>
        </w:rPr>
        <w:t>
      12) 9-үдеріс – бұзушылықтар бар болуына байланысты сұратылған мемлекеттік қызметті беруден бас тарту туралы хабарламаны қалыптастыру;</w:t>
      </w:r>
    </w:p>
    <w:p>
      <w:pPr>
        <w:spacing w:after="0"/>
        <w:ind w:left="0"/>
        <w:jc w:val="both"/>
      </w:pPr>
      <w:r>
        <w:rPr>
          <w:rFonts w:ascii="Times New Roman"/>
          <w:b w:val="false"/>
          <w:i w:val="false"/>
          <w:color w:val="000000"/>
          <w:sz w:val="28"/>
        </w:rPr>
        <w:t>
      13) 10-үдеріс – қызметті алушының СЕӨС АЖ-де қалыптастырылған ҚҚС бойынша 300.00-нысанды декларацияны қабылдау туралы хабарламаны алуы пайдаланылады. Электрондық құжат қызметті берушінің уәкілетті тұлғасының ЭЦҚ-сын пайдаланумен қалыптастырылады.</w:t>
      </w:r>
    </w:p>
    <w:bookmarkStart w:name="z492" w:id="346"/>
    <w:p>
      <w:pPr>
        <w:spacing w:after="0"/>
        <w:ind w:left="0"/>
        <w:jc w:val="both"/>
      </w:pPr>
      <w:r>
        <w:rPr>
          <w:rFonts w:ascii="Times New Roman"/>
          <w:b w:val="false"/>
          <w:i w:val="false"/>
          <w:color w:val="000000"/>
          <w:sz w:val="28"/>
        </w:rPr>
        <w:t xml:space="preserve">
      13. "Бюджеттен қосылған құн салығын қайтару" мемлекеттік қызмет көрсетудің бизнес-үдерістерінің анықтамалықтары осы Мемлекеттік көрсетілетін қызмет регламентінің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6, 7, 8 және 9-қосымшаларында келтірілген.</w:t>
      </w:r>
    </w:p>
    <w:bookmarkEnd w:id="34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"Бюджеттен қосылған құн </w:t>
            </w:r>
            <w:r>
              <w:br/>
            </w:r>
            <w:r>
              <w:rPr>
                <w:rFonts w:ascii="Times New Roman"/>
                <w:b w:val="false"/>
                <w:i w:val="false"/>
                <w:color w:val="000000"/>
                <w:sz w:val="20"/>
              </w:rPr>
              <w:t xml:space="preserve">салығын қайтару"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 xml:space="preserve">регламентіне </w:t>
            </w:r>
            <w:r>
              <w:br/>
            </w:r>
            <w:r>
              <w:rPr>
                <w:rFonts w:ascii="Times New Roman"/>
                <w:b w:val="false"/>
                <w:i w:val="false"/>
                <w:color w:val="000000"/>
                <w:sz w:val="20"/>
              </w:rPr>
              <w:t>1-қосымша</w:t>
            </w:r>
          </w:p>
        </w:tc>
      </w:tr>
    </w:tbl>
    <w:bookmarkStart w:name="z494" w:id="347"/>
    <w:p>
      <w:pPr>
        <w:spacing w:after="0"/>
        <w:ind w:left="0"/>
        <w:jc w:val="left"/>
      </w:pPr>
      <w:r>
        <w:rPr>
          <w:rFonts w:ascii="Times New Roman"/>
          <w:b/>
          <w:i w:val="false"/>
          <w:color w:val="000000"/>
        </w:rPr>
        <w:t xml:space="preserve"> СТК арқылы мемлекеттік қызметті көрсету кезінде өзара функционалдық іс-қимылдың диаграммасы</w:t>
      </w:r>
    </w:p>
    <w:bookmarkEnd w:id="347"/>
    <w:p>
      <w:pPr>
        <w:spacing w:after="0"/>
        <w:ind w:left="0"/>
        <w:jc w:val="left"/>
      </w:pPr>
      <w:r>
        <w:br/>
      </w:r>
    </w:p>
    <w:p>
      <w:pPr>
        <w:spacing w:after="0"/>
        <w:ind w:left="0"/>
        <w:jc w:val="both"/>
      </w:pPr>
      <w:r>
        <w:drawing>
          <wp:inline distT="0" distB="0" distL="0" distR="0">
            <wp:extent cx="7810500" cy="425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810500" cy="425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95" w:id="348"/>
    <w:p>
      <w:pPr>
        <w:spacing w:after="0"/>
        <w:ind w:left="0"/>
        <w:jc w:val="left"/>
      </w:pPr>
      <w:r>
        <w:rPr>
          <w:rFonts w:ascii="Times New Roman"/>
          <w:b/>
          <w:i w:val="false"/>
          <w:color w:val="000000"/>
        </w:rPr>
        <w:t xml:space="preserve"> Шартты белгілер: </w:t>
      </w:r>
    </w:p>
    <w:bookmarkEnd w:id="348"/>
    <w:p>
      <w:pPr>
        <w:spacing w:after="0"/>
        <w:ind w:left="0"/>
        <w:jc w:val="both"/>
      </w:pPr>
      <w:r>
        <w:drawing>
          <wp:inline distT="0" distB="0" distL="0" distR="0">
            <wp:extent cx="5613400" cy="665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5613400" cy="66548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"Бюджеттен қосылған құн </w:t>
            </w:r>
            <w:r>
              <w:br/>
            </w:r>
            <w:r>
              <w:rPr>
                <w:rFonts w:ascii="Times New Roman"/>
                <w:b w:val="false"/>
                <w:i w:val="false"/>
                <w:color w:val="000000"/>
                <w:sz w:val="20"/>
              </w:rPr>
              <w:t xml:space="preserve">салығын қайтару"Мемлекеттік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 xml:space="preserve">регламентіне </w:t>
            </w:r>
            <w:r>
              <w:br/>
            </w:r>
            <w:r>
              <w:rPr>
                <w:rFonts w:ascii="Times New Roman"/>
                <w:b w:val="false"/>
                <w:i w:val="false"/>
                <w:color w:val="000000"/>
                <w:sz w:val="20"/>
              </w:rPr>
              <w:t>2-қосымша</w:t>
            </w:r>
          </w:p>
        </w:tc>
      </w:tr>
    </w:tbl>
    <w:bookmarkStart w:name="z497" w:id="349"/>
    <w:p>
      <w:pPr>
        <w:spacing w:after="0"/>
        <w:ind w:left="0"/>
        <w:jc w:val="left"/>
      </w:pPr>
      <w:r>
        <w:rPr>
          <w:rFonts w:ascii="Times New Roman"/>
          <w:b/>
          <w:i w:val="false"/>
          <w:color w:val="000000"/>
        </w:rPr>
        <w:t xml:space="preserve"> СЕӨЖ АЖ арқылы мемлекеттік қызметті көрсету кезінде өзара функционалдық іс-қимылдың диаграммасы</w:t>
      </w:r>
    </w:p>
    <w:bookmarkEnd w:id="349"/>
    <w:p>
      <w:pPr>
        <w:spacing w:after="0"/>
        <w:ind w:left="0"/>
        <w:jc w:val="left"/>
      </w:pPr>
      <w:r>
        <w:br/>
      </w:r>
    </w:p>
    <w:p>
      <w:pPr>
        <w:spacing w:after="0"/>
        <w:ind w:left="0"/>
        <w:jc w:val="both"/>
      </w:pPr>
      <w:r>
        <w:drawing>
          <wp:inline distT="0" distB="0" distL="0" distR="0">
            <wp:extent cx="7810500" cy="378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810500" cy="378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98" w:id="350"/>
    <w:p>
      <w:pPr>
        <w:spacing w:after="0"/>
        <w:ind w:left="0"/>
        <w:jc w:val="left"/>
      </w:pPr>
      <w:r>
        <w:rPr>
          <w:rFonts w:ascii="Times New Roman"/>
          <w:b/>
          <w:i w:val="false"/>
          <w:color w:val="000000"/>
        </w:rPr>
        <w:t xml:space="preserve"> Шартты белгілер:</w:t>
      </w:r>
    </w:p>
    <w:bookmarkEnd w:id="350"/>
    <w:p>
      <w:pPr>
        <w:spacing w:after="0"/>
        <w:ind w:left="0"/>
        <w:jc w:val="left"/>
      </w:pPr>
      <w:r>
        <w:br/>
      </w:r>
    </w:p>
    <w:p>
      <w:pPr>
        <w:spacing w:after="0"/>
        <w:ind w:left="0"/>
        <w:jc w:val="both"/>
      </w:pPr>
      <w:r>
        <w:drawing>
          <wp:inline distT="0" distB="0" distL="0" distR="0">
            <wp:extent cx="5689600" cy="715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5689600" cy="715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"Бюджеттен қосылған құн </w:t>
            </w:r>
            <w:r>
              <w:br/>
            </w:r>
            <w:r>
              <w:rPr>
                <w:rFonts w:ascii="Times New Roman"/>
                <w:b w:val="false"/>
                <w:i w:val="false"/>
                <w:color w:val="000000"/>
                <w:sz w:val="20"/>
              </w:rPr>
              <w:t xml:space="preserve">салығын қайтару"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 xml:space="preserve">регламентіне </w:t>
            </w:r>
            <w:r>
              <w:br/>
            </w:r>
            <w:r>
              <w:rPr>
                <w:rFonts w:ascii="Times New Roman"/>
                <w:b w:val="false"/>
                <w:i w:val="false"/>
                <w:color w:val="000000"/>
                <w:sz w:val="20"/>
              </w:rPr>
              <w:t>3-қосымша</w:t>
            </w:r>
          </w:p>
        </w:tc>
      </w:tr>
    </w:tbl>
    <w:bookmarkStart w:name="z500" w:id="351"/>
    <w:p>
      <w:pPr>
        <w:spacing w:after="0"/>
        <w:ind w:left="0"/>
        <w:jc w:val="left"/>
      </w:pPr>
      <w:r>
        <w:rPr>
          <w:rFonts w:ascii="Times New Roman"/>
          <w:b/>
          <w:i w:val="false"/>
          <w:color w:val="000000"/>
        </w:rPr>
        <w:t xml:space="preserve"> ҚҚС асып кетуін жалпыға бірдей белгіленген тәртіпте қайтару кезінде (салық кезеңі ішінде өткізу бойынша жалпы салық салынатын айналымда кемінде 70 (жетпіс) пайызды құрайтын нөлдік мөлшерлеме бойынша салық салынатын айналымдарды ҚҚС төлеушілер үшін) "Бюджеттен қосылған құн салығын қайтару" Мемлекеттік қызметті көрсетудің бизнес-процестерінің анықтамалығы</w:t>
      </w:r>
    </w:p>
    <w:bookmarkEnd w:id="351"/>
    <w:p>
      <w:pPr>
        <w:spacing w:after="0"/>
        <w:ind w:left="0"/>
        <w:jc w:val="left"/>
      </w:pPr>
      <w:r>
        <w:br/>
      </w:r>
    </w:p>
    <w:p>
      <w:pPr>
        <w:spacing w:after="0"/>
        <w:ind w:left="0"/>
        <w:jc w:val="both"/>
      </w:pPr>
      <w:r>
        <w:drawing>
          <wp:inline distT="0" distB="0" distL="0" distR="0">
            <wp:extent cx="7810500" cy="330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7810500" cy="330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466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7810500" cy="466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317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7810500" cy="317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"Бюджеттен қосылған құн </w:t>
            </w:r>
            <w:r>
              <w:br/>
            </w:r>
            <w:r>
              <w:rPr>
                <w:rFonts w:ascii="Times New Roman"/>
                <w:b w:val="false"/>
                <w:i w:val="false"/>
                <w:color w:val="000000"/>
                <w:sz w:val="20"/>
              </w:rPr>
              <w:t xml:space="preserve">салығын қайтару"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регламентіне</w:t>
            </w:r>
            <w:r>
              <w:br/>
            </w:r>
            <w:r>
              <w:rPr>
                <w:rFonts w:ascii="Times New Roman"/>
                <w:b w:val="false"/>
                <w:i w:val="false"/>
                <w:color w:val="000000"/>
                <w:sz w:val="20"/>
              </w:rPr>
              <w:t>4-қосымша</w:t>
            </w:r>
          </w:p>
        </w:tc>
      </w:tr>
    </w:tbl>
    <w:bookmarkStart w:name="z502" w:id="352"/>
    <w:p>
      <w:pPr>
        <w:spacing w:after="0"/>
        <w:ind w:left="0"/>
        <w:jc w:val="left"/>
      </w:pPr>
      <w:r>
        <w:rPr>
          <w:rFonts w:ascii="Times New Roman"/>
          <w:b/>
          <w:i w:val="false"/>
          <w:color w:val="000000"/>
        </w:rPr>
        <w:t xml:space="preserve"> ҚҚС асып кетуін жалпыға бірдей белгіленген тәртіпте қайтару кезінде (салық кезеңі ішінде өткізу бойынша жалпы салық салынатын айналымда кемінде 70 (жетпіс) пайызды құрайтын нөлдік мөлшерлеме бойынша салық салынатын айналымдар, ҚҚС төлеушілер үшін) "Бюджеттен қосылған құн салығын қайтару" Мемлекеттік қызметті көрсетудің бизнес-процестерінің анықтамалығы</w:t>
      </w:r>
    </w:p>
    <w:bookmarkEnd w:id="352"/>
    <w:p>
      <w:pPr>
        <w:spacing w:after="0"/>
        <w:ind w:left="0"/>
        <w:jc w:val="left"/>
      </w:pPr>
      <w:r>
        <w:br/>
      </w:r>
    </w:p>
    <w:p>
      <w:pPr>
        <w:spacing w:after="0"/>
        <w:ind w:left="0"/>
        <w:jc w:val="both"/>
      </w:pPr>
      <w:r>
        <w:drawing>
          <wp:inline distT="0" distB="0" distL="0" distR="0">
            <wp:extent cx="7810500" cy="332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7810500" cy="332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359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7810500" cy="359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307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7810500" cy="307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"Бюджеттен қосылған құн </w:t>
            </w:r>
            <w:r>
              <w:br/>
            </w:r>
            <w:r>
              <w:rPr>
                <w:rFonts w:ascii="Times New Roman"/>
                <w:b w:val="false"/>
                <w:i w:val="false"/>
                <w:color w:val="000000"/>
                <w:sz w:val="20"/>
              </w:rPr>
              <w:t xml:space="preserve">салығын қайтару"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регламентіне</w:t>
            </w:r>
            <w:r>
              <w:br/>
            </w:r>
            <w:r>
              <w:rPr>
                <w:rFonts w:ascii="Times New Roman"/>
                <w:b w:val="false"/>
                <w:i w:val="false"/>
                <w:color w:val="000000"/>
                <w:sz w:val="20"/>
              </w:rPr>
              <w:t>5-қосымша</w:t>
            </w:r>
          </w:p>
        </w:tc>
      </w:tr>
    </w:tbl>
    <w:bookmarkStart w:name="z504" w:id="353"/>
    <w:p>
      <w:pPr>
        <w:spacing w:after="0"/>
        <w:ind w:left="0"/>
        <w:jc w:val="left"/>
      </w:pPr>
      <w:r>
        <w:rPr>
          <w:rFonts w:ascii="Times New Roman"/>
          <w:b/>
          <w:i w:val="false"/>
          <w:color w:val="000000"/>
        </w:rPr>
        <w:t xml:space="preserve"> ҚҚС асып кетуін оңайлатылған тәртіпте қайтару кезінде "Бюджеттен қосылған құн салығын қайтару" Мемлекеттік қызметті көрсетудің бизнес-процестерінің анықтамалығы</w:t>
      </w:r>
    </w:p>
    <w:bookmarkEnd w:id="353"/>
    <w:p>
      <w:pPr>
        <w:spacing w:after="0"/>
        <w:ind w:left="0"/>
        <w:jc w:val="left"/>
      </w:pPr>
      <w:r>
        <w:br/>
      </w:r>
    </w:p>
    <w:p>
      <w:pPr>
        <w:spacing w:after="0"/>
        <w:ind w:left="0"/>
        <w:jc w:val="both"/>
      </w:pPr>
      <w:r>
        <w:drawing>
          <wp:inline distT="0" distB="0" distL="0" distR="0">
            <wp:extent cx="7810500" cy="401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7810500" cy="401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435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7810500" cy="435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331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7810500" cy="331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 xml:space="preserve">2019 жылғы 18 ақпандағы </w:t>
            </w:r>
            <w:r>
              <w:br/>
            </w:r>
            <w:r>
              <w:rPr>
                <w:rFonts w:ascii="Times New Roman"/>
                <w:b w:val="false"/>
                <w:i w:val="false"/>
                <w:color w:val="000000"/>
                <w:sz w:val="20"/>
              </w:rPr>
              <w:t>№ 119 бұйрығына 14-қосымша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"Төлем көзінен ұсталған табыс </w:t>
            </w:r>
            <w:r>
              <w:br/>
            </w:r>
            <w:r>
              <w:rPr>
                <w:rFonts w:ascii="Times New Roman"/>
                <w:b w:val="false"/>
                <w:i w:val="false"/>
                <w:color w:val="000000"/>
                <w:sz w:val="20"/>
              </w:rPr>
              <w:t xml:space="preserve">салығын қайтару"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регламентіне</w:t>
            </w:r>
            <w:r>
              <w:br/>
            </w:r>
            <w:r>
              <w:rPr>
                <w:rFonts w:ascii="Times New Roman"/>
                <w:b w:val="false"/>
                <w:i w:val="false"/>
                <w:color w:val="000000"/>
                <w:sz w:val="20"/>
              </w:rPr>
              <w:t>3-қосымша</w:t>
            </w:r>
          </w:p>
        </w:tc>
      </w:tr>
    </w:tbl>
    <w:bookmarkStart w:name="z507" w:id="354"/>
    <w:p>
      <w:pPr>
        <w:spacing w:after="0"/>
        <w:ind w:left="0"/>
        <w:jc w:val="left"/>
      </w:pPr>
      <w:r>
        <w:rPr>
          <w:rFonts w:ascii="Times New Roman"/>
          <w:b/>
          <w:i w:val="false"/>
          <w:color w:val="000000"/>
        </w:rPr>
        <w:t xml:space="preserve"> "Төлем көзінен ұсталған табыс салығын қайтару" Мемлекеттік қызметті көрсетудің бизнес-процестерінің анықтамалығы</w:t>
      </w:r>
    </w:p>
    <w:bookmarkEnd w:id="354"/>
    <w:p>
      <w:pPr>
        <w:spacing w:after="0"/>
        <w:ind w:left="0"/>
        <w:jc w:val="left"/>
      </w:pPr>
      <w:r>
        <w:br/>
      </w:r>
    </w:p>
    <w:p>
      <w:pPr>
        <w:spacing w:after="0"/>
        <w:ind w:left="0"/>
        <w:jc w:val="both"/>
      </w:pPr>
      <w:r>
        <w:drawing>
          <wp:inline distT="0" distB="0" distL="0" distR="0">
            <wp:extent cx="7810500" cy="300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7810500" cy="300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330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7810500" cy="330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 xml:space="preserve">2019 жылғы 18 ақпандағы </w:t>
            </w:r>
            <w:r>
              <w:br/>
            </w:r>
            <w:r>
              <w:rPr>
                <w:rFonts w:ascii="Times New Roman"/>
                <w:b w:val="false"/>
                <w:i w:val="false"/>
                <w:color w:val="000000"/>
                <w:sz w:val="20"/>
              </w:rPr>
              <w:t>№ 119 бұйрығына 15-қосымша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"Салықтарды және (немесе) </w:t>
            </w:r>
            <w:r>
              <w:br/>
            </w:r>
            <w:r>
              <w:rPr>
                <w:rFonts w:ascii="Times New Roman"/>
                <w:b w:val="false"/>
                <w:i w:val="false"/>
                <w:color w:val="000000"/>
                <w:sz w:val="20"/>
              </w:rPr>
              <w:t xml:space="preserve">төлемақыларды төлеу жөніндегі </w:t>
            </w:r>
            <w:r>
              <w:br/>
            </w:r>
            <w:r>
              <w:rPr>
                <w:rFonts w:ascii="Times New Roman"/>
                <w:b w:val="false"/>
                <w:i w:val="false"/>
                <w:color w:val="000000"/>
                <w:sz w:val="20"/>
              </w:rPr>
              <w:t xml:space="preserve">салық міндеттемесін орындау </w:t>
            </w:r>
            <w:r>
              <w:br/>
            </w:r>
            <w:r>
              <w:rPr>
                <w:rFonts w:ascii="Times New Roman"/>
                <w:b w:val="false"/>
                <w:i w:val="false"/>
                <w:color w:val="000000"/>
                <w:sz w:val="20"/>
              </w:rPr>
              <w:t xml:space="preserve">мерзімдерін өзгерту"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 xml:space="preserve">регламентіне </w:t>
            </w:r>
            <w:r>
              <w:br/>
            </w:r>
            <w:r>
              <w:rPr>
                <w:rFonts w:ascii="Times New Roman"/>
                <w:b w:val="false"/>
                <w:i w:val="false"/>
                <w:color w:val="000000"/>
                <w:sz w:val="20"/>
              </w:rPr>
              <w:t>2-қосымша</w:t>
            </w:r>
          </w:p>
        </w:tc>
      </w:tr>
    </w:tbl>
    <w:bookmarkStart w:name="z510" w:id="355"/>
    <w:p>
      <w:pPr>
        <w:spacing w:after="0"/>
        <w:ind w:left="0"/>
        <w:jc w:val="left"/>
      </w:pPr>
      <w:r>
        <w:rPr>
          <w:rFonts w:ascii="Times New Roman"/>
          <w:b/>
          <w:i w:val="false"/>
          <w:color w:val="000000"/>
        </w:rPr>
        <w:t xml:space="preserve"> "Салықтарды және (немесе) төлемақыларды төлеу жөніндегі салық міндеттемесін орындау мерзімдерін өзгерту" Мемлекеттік қызметті көрсетудің бизнес-процестерінің анықтамалығы</w:t>
      </w:r>
    </w:p>
    <w:bookmarkEnd w:id="355"/>
    <w:p>
      <w:pPr>
        <w:spacing w:after="0"/>
        <w:ind w:left="0"/>
        <w:jc w:val="left"/>
      </w:pPr>
      <w:r>
        <w:br/>
      </w:r>
    </w:p>
    <w:p>
      <w:pPr>
        <w:spacing w:after="0"/>
        <w:ind w:left="0"/>
        <w:jc w:val="both"/>
      </w:pPr>
      <w:r>
        <w:drawing>
          <wp:inline distT="0" distB="0" distL="0" distR="0">
            <wp:extent cx="7810500" cy="294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7810500" cy="294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326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7810500" cy="326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 xml:space="preserve">2019 жылғы 18 ақпандағы </w:t>
            </w:r>
            <w:r>
              <w:br/>
            </w:r>
            <w:r>
              <w:rPr>
                <w:rFonts w:ascii="Times New Roman"/>
                <w:b w:val="false"/>
                <w:i w:val="false"/>
                <w:color w:val="000000"/>
                <w:sz w:val="20"/>
              </w:rPr>
              <w:t>№ 119 бұйрығына 16-қосымша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"Салықтарды және (немесе) </w:t>
            </w:r>
            <w:r>
              <w:br/>
            </w:r>
            <w:r>
              <w:rPr>
                <w:rFonts w:ascii="Times New Roman"/>
                <w:b w:val="false"/>
                <w:i w:val="false"/>
                <w:color w:val="000000"/>
                <w:sz w:val="20"/>
              </w:rPr>
              <w:t xml:space="preserve">төлемақыларды төлеу жөніндегі </w:t>
            </w:r>
            <w:r>
              <w:br/>
            </w:r>
            <w:r>
              <w:rPr>
                <w:rFonts w:ascii="Times New Roman"/>
                <w:b w:val="false"/>
                <w:i w:val="false"/>
                <w:color w:val="000000"/>
                <w:sz w:val="20"/>
              </w:rPr>
              <w:t xml:space="preserve">салық міндеттемесін орындау </w:t>
            </w:r>
            <w:r>
              <w:br/>
            </w:r>
            <w:r>
              <w:rPr>
                <w:rFonts w:ascii="Times New Roman"/>
                <w:b w:val="false"/>
                <w:i w:val="false"/>
                <w:color w:val="000000"/>
                <w:sz w:val="20"/>
              </w:rPr>
              <w:t xml:space="preserve">мерзімдерін өзгерту"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регламентіне</w:t>
            </w:r>
            <w:r>
              <w:br/>
            </w:r>
            <w:r>
              <w:rPr>
                <w:rFonts w:ascii="Times New Roman"/>
                <w:b w:val="false"/>
                <w:i w:val="false"/>
                <w:color w:val="000000"/>
                <w:sz w:val="20"/>
              </w:rPr>
              <w:t>3-қосымша</w:t>
            </w:r>
          </w:p>
        </w:tc>
      </w:tr>
    </w:tbl>
    <w:bookmarkStart w:name="z513" w:id="356"/>
    <w:p>
      <w:pPr>
        <w:spacing w:after="0"/>
        <w:ind w:left="0"/>
        <w:jc w:val="left"/>
      </w:pPr>
      <w:r>
        <w:rPr>
          <w:rFonts w:ascii="Times New Roman"/>
          <w:b/>
          <w:i w:val="false"/>
          <w:color w:val="000000"/>
        </w:rPr>
        <w:t xml:space="preserve"> Мемлекеттік корпорация арқылы "Салықтарды және (немесе) төлемақыларды төлеу жөніндегі салық міндеттемесін орындау мерзімдерін өзгерту" Мемлекеттік қызметті көрсетудің бизнес-процестерінің анықтамалығы</w:t>
      </w:r>
    </w:p>
    <w:bookmarkEnd w:id="356"/>
    <w:p>
      <w:pPr>
        <w:spacing w:after="0"/>
        <w:ind w:left="0"/>
        <w:jc w:val="left"/>
      </w:pPr>
      <w:r>
        <w:br/>
      </w:r>
    </w:p>
    <w:p>
      <w:pPr>
        <w:spacing w:after="0"/>
        <w:ind w:left="0"/>
        <w:jc w:val="both"/>
      </w:pPr>
      <w:r>
        <w:drawing>
          <wp:inline distT="0" distB="0" distL="0" distR="0">
            <wp:extent cx="7810500" cy="312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7810500" cy="312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326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7810500" cy="326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 xml:space="preserve">2019 жылғы 18 ақпандағы </w:t>
            </w:r>
            <w:r>
              <w:br/>
            </w:r>
            <w:r>
              <w:rPr>
                <w:rFonts w:ascii="Times New Roman"/>
                <w:b w:val="false"/>
                <w:i w:val="false"/>
                <w:color w:val="000000"/>
                <w:sz w:val="20"/>
              </w:rPr>
              <w:t>№ 119 бұйрығына 17-қосымша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"Еуразиялық экономикалық </w:t>
            </w:r>
            <w:r>
              <w:br/>
            </w:r>
            <w:r>
              <w:rPr>
                <w:rFonts w:ascii="Times New Roman"/>
                <w:b w:val="false"/>
                <w:i w:val="false"/>
                <w:color w:val="000000"/>
                <w:sz w:val="20"/>
              </w:rPr>
              <w:t xml:space="preserve">одағында тауарларды </w:t>
            </w:r>
            <w:r>
              <w:br/>
            </w:r>
            <w:r>
              <w:rPr>
                <w:rFonts w:ascii="Times New Roman"/>
                <w:b w:val="false"/>
                <w:i w:val="false"/>
                <w:color w:val="000000"/>
                <w:sz w:val="20"/>
              </w:rPr>
              <w:t xml:space="preserve">экспорттау (импорттау) кезінде </w:t>
            </w:r>
            <w:r>
              <w:br/>
            </w:r>
            <w:r>
              <w:rPr>
                <w:rFonts w:ascii="Times New Roman"/>
                <w:b w:val="false"/>
                <w:i w:val="false"/>
                <w:color w:val="000000"/>
                <w:sz w:val="20"/>
              </w:rPr>
              <w:t xml:space="preserve">салық нысандарын қабылдау"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регламентіне</w:t>
            </w:r>
            <w:r>
              <w:br/>
            </w:r>
            <w:r>
              <w:rPr>
                <w:rFonts w:ascii="Times New Roman"/>
                <w:b w:val="false"/>
                <w:i w:val="false"/>
                <w:color w:val="000000"/>
                <w:sz w:val="20"/>
              </w:rPr>
              <w:t>3-қосымша</w:t>
            </w:r>
          </w:p>
        </w:tc>
      </w:tr>
    </w:tbl>
    <w:bookmarkStart w:name="z516" w:id="357"/>
    <w:p>
      <w:pPr>
        <w:spacing w:after="0"/>
        <w:ind w:left="0"/>
        <w:jc w:val="left"/>
      </w:pPr>
      <w:r>
        <w:rPr>
          <w:rFonts w:ascii="Times New Roman"/>
          <w:b/>
          <w:i w:val="false"/>
          <w:color w:val="000000"/>
        </w:rPr>
        <w:t xml:space="preserve"> "Еуразиялық экономикалық одағында тауарларды экспорттау (импорттау) кезінде салық нысандарын қабылдау" Мемлекеттік қызметті көрсетудің бизнес-процестерінің анықтамалығы</w:t>
      </w:r>
    </w:p>
    <w:bookmarkEnd w:id="357"/>
    <w:p>
      <w:pPr>
        <w:spacing w:after="0"/>
        <w:ind w:left="0"/>
        <w:jc w:val="left"/>
      </w:pPr>
      <w:r>
        <w:br/>
      </w:r>
    </w:p>
    <w:p>
      <w:pPr>
        <w:spacing w:after="0"/>
        <w:ind w:left="0"/>
        <w:jc w:val="both"/>
      </w:pPr>
      <w:r>
        <w:drawing>
          <wp:inline distT="0" distB="0" distL="0" distR="0">
            <wp:extent cx="7810500" cy="278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7810500" cy="278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323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7810500" cy="323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 xml:space="preserve">2019 жылғы 18 ақпандағы </w:t>
            </w:r>
            <w:r>
              <w:br/>
            </w:r>
            <w:r>
              <w:rPr>
                <w:rFonts w:ascii="Times New Roman"/>
                <w:b w:val="false"/>
                <w:i w:val="false"/>
                <w:color w:val="000000"/>
                <w:sz w:val="20"/>
              </w:rPr>
              <w:t>№ 119 бұйрығына 18-қосымша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"Еуразиялық экономикалық </w:t>
            </w:r>
            <w:r>
              <w:br/>
            </w:r>
            <w:r>
              <w:rPr>
                <w:rFonts w:ascii="Times New Roman"/>
                <w:b w:val="false"/>
                <w:i w:val="false"/>
                <w:color w:val="000000"/>
                <w:sz w:val="20"/>
              </w:rPr>
              <w:t xml:space="preserve">одағында тауарларды </w:t>
            </w:r>
            <w:r>
              <w:br/>
            </w:r>
            <w:r>
              <w:rPr>
                <w:rFonts w:ascii="Times New Roman"/>
                <w:b w:val="false"/>
                <w:i w:val="false"/>
                <w:color w:val="000000"/>
                <w:sz w:val="20"/>
              </w:rPr>
              <w:t xml:space="preserve">экспорттау (импорттау) кезінде </w:t>
            </w:r>
            <w:r>
              <w:br/>
            </w:r>
            <w:r>
              <w:rPr>
                <w:rFonts w:ascii="Times New Roman"/>
                <w:b w:val="false"/>
                <w:i w:val="false"/>
                <w:color w:val="000000"/>
                <w:sz w:val="20"/>
              </w:rPr>
              <w:t>салық нысандарын қабылдау"</w:t>
            </w:r>
            <w:r>
              <w:br/>
            </w:r>
            <w:r>
              <w:rPr>
                <w:rFonts w:ascii="Times New Roman"/>
                <w:b w:val="false"/>
                <w:i w:val="false"/>
                <w:color w:val="000000"/>
                <w:sz w:val="20"/>
              </w:rPr>
              <w:t xml:space="preserve">Мемлекеттік көрсетілетін </w:t>
            </w:r>
            <w:r>
              <w:br/>
            </w:r>
            <w:r>
              <w:rPr>
                <w:rFonts w:ascii="Times New Roman"/>
                <w:b w:val="false"/>
                <w:i w:val="false"/>
                <w:color w:val="000000"/>
                <w:sz w:val="20"/>
              </w:rPr>
              <w:t xml:space="preserve">қызмет регламентіне </w:t>
            </w:r>
            <w:r>
              <w:br/>
            </w:r>
            <w:r>
              <w:rPr>
                <w:rFonts w:ascii="Times New Roman"/>
                <w:b w:val="false"/>
                <w:i w:val="false"/>
                <w:color w:val="000000"/>
                <w:sz w:val="20"/>
              </w:rPr>
              <w:t>4-қосымша</w:t>
            </w:r>
          </w:p>
        </w:tc>
      </w:tr>
    </w:tbl>
    <w:bookmarkStart w:name="z519" w:id="358"/>
    <w:p>
      <w:pPr>
        <w:spacing w:after="0"/>
        <w:ind w:left="0"/>
        <w:jc w:val="left"/>
      </w:pPr>
      <w:r>
        <w:rPr>
          <w:rFonts w:ascii="Times New Roman"/>
          <w:b/>
          <w:i w:val="false"/>
          <w:color w:val="000000"/>
        </w:rPr>
        <w:t xml:space="preserve"> СТК арқылы "Еуразиялық экономикалық одағында тауарларды экспорттау (импорттау) кезінде салық нысандарын қабылдау" мемлекеттік қызметті көрсетудің бизнес-процестерінің анықтамалығы</w:t>
      </w:r>
    </w:p>
    <w:bookmarkEnd w:id="358"/>
    <w:p>
      <w:pPr>
        <w:spacing w:after="0"/>
        <w:ind w:left="0"/>
        <w:jc w:val="left"/>
      </w:pPr>
      <w:r>
        <w:br/>
      </w:r>
    </w:p>
    <w:p>
      <w:pPr>
        <w:spacing w:after="0"/>
        <w:ind w:left="0"/>
        <w:jc w:val="both"/>
      </w:pPr>
      <w:r>
        <w:drawing>
          <wp:inline distT="0" distB="0" distL="0" distR="0">
            <wp:extent cx="7810500" cy="294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7810500" cy="294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317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7810500" cy="317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 xml:space="preserve">2019 жылғы 18 ақпандағы </w:t>
            </w:r>
            <w:r>
              <w:br/>
            </w:r>
            <w:r>
              <w:rPr>
                <w:rFonts w:ascii="Times New Roman"/>
                <w:b w:val="false"/>
                <w:i w:val="false"/>
                <w:color w:val="000000"/>
                <w:sz w:val="20"/>
              </w:rPr>
              <w:t>№ 119 бұйрығына 19-қосымша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"Еуразиялық экономикалық </w:t>
            </w:r>
            <w:r>
              <w:br/>
            </w:r>
            <w:r>
              <w:rPr>
                <w:rFonts w:ascii="Times New Roman"/>
                <w:b w:val="false"/>
                <w:i w:val="false"/>
                <w:color w:val="000000"/>
                <w:sz w:val="20"/>
              </w:rPr>
              <w:t xml:space="preserve">одағында тауарларды </w:t>
            </w:r>
            <w:r>
              <w:br/>
            </w:r>
            <w:r>
              <w:rPr>
                <w:rFonts w:ascii="Times New Roman"/>
                <w:b w:val="false"/>
                <w:i w:val="false"/>
                <w:color w:val="000000"/>
                <w:sz w:val="20"/>
              </w:rPr>
              <w:t xml:space="preserve">экспорттау(импорттау) кезінде </w:t>
            </w:r>
            <w:r>
              <w:br/>
            </w:r>
            <w:r>
              <w:rPr>
                <w:rFonts w:ascii="Times New Roman"/>
                <w:b w:val="false"/>
                <w:i w:val="false"/>
                <w:color w:val="000000"/>
                <w:sz w:val="20"/>
              </w:rPr>
              <w:t>салық нысандарын қабылдау"</w:t>
            </w:r>
            <w:r>
              <w:br/>
            </w:r>
            <w:r>
              <w:rPr>
                <w:rFonts w:ascii="Times New Roman"/>
                <w:b w:val="false"/>
                <w:i w:val="false"/>
                <w:color w:val="000000"/>
                <w:sz w:val="20"/>
              </w:rPr>
              <w:t xml:space="preserve">Мемлекеттік көрсетілетін </w:t>
            </w:r>
            <w:r>
              <w:br/>
            </w:r>
            <w:r>
              <w:rPr>
                <w:rFonts w:ascii="Times New Roman"/>
                <w:b w:val="false"/>
                <w:i w:val="false"/>
                <w:color w:val="000000"/>
                <w:sz w:val="20"/>
              </w:rPr>
              <w:t>қызмет регламентіне</w:t>
            </w:r>
            <w:r>
              <w:br/>
            </w:r>
            <w:r>
              <w:rPr>
                <w:rFonts w:ascii="Times New Roman"/>
                <w:b w:val="false"/>
                <w:i w:val="false"/>
                <w:color w:val="000000"/>
                <w:sz w:val="20"/>
              </w:rPr>
              <w:t>5-қосымша</w:t>
            </w:r>
          </w:p>
        </w:tc>
      </w:tr>
    </w:tbl>
    <w:bookmarkStart w:name="z522" w:id="359"/>
    <w:p>
      <w:pPr>
        <w:spacing w:after="0"/>
        <w:ind w:left="0"/>
        <w:jc w:val="left"/>
      </w:pPr>
      <w:r>
        <w:rPr>
          <w:rFonts w:ascii="Times New Roman"/>
          <w:b/>
          <w:i w:val="false"/>
          <w:color w:val="000000"/>
        </w:rPr>
        <w:t xml:space="preserve"> СЕӨЖ АЖ арқылы "Еуразиялық экономикалық одағында тауарларды экспорттау (импорттау) кезінде салық нысандарын қабылдау" мемлекеттік қызметті көрсетудің бизнес-процестерінің анықтамалығы</w:t>
      </w:r>
    </w:p>
    <w:bookmarkEnd w:id="359"/>
    <w:p>
      <w:pPr>
        <w:spacing w:after="0"/>
        <w:ind w:left="0"/>
        <w:jc w:val="left"/>
      </w:pPr>
      <w:r>
        <w:br/>
      </w:r>
    </w:p>
    <w:p>
      <w:pPr>
        <w:spacing w:after="0"/>
        <w:ind w:left="0"/>
        <w:jc w:val="both"/>
      </w:pPr>
      <w:r>
        <w:drawing>
          <wp:inline distT="0" distB="0" distL="0" distR="0">
            <wp:extent cx="7810500" cy="285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7810500" cy="285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318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7810500" cy="318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 xml:space="preserve">2019 жылғы 18 ақпандағы </w:t>
            </w:r>
            <w:r>
              <w:br/>
            </w:r>
            <w:r>
              <w:rPr>
                <w:rFonts w:ascii="Times New Roman"/>
                <w:b w:val="false"/>
                <w:i w:val="false"/>
                <w:color w:val="000000"/>
                <w:sz w:val="20"/>
              </w:rPr>
              <w:t>№ 119 бұйрығына 20-қосымша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"Авторлық құқық пен сабақтас </w:t>
            </w:r>
            <w:r>
              <w:br/>
            </w:r>
            <w:r>
              <w:rPr>
                <w:rFonts w:ascii="Times New Roman"/>
                <w:b w:val="false"/>
                <w:i w:val="false"/>
                <w:color w:val="000000"/>
                <w:sz w:val="20"/>
              </w:rPr>
              <w:t xml:space="preserve">құқық, тауар таңбалары, қызмет </w:t>
            </w:r>
            <w:r>
              <w:br/>
            </w:r>
            <w:r>
              <w:rPr>
                <w:rFonts w:ascii="Times New Roman"/>
                <w:b w:val="false"/>
                <w:i w:val="false"/>
                <w:color w:val="000000"/>
                <w:sz w:val="20"/>
              </w:rPr>
              <w:t xml:space="preserve">көрсету таңбалары обьектілерін </w:t>
            </w:r>
            <w:r>
              <w:br/>
            </w:r>
            <w:r>
              <w:rPr>
                <w:rFonts w:ascii="Times New Roman"/>
                <w:b w:val="false"/>
                <w:i w:val="false"/>
                <w:color w:val="000000"/>
                <w:sz w:val="20"/>
              </w:rPr>
              <w:t xml:space="preserve">және тауарларды шығарған </w:t>
            </w:r>
            <w:r>
              <w:br/>
            </w:r>
            <w:r>
              <w:rPr>
                <w:rFonts w:ascii="Times New Roman"/>
                <w:b w:val="false"/>
                <w:i w:val="false"/>
                <w:color w:val="000000"/>
                <w:sz w:val="20"/>
              </w:rPr>
              <w:t xml:space="preserve">жерлердің атауларын зияткерлік </w:t>
            </w:r>
            <w:r>
              <w:br/>
            </w:r>
            <w:r>
              <w:rPr>
                <w:rFonts w:ascii="Times New Roman"/>
                <w:b w:val="false"/>
                <w:i w:val="false"/>
                <w:color w:val="000000"/>
                <w:sz w:val="20"/>
              </w:rPr>
              <w:t xml:space="preserve">меншік обьектілерінің кедендік </w:t>
            </w:r>
            <w:r>
              <w:br/>
            </w:r>
            <w:r>
              <w:rPr>
                <w:rFonts w:ascii="Times New Roman"/>
                <w:b w:val="false"/>
                <w:i w:val="false"/>
                <w:color w:val="000000"/>
                <w:sz w:val="20"/>
              </w:rPr>
              <w:t xml:space="preserve">тізіліміне енгізу"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 xml:space="preserve">регламентіне </w:t>
            </w:r>
            <w:r>
              <w:br/>
            </w:r>
            <w:r>
              <w:rPr>
                <w:rFonts w:ascii="Times New Roman"/>
                <w:b w:val="false"/>
                <w:i w:val="false"/>
                <w:color w:val="000000"/>
                <w:sz w:val="20"/>
              </w:rPr>
              <w:t>қосымша</w:t>
            </w:r>
          </w:p>
        </w:tc>
      </w:tr>
    </w:tbl>
    <w:bookmarkStart w:name="z525" w:id="360"/>
    <w:p>
      <w:pPr>
        <w:spacing w:after="0"/>
        <w:ind w:left="0"/>
        <w:jc w:val="left"/>
      </w:pPr>
      <w:r>
        <w:rPr>
          <w:rFonts w:ascii="Times New Roman"/>
          <w:b/>
          <w:i w:val="false"/>
          <w:color w:val="000000"/>
        </w:rPr>
        <w:t xml:space="preserve"> "Авторлық құқық пен сабақтас құқық, тауар таңбалары, қызмет көрсету таңбалары обьектілерін және тауарларды шығарған жерлердің атауларын зияткерлік меншік обьектілерінің кедендік тізіліміне енгізу" Мемлекеттік қызметті көрсетудің бизнес-процестерінің анықтамалығы</w:t>
      </w:r>
    </w:p>
    <w:bookmarkEnd w:id="360"/>
    <w:p>
      <w:pPr>
        <w:spacing w:after="0"/>
        <w:ind w:left="0"/>
        <w:jc w:val="left"/>
      </w:pPr>
      <w:r>
        <w:br/>
      </w:r>
    </w:p>
    <w:p>
      <w:pPr>
        <w:spacing w:after="0"/>
        <w:ind w:left="0"/>
        <w:jc w:val="both"/>
      </w:pPr>
      <w:r>
        <w:drawing>
          <wp:inline distT="0" distB="0" distL="0" distR="0">
            <wp:extent cx="7810500" cy="294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7810500" cy="294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288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7810500" cy="288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325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7810500" cy="325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 xml:space="preserve">2019 жылғы 18 ақпандағы </w:t>
            </w:r>
            <w:r>
              <w:br/>
            </w:r>
            <w:r>
              <w:rPr>
                <w:rFonts w:ascii="Times New Roman"/>
                <w:b w:val="false"/>
                <w:i w:val="false"/>
                <w:color w:val="000000"/>
                <w:sz w:val="20"/>
              </w:rPr>
              <w:t>№ 119 бұйрығына 21-қосымша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2015 жылғы 4 маусымдағы</w:t>
            </w:r>
            <w:r>
              <w:br/>
            </w:r>
            <w:r>
              <w:rPr>
                <w:rFonts w:ascii="Times New Roman"/>
                <w:b w:val="false"/>
                <w:i w:val="false"/>
                <w:color w:val="000000"/>
                <w:sz w:val="20"/>
              </w:rPr>
              <w:t>№ 348 бұйрығына</w:t>
            </w:r>
            <w:r>
              <w:br/>
            </w:r>
            <w:r>
              <w:rPr>
                <w:rFonts w:ascii="Times New Roman"/>
                <w:b w:val="false"/>
                <w:i w:val="false"/>
                <w:color w:val="000000"/>
                <w:sz w:val="20"/>
              </w:rPr>
              <w:t>34-қосымша</w:t>
            </w:r>
          </w:p>
        </w:tc>
      </w:tr>
    </w:tbl>
    <w:bookmarkStart w:name="z528" w:id="361"/>
    <w:p>
      <w:pPr>
        <w:spacing w:after="0"/>
        <w:ind w:left="0"/>
        <w:jc w:val="left"/>
      </w:pPr>
      <w:r>
        <w:rPr>
          <w:rFonts w:ascii="Times New Roman"/>
          <w:b/>
          <w:i w:val="false"/>
          <w:color w:val="000000"/>
        </w:rPr>
        <w:t xml:space="preserve"> "Уәкілетті экономикалық операторлардың тізіліміне енгізу" мемлекеттік көрсетілетін қызмет регламенті</w:t>
      </w:r>
    </w:p>
    <w:bookmarkEnd w:id="361"/>
    <w:bookmarkStart w:name="z529" w:id="362"/>
    <w:p>
      <w:pPr>
        <w:spacing w:after="0"/>
        <w:ind w:left="0"/>
        <w:jc w:val="left"/>
      </w:pPr>
      <w:r>
        <w:rPr>
          <w:rFonts w:ascii="Times New Roman"/>
          <w:b/>
          <w:i w:val="false"/>
          <w:color w:val="000000"/>
        </w:rPr>
        <w:t xml:space="preserve"> 1. Жалпы ережелер</w:t>
      </w:r>
    </w:p>
    <w:bookmarkEnd w:id="362"/>
    <w:bookmarkStart w:name="z530" w:id="363"/>
    <w:p>
      <w:pPr>
        <w:spacing w:after="0"/>
        <w:ind w:left="0"/>
        <w:jc w:val="both"/>
      </w:pPr>
      <w:r>
        <w:rPr>
          <w:rFonts w:ascii="Times New Roman"/>
          <w:b w:val="false"/>
          <w:i w:val="false"/>
          <w:color w:val="000000"/>
          <w:sz w:val="28"/>
        </w:rPr>
        <w:t xml:space="preserve">
      1. "Уәкілетті экономикалық операторлардың тізіліміне енгізу" мемлекеттік көрсетілетін қызметті (бұдан әрі – мемлекеттік көрсетілетін қызмет) "Қазақстан Республикасының мемлекеттік кірістер органдары көрсететін мемлекеттік көрсетілетін қызметтер стандарттарын бекіту туралы" Қазақстан Республикасы Қаржы министрінің 2015 жылғы 27 сәуірдегі № 284 бұйрығымен бекітілген, "Уәкілетті экономикалық операторлардың тізіліміне енгізу" Мемлекеттік көрсетілетін қызмет </w:t>
      </w:r>
      <w:r>
        <w:rPr>
          <w:rFonts w:ascii="Times New Roman"/>
          <w:b w:val="false"/>
          <w:i w:val="false"/>
          <w:color w:val="000000"/>
          <w:sz w:val="28"/>
        </w:rPr>
        <w:t>стандарты</w:t>
      </w:r>
      <w:r>
        <w:rPr>
          <w:rFonts w:ascii="Times New Roman"/>
          <w:b w:val="false"/>
          <w:i w:val="false"/>
          <w:color w:val="000000"/>
          <w:sz w:val="28"/>
        </w:rPr>
        <w:t xml:space="preserve"> (бұдан әрі – Стандарт) негізінде (Нормативтік құқықтық актілерді мемлекеттік тіркеу тізілімінде № 11273 болып тіркелген) Қазақстан Республикасының Қаржы министрлігі Мемлекеттік кірістер комитеті (бұдан әрі – көрсетілетін қызметті беруші) көрсетеді.</w:t>
      </w:r>
    </w:p>
    <w:bookmarkEnd w:id="363"/>
    <w:p>
      <w:pPr>
        <w:spacing w:after="0"/>
        <w:ind w:left="0"/>
        <w:jc w:val="both"/>
      </w:pPr>
      <w:r>
        <w:rPr>
          <w:rFonts w:ascii="Times New Roman"/>
          <w:b w:val="false"/>
          <w:i w:val="false"/>
          <w:color w:val="000000"/>
          <w:sz w:val="28"/>
        </w:rPr>
        <w:t>
      Құжатарды қабылдау және мемлекеттік қызмет көрсету нәтижесін беру:</w:t>
      </w:r>
    </w:p>
    <w:p>
      <w:pPr>
        <w:spacing w:after="0"/>
        <w:ind w:left="0"/>
        <w:jc w:val="both"/>
      </w:pPr>
      <w:r>
        <w:rPr>
          <w:rFonts w:ascii="Times New Roman"/>
          <w:b w:val="false"/>
          <w:i w:val="false"/>
          <w:color w:val="000000"/>
          <w:sz w:val="28"/>
        </w:rPr>
        <w:t>
      1) көрсетілетін қызмет берушінің кеңсесі арқылы;</w:t>
      </w:r>
    </w:p>
    <w:p>
      <w:pPr>
        <w:spacing w:after="0"/>
        <w:ind w:left="0"/>
        <w:jc w:val="both"/>
      </w:pPr>
      <w:r>
        <w:rPr>
          <w:rFonts w:ascii="Times New Roman"/>
          <w:b w:val="false"/>
          <w:i w:val="false"/>
          <w:color w:val="000000"/>
          <w:sz w:val="28"/>
        </w:rPr>
        <w:t>
      2) "электрондық үкімет" веб-порталы: www.egov.kz (бұдан әрі – портал) арқылы жүзеге асырылады.</w:t>
      </w:r>
    </w:p>
    <w:bookmarkStart w:name="z531" w:id="364"/>
    <w:p>
      <w:pPr>
        <w:spacing w:after="0"/>
        <w:ind w:left="0"/>
        <w:jc w:val="both"/>
      </w:pPr>
      <w:r>
        <w:rPr>
          <w:rFonts w:ascii="Times New Roman"/>
          <w:b w:val="false"/>
          <w:i w:val="false"/>
          <w:color w:val="000000"/>
          <w:sz w:val="28"/>
        </w:rPr>
        <w:t>
      2. Мемлекеттік қызмет көрсету нысаны: электронды (ішінара автоматтандырылған) және (немесе) қағаз түрінде.</w:t>
      </w:r>
    </w:p>
    <w:bookmarkEnd w:id="364"/>
    <w:bookmarkStart w:name="z532" w:id="365"/>
    <w:p>
      <w:pPr>
        <w:spacing w:after="0"/>
        <w:ind w:left="0"/>
        <w:jc w:val="both"/>
      </w:pPr>
      <w:r>
        <w:rPr>
          <w:rFonts w:ascii="Times New Roman"/>
          <w:b w:val="false"/>
          <w:i w:val="false"/>
          <w:color w:val="000000"/>
          <w:sz w:val="28"/>
        </w:rPr>
        <w:t xml:space="preserve">
      3. Мемлекеттік қызмет көрсету нәтижесі – уәкілетті экономикалық операторлардың тізіліміне тұлғаны енгізу туралы куәлікті не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негіздер бойынша мемлекеттік қызмет көрсетуден бас тарту туралы уәжделген жауапты беру.</w:t>
      </w:r>
    </w:p>
    <w:bookmarkEnd w:id="365"/>
    <w:p>
      <w:pPr>
        <w:spacing w:after="0"/>
        <w:ind w:left="0"/>
        <w:jc w:val="both"/>
      </w:pPr>
      <w:r>
        <w:rPr>
          <w:rFonts w:ascii="Times New Roman"/>
          <w:b w:val="false"/>
          <w:i w:val="false"/>
          <w:color w:val="000000"/>
          <w:sz w:val="28"/>
        </w:rPr>
        <w:t>
      Мемлекеттік қызмет көрсету нәтижесін беру нысаны: электронды немесе қағаз түрінде.</w:t>
      </w:r>
    </w:p>
    <w:p>
      <w:pPr>
        <w:spacing w:after="0"/>
        <w:ind w:left="0"/>
        <w:jc w:val="both"/>
      </w:pPr>
      <w:r>
        <w:rPr>
          <w:rFonts w:ascii="Times New Roman"/>
          <w:b w:val="false"/>
          <w:i w:val="false"/>
          <w:color w:val="000000"/>
          <w:sz w:val="28"/>
        </w:rPr>
        <w:t>
      Егер, көрсетілетін қызметті алушы көрсетілетін қызмет берушіге қағаз түрінде жүгінген жағдайда, мемлекеттік қызметті көрсету шешімінің нәтижесі электрондық түрде ресімделеді, басып шығарылады, көрсетілетін қызмет беруші қолын қойып, мөрімен куәландырылады, уәкілетті экономикалық операторлар тізіліміне енгізу туралы куәлігі белгіленген нысан бойынша толтырылады және көрсетілетін қызмет алушыға пошта арқылы жіберіледі.</w:t>
      </w:r>
    </w:p>
    <w:p>
      <w:pPr>
        <w:spacing w:after="0"/>
        <w:ind w:left="0"/>
        <w:jc w:val="both"/>
      </w:pPr>
      <w:r>
        <w:rPr>
          <w:rFonts w:ascii="Times New Roman"/>
          <w:b w:val="false"/>
          <w:i w:val="false"/>
          <w:color w:val="000000"/>
          <w:sz w:val="28"/>
        </w:rPr>
        <w:t>
      Көрсетілетін қызмет алушы көрсетілетін қызмет берушіге портал арқылы жүгінген кезде, мемлекеттік қызметті көрсету шешімінің нәтижесі "жеке кабинетке" электрондық құжат түрінде жіберіледі, уәкілетті экономикалық операторлар тізіліміне енгізу туралы куәлік белгіленген нысан бойынша толтырылады және көрсетілетін қызмет алушыға пошта арқылы жіберіледі.</w:t>
      </w:r>
    </w:p>
    <w:p>
      <w:pPr>
        <w:spacing w:after="0"/>
        <w:ind w:left="0"/>
        <w:jc w:val="both"/>
      </w:pPr>
      <w:r>
        <w:rPr>
          <w:rFonts w:ascii="Times New Roman"/>
          <w:b w:val="false"/>
          <w:i w:val="false"/>
          <w:color w:val="000000"/>
          <w:sz w:val="28"/>
        </w:rPr>
        <w:t>
      Мемлекеттік қызметті көрсету нәтижесі туралы деректерді көрсетілетін қызмет беруші уәкілетті экономикалық операторлар тізіліміне енгізеді, ол Комитеттің интернет-ресурсында орналастырылады және бір айда бір реттен кем емес жаңартылады.</w:t>
      </w:r>
    </w:p>
    <w:bookmarkStart w:name="z533" w:id="366"/>
    <w:p>
      <w:pPr>
        <w:spacing w:after="0"/>
        <w:ind w:left="0"/>
        <w:jc w:val="left"/>
      </w:pPr>
      <w:r>
        <w:rPr>
          <w:rFonts w:ascii="Times New Roman"/>
          <w:b/>
          <w:i w:val="false"/>
          <w:color w:val="000000"/>
        </w:rPr>
        <w:t xml:space="preserve"> 2. Мемлекеттік қызмет көрсету үдерісінде көрсетілетін қызмет берушінің құрылымдық бөлімшелерінің (қызметкерлерінің) өзара іс-қимыл тәртібі</w:t>
      </w:r>
    </w:p>
    <w:bookmarkEnd w:id="366"/>
    <w:bookmarkStart w:name="z534" w:id="367"/>
    <w:p>
      <w:pPr>
        <w:spacing w:after="0"/>
        <w:ind w:left="0"/>
        <w:jc w:val="both"/>
      </w:pPr>
      <w:r>
        <w:rPr>
          <w:rFonts w:ascii="Times New Roman"/>
          <w:b w:val="false"/>
          <w:i w:val="false"/>
          <w:color w:val="000000"/>
          <w:sz w:val="28"/>
        </w:rPr>
        <w:t xml:space="preserve">
      4. Мемлекеттік қызметті көрсету бойынша рәсімдерді (іс-қимылдарды) бастау үшін көрсетілетін қызмет берушінің көрсетілетін қызмет алушыдан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онда мәлімделген мәліметтерді растайтын құжаттар оған қоса берілген өтінішті алуы негіздеме болып табылады.</w:t>
      </w:r>
    </w:p>
    <w:bookmarkEnd w:id="367"/>
    <w:p>
      <w:pPr>
        <w:spacing w:after="0"/>
        <w:ind w:left="0"/>
        <w:jc w:val="both"/>
      </w:pPr>
      <w:r>
        <w:rPr>
          <w:rFonts w:ascii="Times New Roman"/>
          <w:b w:val="false"/>
          <w:i w:val="false"/>
          <w:color w:val="000000"/>
          <w:sz w:val="28"/>
        </w:rPr>
        <w:t xml:space="preserve">
      Егер, құжаттар және (немесе) мәліметтер көрсетілетін қызмет берушінің ақпараттық жүйесінен алынған жағдайда, өтінішке құжаттар қоса ұсынылмайды. </w:t>
      </w:r>
    </w:p>
    <w:bookmarkStart w:name="z535" w:id="368"/>
    <w:p>
      <w:pPr>
        <w:spacing w:after="0"/>
        <w:ind w:left="0"/>
        <w:jc w:val="both"/>
      </w:pPr>
      <w:r>
        <w:rPr>
          <w:rFonts w:ascii="Times New Roman"/>
          <w:b w:val="false"/>
          <w:i w:val="false"/>
          <w:color w:val="000000"/>
          <w:sz w:val="28"/>
        </w:rPr>
        <w:t>
      5. Мемлекеттік қызмет көрсету үдерісінің құрамына кіретін рәсімдер (іс-әрекеттер) оларды орындау ұзақтығы:</w:t>
      </w:r>
    </w:p>
    <w:bookmarkEnd w:id="368"/>
    <w:p>
      <w:pPr>
        <w:spacing w:after="0"/>
        <w:ind w:left="0"/>
        <w:jc w:val="both"/>
      </w:pPr>
      <w:r>
        <w:rPr>
          <w:rFonts w:ascii="Times New Roman"/>
          <w:b w:val="false"/>
          <w:i w:val="false"/>
          <w:color w:val="000000"/>
          <w:sz w:val="28"/>
        </w:rPr>
        <w:t>
      1) құжаттарды қабылдау – 10 (он) минут:</w:t>
      </w:r>
    </w:p>
    <w:p>
      <w:pPr>
        <w:spacing w:after="0"/>
        <w:ind w:left="0"/>
        <w:jc w:val="both"/>
      </w:pPr>
      <w:r>
        <w:rPr>
          <w:rFonts w:ascii="Times New Roman"/>
          <w:b w:val="false"/>
          <w:i w:val="false"/>
          <w:color w:val="000000"/>
          <w:sz w:val="28"/>
        </w:rPr>
        <w:t>
      көрсетілетін қызмет беруші кеңсесінің қызметшісі көрсетілетін қызмет алушының көзінше өтінішті және оған қоса берілетін құжаттарды қабылдап алады және өтініштің көшірмесіне құжаттар топтамасын қабылдап алған күні мен уақытын көрсете отырып көрсетілетін қызмет берушінің кеңсесінде тіркелгені туралы белгі қоюы;</w:t>
      </w:r>
    </w:p>
    <w:p>
      <w:pPr>
        <w:spacing w:after="0"/>
        <w:ind w:left="0"/>
        <w:jc w:val="both"/>
      </w:pPr>
      <w:r>
        <w:rPr>
          <w:rFonts w:ascii="Times New Roman"/>
          <w:b w:val="false"/>
          <w:i w:val="false"/>
          <w:color w:val="000000"/>
          <w:sz w:val="28"/>
        </w:rPr>
        <w:t>
      2) көрсетілетін қызмет беруші кеңсесінің қызметкері өтінішті және оған қоса берілетін құжаттарды көрсетілетін қызмет алушыдан қабылдаған сәттен бастап 4 (төрт) сағат ішінде тіркеуі;</w:t>
      </w:r>
    </w:p>
    <w:p>
      <w:pPr>
        <w:spacing w:after="0"/>
        <w:ind w:left="0"/>
        <w:jc w:val="both"/>
      </w:pPr>
      <w:r>
        <w:rPr>
          <w:rFonts w:ascii="Times New Roman"/>
          <w:b w:val="false"/>
          <w:i w:val="false"/>
          <w:color w:val="000000"/>
          <w:sz w:val="28"/>
        </w:rPr>
        <w:t>
      3) көрсетілетін қызмет беруші басшысының өтінішті тіркеген күннен бастап күнтізбелік 1 (бір) күн ішінде қарауы;</w:t>
      </w:r>
    </w:p>
    <w:p>
      <w:pPr>
        <w:spacing w:after="0"/>
        <w:ind w:left="0"/>
        <w:jc w:val="both"/>
      </w:pPr>
      <w:r>
        <w:rPr>
          <w:rFonts w:ascii="Times New Roman"/>
          <w:b w:val="false"/>
          <w:i w:val="false"/>
          <w:color w:val="000000"/>
          <w:sz w:val="28"/>
        </w:rPr>
        <w:t>
      4) көрсетілетін қызмет берушінің мемлекеттік қызмет көрсетуге жауапты құрылымдық бөлімшесінің (бұдан әрі – көрсетілетін қызметті берушінің құрылымдық бөлімшесі) басшысы өтінішті алған күннен бастап күнтізбелік 1 (бір) күн ішінде қарауы;</w:t>
      </w:r>
    </w:p>
    <w:p>
      <w:pPr>
        <w:spacing w:after="0"/>
        <w:ind w:left="0"/>
        <w:jc w:val="both"/>
      </w:pPr>
      <w:r>
        <w:rPr>
          <w:rFonts w:ascii="Times New Roman"/>
          <w:b w:val="false"/>
          <w:i w:val="false"/>
          <w:color w:val="000000"/>
          <w:sz w:val="28"/>
        </w:rPr>
        <w:t xml:space="preserve">
      5) көрсетілетін қызмет берушінің құрылымдық бөлімшесінің қызметкері өтінішті алған күннен бастап күнтізбелік 3 (үш) күн ішінде,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көрсетілетін қызмет алушы өтініште мәліметтерді толық көрсетуін тексереді және мынадай іс-қимылдарды орындайды:</w:t>
      </w:r>
    </w:p>
    <w:p>
      <w:pPr>
        <w:spacing w:after="0"/>
        <w:ind w:left="0"/>
        <w:jc w:val="both"/>
      </w:pPr>
      <w:r>
        <w:rPr>
          <w:rFonts w:ascii="Times New Roman"/>
          <w:b w:val="false"/>
          <w:i w:val="false"/>
          <w:color w:val="000000"/>
          <w:sz w:val="28"/>
        </w:rPr>
        <w:t>
      өтінішті қараудан бас тарту үшін негіздемелер болған жағдайда, көрсетілетін қызмет беруші жазбаша немесе электронды нысанда көрсетілетін қызмет алушыға тиісті шешім қабылданған күннен кейінгі 1 (бір) жұмыс күнінен кешіктірмей ол туралы хабарлайды;</w:t>
      </w:r>
    </w:p>
    <w:p>
      <w:pPr>
        <w:spacing w:after="0"/>
        <w:ind w:left="0"/>
        <w:jc w:val="both"/>
      </w:pPr>
      <w:r>
        <w:rPr>
          <w:rFonts w:ascii="Times New Roman"/>
          <w:b w:val="false"/>
          <w:i w:val="false"/>
          <w:color w:val="000000"/>
          <w:sz w:val="28"/>
        </w:rPr>
        <w:t>
      көрсетілетін қызмет беруші өтінішті қараудан мынадай жағдайларда бас тартады:</w:t>
      </w:r>
    </w:p>
    <w:p>
      <w:pPr>
        <w:spacing w:after="0"/>
        <w:ind w:left="0"/>
        <w:jc w:val="both"/>
      </w:pPr>
      <w:r>
        <w:rPr>
          <w:rFonts w:ascii="Times New Roman"/>
          <w:b w:val="false"/>
          <w:i w:val="false"/>
          <w:color w:val="000000"/>
          <w:sz w:val="28"/>
        </w:rPr>
        <w:t xml:space="preserve">
      – өтініш белгіленген нысанға сәйкес емес толтырылған не электронды құжат түріндегі құрылымы мен форматы осындай өтініштің белгіленген құрылымы мен форматына сәйкес келмегенде; </w:t>
      </w:r>
    </w:p>
    <w:p>
      <w:pPr>
        <w:spacing w:after="0"/>
        <w:ind w:left="0"/>
        <w:jc w:val="both"/>
      </w:pPr>
      <w:r>
        <w:rPr>
          <w:rFonts w:ascii="Times New Roman"/>
          <w:b w:val="false"/>
          <w:i w:val="false"/>
          <w:color w:val="000000"/>
          <w:sz w:val="28"/>
        </w:rPr>
        <w:t>
      – өтініште көрсетуге жататын мәліметтер, өтініште көрсетілмегенде;</w:t>
      </w:r>
    </w:p>
    <w:p>
      <w:pPr>
        <w:spacing w:after="0"/>
        <w:ind w:left="0"/>
        <w:jc w:val="both"/>
      </w:pPr>
      <w:r>
        <w:rPr>
          <w:rFonts w:ascii="Times New Roman"/>
          <w:b w:val="false"/>
          <w:i w:val="false"/>
          <w:color w:val="000000"/>
          <w:sz w:val="28"/>
        </w:rPr>
        <w:t>
      – өтініш заңды тұлғаны уәкілетті экономикалық операторлар тізімінен шығарған күннен бастап бір жыл өткенге дейін берілгенде;</w:t>
      </w:r>
    </w:p>
    <w:p>
      <w:pPr>
        <w:spacing w:after="0"/>
        <w:ind w:left="0"/>
        <w:jc w:val="both"/>
      </w:pPr>
      <w:r>
        <w:rPr>
          <w:rFonts w:ascii="Times New Roman"/>
          <w:b w:val="false"/>
          <w:i w:val="false"/>
          <w:color w:val="000000"/>
          <w:sz w:val="28"/>
        </w:rPr>
        <w:t xml:space="preserve">
      егер, өтінішті берген кезде өтінішті қараудан бас тартуға негіздемелер болмаса, ал онда көрсетілген мәліметтерді, оларды көрсетілетен қызмет берушінің ақпараттық жүйесінен алған жағдайларды қоспағанда, өтініш беруші құжаттамамен растамаса, өтініш тіркелген күннен бастап 5 (бес) жұмыс күні ішінде, көрсетілетін қызмет беруші көрсетілетін қызмет алушыға бір ай ішінде құжаттарды ұсыну қажеттілігі туралы жазбаша хабарлама жібереді, бұл ретте өтінішті қарау мерзімі хабарламада құжаттар сұратылған немесе оларды ұсыну мерзімі өткенге күнге дейін тоқтатыла тұрады; </w:t>
      </w:r>
    </w:p>
    <w:p>
      <w:pPr>
        <w:spacing w:after="0"/>
        <w:ind w:left="0"/>
        <w:jc w:val="both"/>
      </w:pPr>
      <w:r>
        <w:rPr>
          <w:rFonts w:ascii="Times New Roman"/>
          <w:b w:val="false"/>
          <w:i w:val="false"/>
          <w:color w:val="000000"/>
          <w:sz w:val="28"/>
        </w:rPr>
        <w:t>
      егер, көрсетілетін қызмет алушы хабарламада көрсетілген мерзім ішінде құжаттарды ұсынбаған жағдайда, көрсетілетін қызмет беруші өтінішті қараудан бас тарту туралы шешім қабылдайды және ол туралы көрсетілетін қызмет алушыға жазбаша немесе электронды түрде, тиісті шешімді қабылдаған күннен кейінгі 1 (бір) жұмыс күнінен кешіктірмей хабарлайды;</w:t>
      </w:r>
    </w:p>
    <w:p>
      <w:pPr>
        <w:spacing w:after="0"/>
        <w:ind w:left="0"/>
        <w:jc w:val="both"/>
      </w:pPr>
      <w:r>
        <w:rPr>
          <w:rFonts w:ascii="Times New Roman"/>
          <w:b w:val="false"/>
          <w:i w:val="false"/>
          <w:color w:val="000000"/>
          <w:sz w:val="28"/>
        </w:rPr>
        <w:t>
      егер, көрсетілетін қызмет алушы өтініште толық мәліметтерді көрсеткен жағдайда, көрсетілетін қызмет беруші көрсетілетін қызмет берушінің аумақтық бөлімшелеріне уәкілетті экономикалық операторлар тізіміне қосу (одан әрі – шығу кеден тексерістері) шарттарына көрсетілетін қызмет алушының сәйкес болуына көшпелі кедендік тексеру жүргізу туралы тапсырма береді және Еуразиялық экономикалық одақ шеңберіндегі Евразиялық экономикалық одаққа мүше басқа мемлекеттердің кеден органдарына сұрау салады жолдайды;</w:t>
      </w:r>
    </w:p>
    <w:p>
      <w:pPr>
        <w:spacing w:after="0"/>
        <w:ind w:left="0"/>
        <w:jc w:val="both"/>
      </w:pPr>
      <w:r>
        <w:rPr>
          <w:rFonts w:ascii="Times New Roman"/>
          <w:b w:val="false"/>
          <w:i w:val="false"/>
          <w:color w:val="000000"/>
          <w:sz w:val="28"/>
        </w:rPr>
        <w:t>
      6) көрсетілетін қызмет берушіден көшпелі кедендік тексеру жүргізу туралы тапсырманы алған күннен бастап күнтізбелік 60 (алпыс) күн ішінде көрсетілетін қызмет берушінің аумақтық бөлімшелері көшпелі кедендік тексеруді жүргізуі;</w:t>
      </w:r>
    </w:p>
    <w:p>
      <w:pPr>
        <w:spacing w:after="0"/>
        <w:ind w:left="0"/>
        <w:jc w:val="both"/>
      </w:pPr>
      <w:r>
        <w:rPr>
          <w:rFonts w:ascii="Times New Roman"/>
          <w:b w:val="false"/>
          <w:i w:val="false"/>
          <w:color w:val="000000"/>
          <w:sz w:val="28"/>
        </w:rPr>
        <w:t>
      7) көрсетілетін қызмет алушы көшпелі кедендік тексерудің нәтижелері бойынша уәкілетті экономикалық операторлар тізіміне қосу шарттарына сәйкес келмеуді анықтаған кезде, көрсетілетін қызмет берушінің құрылымдық бөлімшесінің сарапшысы мемлекеттік қызмет көрсетуден бас тарту туралы уәждемелі жауапты ресімдейді және оны көрсетілетін қызмет беруші басшысына қол қою үшін көшпелі кедендік тексеру нәтижелерін алған күннен бастап күнтізбелік 3 (үш) күн ішінде жолдайды;</w:t>
      </w:r>
    </w:p>
    <w:p>
      <w:pPr>
        <w:spacing w:after="0"/>
        <w:ind w:left="0"/>
        <w:jc w:val="both"/>
      </w:pPr>
      <w:r>
        <w:rPr>
          <w:rFonts w:ascii="Times New Roman"/>
          <w:b w:val="false"/>
          <w:i w:val="false"/>
          <w:color w:val="000000"/>
          <w:sz w:val="28"/>
        </w:rPr>
        <w:t>
      8) көрсетілетін қызмет алушы көшпелі кедендік тексерудің нәтижелері бойынша уәкілетті экономикалық операторлар тізіміне қосу шарттарына сәйкес келметінін анықтаған кезде, өтініш және көшпелі кедендік тексеру нәтижелері уәкілетті экономикалық операторлар тізіміне қосу мәселелерін жедел түрде қарастыру бойынша Жұмыс тобының (бұдан әрі – Жұмыс тобы) отырсында көшпелі кедендік тексеру нәтижелерін алған күннен бастап күнтізбелік 13 (он үш) күн ішінде қаралады;</w:t>
      </w:r>
    </w:p>
    <w:p>
      <w:pPr>
        <w:spacing w:after="0"/>
        <w:ind w:left="0"/>
        <w:jc w:val="both"/>
      </w:pPr>
      <w:r>
        <w:rPr>
          <w:rFonts w:ascii="Times New Roman"/>
          <w:b w:val="false"/>
          <w:i w:val="false"/>
          <w:color w:val="000000"/>
          <w:sz w:val="28"/>
        </w:rPr>
        <w:t>
      9) жұмыс тобы отырысының қорытындысы бойынша мемлекеттік қызмет көрсету нәтижесін Жұмыс тобы мүшелерімен Жұмыс тобы отырысының қорытындысы өткен күннен бастап күнтізбелік 5 (бес) күн ішінде келісіледі және ресімделеді;</w:t>
      </w:r>
    </w:p>
    <w:p>
      <w:pPr>
        <w:spacing w:after="0"/>
        <w:ind w:left="0"/>
        <w:jc w:val="both"/>
      </w:pPr>
      <w:r>
        <w:rPr>
          <w:rFonts w:ascii="Times New Roman"/>
          <w:b w:val="false"/>
          <w:i w:val="false"/>
          <w:color w:val="000000"/>
          <w:sz w:val="28"/>
        </w:rPr>
        <w:t>
      10) көрсетілетін қызмет берушінің басшысы мемлекеттік қызметті көрсету нәтижесіне, оны алған күннен бастап күнтізбелік 1 (бір) күн ішінде қол қояды;</w:t>
      </w:r>
    </w:p>
    <w:p>
      <w:pPr>
        <w:spacing w:after="0"/>
        <w:ind w:left="0"/>
        <w:jc w:val="both"/>
      </w:pPr>
      <w:r>
        <w:rPr>
          <w:rFonts w:ascii="Times New Roman"/>
          <w:b w:val="false"/>
          <w:i w:val="false"/>
          <w:color w:val="000000"/>
          <w:sz w:val="28"/>
        </w:rPr>
        <w:t>
      11) мемлекеттік қызмет көрсету нәтижесі көрсетілетін қызмет берушінің басшысы оған қол қойған сәттен бастап 4 (төрт) сағат ішінде тіркеледі және оны көрсетілетін қызмет беруші кеңсесінің қызметкері көрсетілетін қызмет алушыға береді.</w:t>
      </w:r>
    </w:p>
    <w:bookmarkStart w:name="z536" w:id="369"/>
    <w:p>
      <w:pPr>
        <w:spacing w:after="0"/>
        <w:ind w:left="0"/>
        <w:jc w:val="both"/>
      </w:pPr>
      <w:r>
        <w:rPr>
          <w:rFonts w:ascii="Times New Roman"/>
          <w:b w:val="false"/>
          <w:i w:val="false"/>
          <w:color w:val="000000"/>
          <w:sz w:val="28"/>
        </w:rPr>
        <w:t>
      6. Мемлекеттік қызметті көрсету жөніндегі рәсімдердің (іс-әрекеттердің) нәтижелері:</w:t>
      </w:r>
    </w:p>
    <w:bookmarkEnd w:id="369"/>
    <w:p>
      <w:pPr>
        <w:spacing w:after="0"/>
        <w:ind w:left="0"/>
        <w:jc w:val="both"/>
      </w:pPr>
      <w:r>
        <w:rPr>
          <w:rFonts w:ascii="Times New Roman"/>
          <w:b w:val="false"/>
          <w:i w:val="false"/>
          <w:color w:val="000000"/>
          <w:sz w:val="28"/>
        </w:rPr>
        <w:t>
      1) тіркелген және көрсетілетін қызмет беруші басшысына қарауға жіберілген өтініш;</w:t>
      </w:r>
    </w:p>
    <w:p>
      <w:pPr>
        <w:spacing w:after="0"/>
        <w:ind w:left="0"/>
        <w:jc w:val="both"/>
      </w:pPr>
      <w:r>
        <w:rPr>
          <w:rFonts w:ascii="Times New Roman"/>
          <w:b w:val="false"/>
          <w:i w:val="false"/>
          <w:color w:val="000000"/>
          <w:sz w:val="28"/>
        </w:rPr>
        <w:t>
      2) қаралған және көрсетілетін қызмет беруші құрылымдық бөлімшесі басшысына жіберілген өтініш;</w:t>
      </w:r>
    </w:p>
    <w:p>
      <w:pPr>
        <w:spacing w:after="0"/>
        <w:ind w:left="0"/>
        <w:jc w:val="both"/>
      </w:pPr>
      <w:r>
        <w:rPr>
          <w:rFonts w:ascii="Times New Roman"/>
          <w:b w:val="false"/>
          <w:i w:val="false"/>
          <w:color w:val="000000"/>
          <w:sz w:val="28"/>
        </w:rPr>
        <w:t xml:space="preserve">
      3) қаралған және көрсетілетін қызмет беруші құрылымдық бөлімшесі қызметкеріне жіберілген өтініш; </w:t>
      </w:r>
    </w:p>
    <w:p>
      <w:pPr>
        <w:spacing w:after="0"/>
        <w:ind w:left="0"/>
        <w:jc w:val="both"/>
      </w:pPr>
      <w:r>
        <w:rPr>
          <w:rFonts w:ascii="Times New Roman"/>
          <w:b w:val="false"/>
          <w:i w:val="false"/>
          <w:color w:val="000000"/>
          <w:sz w:val="28"/>
        </w:rPr>
        <w:t>
      4) мемлекеттік қызметті көрсетуден бас тарту туралы уәжделген жауап не көрсетілетін қызмет берушінің аумақтық бөлімшесіне көшпелі кедендік тексеру жүргізу туралы тапсыру және Еуразиялық экономикалық одақ шеңберінде Еуразиялық экономикалық одаққа мүше басқа мемлекеттердің кеден органдарына сұрау салуды жолдау;</w:t>
      </w:r>
    </w:p>
    <w:p>
      <w:pPr>
        <w:spacing w:after="0"/>
        <w:ind w:left="0"/>
        <w:jc w:val="both"/>
      </w:pPr>
      <w:r>
        <w:rPr>
          <w:rFonts w:ascii="Times New Roman"/>
          <w:b w:val="false"/>
          <w:i w:val="false"/>
          <w:color w:val="000000"/>
          <w:sz w:val="28"/>
        </w:rPr>
        <w:t>
      5) көшпелі кедендік тексеру нәтижелері және Еуразиялық экономикалық одақ шеңберінде Еуразиялық экономикалық одаққа мүше басқа мемлекеттердің кеден органдарының жауаптары;</w:t>
      </w:r>
    </w:p>
    <w:p>
      <w:pPr>
        <w:spacing w:after="0"/>
        <w:ind w:left="0"/>
        <w:jc w:val="both"/>
      </w:pPr>
      <w:r>
        <w:rPr>
          <w:rFonts w:ascii="Times New Roman"/>
          <w:b w:val="false"/>
          <w:i w:val="false"/>
          <w:color w:val="000000"/>
          <w:sz w:val="28"/>
        </w:rPr>
        <w:t>
      6) мемлекеттік қызметті көрсетуден бас тарту туралы уәжделген жауап;</w:t>
      </w:r>
    </w:p>
    <w:p>
      <w:pPr>
        <w:spacing w:after="0"/>
        <w:ind w:left="0"/>
        <w:jc w:val="both"/>
      </w:pPr>
      <w:r>
        <w:rPr>
          <w:rFonts w:ascii="Times New Roman"/>
          <w:b w:val="false"/>
          <w:i w:val="false"/>
          <w:color w:val="000000"/>
          <w:sz w:val="28"/>
        </w:rPr>
        <w:t>
      7) жұмыс тобы отырысының хаттамасы;</w:t>
      </w:r>
    </w:p>
    <w:p>
      <w:pPr>
        <w:spacing w:after="0"/>
        <w:ind w:left="0"/>
        <w:jc w:val="both"/>
      </w:pPr>
      <w:r>
        <w:rPr>
          <w:rFonts w:ascii="Times New Roman"/>
          <w:b w:val="false"/>
          <w:i w:val="false"/>
          <w:color w:val="000000"/>
          <w:sz w:val="28"/>
        </w:rPr>
        <w:t>
      8) тұлғаны уәкілетті экономикалық операторлар тізіміне қосу туралы ресімделген және келісілген куәлік;</w:t>
      </w:r>
    </w:p>
    <w:p>
      <w:pPr>
        <w:spacing w:after="0"/>
        <w:ind w:left="0"/>
        <w:jc w:val="both"/>
      </w:pPr>
      <w:r>
        <w:rPr>
          <w:rFonts w:ascii="Times New Roman"/>
          <w:b w:val="false"/>
          <w:i w:val="false"/>
          <w:color w:val="000000"/>
          <w:sz w:val="28"/>
        </w:rPr>
        <w:t>
      9) көрсетілетін қызмет берушінің басшысы қол қойған мемлекеттік қызметті көрсету нәтижесі;</w:t>
      </w:r>
    </w:p>
    <w:p>
      <w:pPr>
        <w:spacing w:after="0"/>
        <w:ind w:left="0"/>
        <w:jc w:val="both"/>
      </w:pPr>
      <w:r>
        <w:rPr>
          <w:rFonts w:ascii="Times New Roman"/>
          <w:b w:val="false"/>
          <w:i w:val="false"/>
          <w:color w:val="000000"/>
          <w:sz w:val="28"/>
        </w:rPr>
        <w:t>
      10) тіркелген және көрсетілетін қызметті алушыға берілген мемлекеттік қызмет көрсету нәтижесі.</w:t>
      </w:r>
    </w:p>
    <w:bookmarkStart w:name="z537" w:id="370"/>
    <w:p>
      <w:pPr>
        <w:spacing w:after="0"/>
        <w:ind w:left="0"/>
        <w:jc w:val="left"/>
      </w:pPr>
      <w:r>
        <w:rPr>
          <w:rFonts w:ascii="Times New Roman"/>
          <w:b/>
          <w:i w:val="false"/>
          <w:color w:val="000000"/>
        </w:rPr>
        <w:t xml:space="preserve"> 3. Мемлекеттік қызмет көрсету үдерісінде көрсетілетін қызметті берушінің құрылымдық бөлімшелерінің өзара іс-қимыл тәртібі</w:t>
      </w:r>
    </w:p>
    <w:bookmarkEnd w:id="370"/>
    <w:bookmarkStart w:name="z538" w:id="371"/>
    <w:p>
      <w:pPr>
        <w:spacing w:after="0"/>
        <w:ind w:left="0"/>
        <w:jc w:val="both"/>
      </w:pPr>
      <w:r>
        <w:rPr>
          <w:rFonts w:ascii="Times New Roman"/>
          <w:b w:val="false"/>
          <w:i w:val="false"/>
          <w:color w:val="000000"/>
          <w:sz w:val="28"/>
        </w:rPr>
        <w:t>
      7. Мемлекеттік қызмет көрсету үдерісінде көрсетілетін қызметті берушінің мынадай құрылымдық бөлімшелері (қызметкерлері) қатысады:</w:t>
      </w:r>
    </w:p>
    <w:bookmarkEnd w:id="371"/>
    <w:p>
      <w:pPr>
        <w:spacing w:after="0"/>
        <w:ind w:left="0"/>
        <w:jc w:val="both"/>
      </w:pPr>
      <w:r>
        <w:rPr>
          <w:rFonts w:ascii="Times New Roman"/>
          <w:b w:val="false"/>
          <w:i w:val="false"/>
          <w:color w:val="000000"/>
          <w:sz w:val="28"/>
        </w:rPr>
        <w:t>
      1) көрсетілетін қызметті беруші кеңсесінің қызметкері;</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көрсетілетін қызметті беруші құрылымдық бөлімшесінің басшысы;</w:t>
      </w:r>
    </w:p>
    <w:p>
      <w:pPr>
        <w:spacing w:after="0"/>
        <w:ind w:left="0"/>
        <w:jc w:val="both"/>
      </w:pPr>
      <w:r>
        <w:rPr>
          <w:rFonts w:ascii="Times New Roman"/>
          <w:b w:val="false"/>
          <w:i w:val="false"/>
          <w:color w:val="000000"/>
          <w:sz w:val="28"/>
        </w:rPr>
        <w:t>
      4) көрсетілетін қызметті беруші құрылымдық бөлімшесінің қызметкері;</w:t>
      </w:r>
    </w:p>
    <w:p>
      <w:pPr>
        <w:spacing w:after="0"/>
        <w:ind w:left="0"/>
        <w:jc w:val="both"/>
      </w:pPr>
      <w:r>
        <w:rPr>
          <w:rFonts w:ascii="Times New Roman"/>
          <w:b w:val="false"/>
          <w:i w:val="false"/>
          <w:color w:val="000000"/>
          <w:sz w:val="28"/>
        </w:rPr>
        <w:t>
      5) көрсетілетін қызметті берушінің аумақтық бөлімшесі;</w:t>
      </w:r>
    </w:p>
    <w:p>
      <w:pPr>
        <w:spacing w:after="0"/>
        <w:ind w:left="0"/>
        <w:jc w:val="both"/>
      </w:pPr>
      <w:r>
        <w:rPr>
          <w:rFonts w:ascii="Times New Roman"/>
          <w:b w:val="false"/>
          <w:i w:val="false"/>
          <w:color w:val="000000"/>
          <w:sz w:val="28"/>
        </w:rPr>
        <w:t>
      6) жұмыс тобы.</w:t>
      </w:r>
    </w:p>
    <w:bookmarkStart w:name="z539" w:id="372"/>
    <w:p>
      <w:pPr>
        <w:spacing w:after="0"/>
        <w:ind w:left="0"/>
        <w:jc w:val="both"/>
      </w:pPr>
      <w:r>
        <w:rPr>
          <w:rFonts w:ascii="Times New Roman"/>
          <w:b w:val="false"/>
          <w:i w:val="false"/>
          <w:color w:val="000000"/>
          <w:sz w:val="28"/>
        </w:rPr>
        <w:t xml:space="preserve">
      8. Көрсетілетін қызметті берушінің құрылымдық бөлімшелері (қызметкерлері) арасындағы рәсімдер (іс-әрекеттер) реттілігін сипаттау: </w:t>
      </w:r>
    </w:p>
    <w:bookmarkEnd w:id="372"/>
    <w:p>
      <w:pPr>
        <w:spacing w:after="0"/>
        <w:ind w:left="0"/>
        <w:jc w:val="both"/>
      </w:pPr>
      <w:r>
        <w:rPr>
          <w:rFonts w:ascii="Times New Roman"/>
          <w:b w:val="false"/>
          <w:i w:val="false"/>
          <w:color w:val="000000"/>
          <w:sz w:val="28"/>
        </w:rPr>
        <w:t>
      1) көрсетілетін қызметті беруші кеңсесінің қызметкері көрсетілетін қызметті алушыдан өтініш келіп түскен сәттен бастап 4 (төрт) сағат ішінде оны тіркеуден өткізеді және көрсетілетін қызметті берушінің басшысына қарауға береді, бұл ретте, өтініштің оң жақ төменгі бұрышына түскен күні мен кіріс нөмірін көрсете отырып тіркеу мөртаңбасы қойылады;</w:t>
      </w:r>
    </w:p>
    <w:p>
      <w:pPr>
        <w:spacing w:after="0"/>
        <w:ind w:left="0"/>
        <w:jc w:val="both"/>
      </w:pPr>
      <w:r>
        <w:rPr>
          <w:rFonts w:ascii="Times New Roman"/>
          <w:b w:val="false"/>
          <w:i w:val="false"/>
          <w:color w:val="000000"/>
          <w:sz w:val="28"/>
        </w:rPr>
        <w:t xml:space="preserve">
      2) көрсетілетін қызметті берушінің басшысы өтінішті тіркеген күннен бастап күнтізбелік 1 (бір) күн ішінде оны қарайды және көрсетілетін қызметті берушінің құрылымдық бөлімшесінің басшысына нұсқаумен жібереді; </w:t>
      </w:r>
    </w:p>
    <w:p>
      <w:pPr>
        <w:spacing w:after="0"/>
        <w:ind w:left="0"/>
        <w:jc w:val="both"/>
      </w:pPr>
      <w:r>
        <w:rPr>
          <w:rFonts w:ascii="Times New Roman"/>
          <w:b w:val="false"/>
          <w:i w:val="false"/>
          <w:color w:val="000000"/>
          <w:sz w:val="28"/>
        </w:rPr>
        <w:t xml:space="preserve">
      3) көрсетілетін қызметті берушінің құрылымдық бөлімшесінің басшысы өтінішті алған күннен бастап күнтізбелік 1 (бір) күн ішінде оны қарайды және көрсетілетін қызметті берушінің құрылымдық бөлімшесінің қызметкеріне нұсқаумен жібереді; </w:t>
      </w:r>
    </w:p>
    <w:p>
      <w:pPr>
        <w:spacing w:after="0"/>
        <w:ind w:left="0"/>
        <w:jc w:val="both"/>
      </w:pPr>
      <w:r>
        <w:rPr>
          <w:rFonts w:ascii="Times New Roman"/>
          <w:b w:val="false"/>
          <w:i w:val="false"/>
          <w:color w:val="000000"/>
          <w:sz w:val="28"/>
        </w:rPr>
        <w:t>
      4) көрсетілетін қызметті берушінің құрылымдық бөлімшесінің қызметкері өтінішті алған күннен бастап күнтізбелік 3 (үш) күн ішінде Стандарттың 9-тармағында көзделген құжаттардың болуын және көрсетілетін қызметті алушының өтініште мәліметтерді толық көрсетуін қарайды және мынадай әрекеттерді орындайды:</w:t>
      </w:r>
    </w:p>
    <w:p>
      <w:pPr>
        <w:spacing w:after="0"/>
        <w:ind w:left="0"/>
        <w:jc w:val="both"/>
      </w:pPr>
      <w:r>
        <w:rPr>
          <w:rFonts w:ascii="Times New Roman"/>
          <w:b w:val="false"/>
          <w:i w:val="false"/>
          <w:color w:val="000000"/>
          <w:sz w:val="28"/>
        </w:rPr>
        <w:t>
      көрсетілетін қызметті алушы өтініште мәліметтерді толық көрсетпеген немесе Стандарттың 9-тармағында көзделген құжаттар болмаған жағдайда, мемлекеттік қызмет көрсетуден бас тарту туралы уәжделген жауап ресімдейді және көрсетілетін қызметті берушінің басшысыга қол қоюға жібереді;</w:t>
      </w:r>
    </w:p>
    <w:p>
      <w:pPr>
        <w:spacing w:after="0"/>
        <w:ind w:left="0"/>
        <w:jc w:val="both"/>
      </w:pPr>
      <w:r>
        <w:rPr>
          <w:rFonts w:ascii="Times New Roman"/>
          <w:b w:val="false"/>
          <w:i w:val="false"/>
          <w:color w:val="000000"/>
          <w:sz w:val="28"/>
        </w:rPr>
        <w:t>
      көрсетілетін қызметті алушы өтініште мәліметтерді толық көрсеткен және Стандарттың 9-тармағында көзделген құжаттар болған жағдайда, көрсетілетін қызметті берушінің аумақтық бөлімшесіне көшпелі кедендік тексеру жүргізу туралы тапсырады және Еуразиялық экономикалық одақ шеңберінде Еуразиялық экономикалық одаққа мүше басқа мемлекеттердің кеден органдарына сұрау салу жолдайды;</w:t>
      </w:r>
    </w:p>
    <w:p>
      <w:pPr>
        <w:spacing w:after="0"/>
        <w:ind w:left="0"/>
        <w:jc w:val="both"/>
      </w:pPr>
      <w:r>
        <w:rPr>
          <w:rFonts w:ascii="Times New Roman"/>
          <w:b w:val="false"/>
          <w:i w:val="false"/>
          <w:color w:val="000000"/>
          <w:sz w:val="28"/>
        </w:rPr>
        <w:t xml:space="preserve">
      5) көрсетілетін қызметті берушінің аумақтық бөлімшесі көрсетілетін қызметті берушіден көшпелі кедендік тексеру жүргізу туралы тапсырманы алған күннен бастап күнтізбелік 60 (алпыс) күн ішінде көшпелі кедендік тексеруді жүргізеді; </w:t>
      </w:r>
    </w:p>
    <w:p>
      <w:pPr>
        <w:spacing w:after="0"/>
        <w:ind w:left="0"/>
        <w:jc w:val="both"/>
      </w:pPr>
      <w:r>
        <w:rPr>
          <w:rFonts w:ascii="Times New Roman"/>
          <w:b w:val="false"/>
          <w:i w:val="false"/>
          <w:color w:val="000000"/>
          <w:sz w:val="28"/>
        </w:rPr>
        <w:t>
      6) көрсетілетін қызметті берушінің құрылымдық бөлімшесінің қызметкері көшпелі кедендік тексерудің нәтижелері бойынша, сондай-ақ Еуразиялық экономикалық одақ шеңберінде Еуразиялық экономикалық одаққа мүше басқа мемлекеттердің кеден органдарынан ұсынылған жауапқа сәйкес көрсетілетін қызметті алушының уәкілетті экономикалық операторлар тізіміне қосу шарттарына сәйкес келмеуін анықтаған жағдайда, нәтижелерді алған күннен бастап күнтізбелік 3 (үш) күн ішінде мемлекеттік қызмет көрсетуден бас тарту туралы уәжделген жауапты ресімдейді және оны көрсетілетін қызметті берушінің басшысына қол қоюға жолдайды;</w:t>
      </w:r>
    </w:p>
    <w:p>
      <w:pPr>
        <w:spacing w:after="0"/>
        <w:ind w:left="0"/>
        <w:jc w:val="both"/>
      </w:pPr>
      <w:r>
        <w:rPr>
          <w:rFonts w:ascii="Times New Roman"/>
          <w:b w:val="false"/>
          <w:i w:val="false"/>
          <w:color w:val="000000"/>
          <w:sz w:val="28"/>
        </w:rPr>
        <w:t>
      7) көрсетілетін қызметті беруші мемлекеттік кірістер органының көшпелі тексеру нәтижелері бойынша, сондай-ақ Еуразиялық экономикалық одаққа мүше басқа мемлекеттердің кеден органдары ұсынған жауапқа сәйкес көрсетілетін қызметті алушының уәкілетті экономикалық операторлар тізіміне қосу шарттарына сәйкес келуі анықталған жағдайда, Жұмыс тобы нәтижелерді алған күннен бастап күнтізбелік 13 (он үш) күн ішінде өтінішті және мемлекеттік кірістер органдарының көшпелі тексеру нәтижелерін Жұмыс тобының отырысында қарайды.</w:t>
      </w:r>
    </w:p>
    <w:p>
      <w:pPr>
        <w:spacing w:after="0"/>
        <w:ind w:left="0"/>
        <w:jc w:val="both"/>
      </w:pPr>
      <w:r>
        <w:rPr>
          <w:rFonts w:ascii="Times New Roman"/>
          <w:b w:val="false"/>
          <w:i w:val="false"/>
          <w:color w:val="000000"/>
          <w:sz w:val="28"/>
        </w:rPr>
        <w:t>
      8) көрсетілетін қызметті беруші құрылымдық бөлімшесінің қызметкері Жұмыс тобы отырысының қортындысын шығарған күннен бастап күнтізбелік 5 (бес) күн ішінде Жұмыс тобы отырысының қортындысы бойынша тұлғаны уәкілетті экономикалық операторлар тізіміне қосу туралы куәлігін ресімдейді және оны Жұмыс тобы мүшелерімен келіседі;</w:t>
      </w:r>
    </w:p>
    <w:p>
      <w:pPr>
        <w:spacing w:after="0"/>
        <w:ind w:left="0"/>
        <w:jc w:val="both"/>
      </w:pPr>
      <w:r>
        <w:rPr>
          <w:rFonts w:ascii="Times New Roman"/>
          <w:b w:val="false"/>
          <w:i w:val="false"/>
          <w:color w:val="000000"/>
          <w:sz w:val="28"/>
        </w:rPr>
        <w:t>
      9) көрсетілетін қызметті берушінің басшысы мемлекеттік қызмет көрсету нәтижесіне, оны алған сәттен бастап күнтізбелік 1 (бір) күн ішінде кол қояды;</w:t>
      </w:r>
    </w:p>
    <w:p>
      <w:pPr>
        <w:spacing w:after="0"/>
        <w:ind w:left="0"/>
        <w:jc w:val="both"/>
      </w:pPr>
      <w:r>
        <w:rPr>
          <w:rFonts w:ascii="Times New Roman"/>
          <w:b w:val="false"/>
          <w:i w:val="false"/>
          <w:color w:val="000000"/>
          <w:sz w:val="28"/>
        </w:rPr>
        <w:t>
      10) көрсетілетін қызметті берушінің кеңсе қызметкері көрсетілетін қызметті берушінің басшысы оған қол қойғаннан кейін 4 (төрт) сағат ішінде мемлекеттік қызмет көрсету нәтижесін тіркейді және көрсетілетін қызметті алушыға жібереді.</w:t>
      </w:r>
    </w:p>
    <w:bookmarkStart w:name="z540" w:id="373"/>
    <w:p>
      <w:pPr>
        <w:spacing w:after="0"/>
        <w:ind w:left="0"/>
        <w:jc w:val="left"/>
      </w:pPr>
      <w:r>
        <w:rPr>
          <w:rFonts w:ascii="Times New Roman"/>
          <w:b/>
          <w:i w:val="false"/>
          <w:color w:val="000000"/>
        </w:rPr>
        <w:t xml:space="preserve"> 4. Халыққа қызмет көрсету орталығымен және (немесе) өзге де көрсетілетін қызметті берушілермен өзара іс-қимыл тәртібі, сондай-ақ мемлекеттік қызмет көрсету үдерісінде ақпараттық жүйелерді пайдалану тәртібі.</w:t>
      </w:r>
    </w:p>
    <w:bookmarkEnd w:id="373"/>
    <w:bookmarkStart w:name="z541" w:id="374"/>
    <w:p>
      <w:pPr>
        <w:spacing w:after="0"/>
        <w:ind w:left="0"/>
        <w:jc w:val="both"/>
      </w:pPr>
      <w:r>
        <w:rPr>
          <w:rFonts w:ascii="Times New Roman"/>
          <w:b w:val="false"/>
          <w:i w:val="false"/>
          <w:color w:val="000000"/>
          <w:sz w:val="28"/>
        </w:rPr>
        <w:t xml:space="preserve">
      9. Осы Мемлекеттік қызмет көрсету регламентінде халыққа қызмет көрсету орталығымен және мемлекеттік қызмет көрсету үдерісінде өзге де көрсетілетін қызметті берушілермен өзара іс-қимыл көзделмеген. </w:t>
      </w:r>
    </w:p>
    <w:bookmarkEnd w:id="374"/>
    <w:bookmarkStart w:name="z542" w:id="375"/>
    <w:p>
      <w:pPr>
        <w:spacing w:after="0"/>
        <w:ind w:left="0"/>
        <w:jc w:val="both"/>
      </w:pPr>
      <w:r>
        <w:rPr>
          <w:rFonts w:ascii="Times New Roman"/>
          <w:b w:val="false"/>
          <w:i w:val="false"/>
          <w:color w:val="000000"/>
          <w:sz w:val="28"/>
        </w:rPr>
        <w:t>
      10. Портал арқылы мемлекеттік қызмет көрсету кезінде көрсетілетін қызметті берушінің және көрсетілетін қызметті алушының жүгіну тәртібі мен үрдістерін (іс-әрекеттерін) сипаттау:</w:t>
      </w:r>
    </w:p>
    <w:bookmarkEnd w:id="375"/>
    <w:p>
      <w:pPr>
        <w:spacing w:after="0"/>
        <w:ind w:left="0"/>
        <w:jc w:val="both"/>
      </w:pPr>
      <w:r>
        <w:rPr>
          <w:rFonts w:ascii="Times New Roman"/>
          <w:b w:val="false"/>
          <w:i w:val="false"/>
          <w:color w:val="000000"/>
          <w:sz w:val="28"/>
        </w:rPr>
        <w:t>
      1) 1-үдеріс – көрсетілетін қызметті алушы порталда осы Регламентте көрсетілген қызметті таңдайды, оның құрылымын және форматтық талаптарды, электронды түрде қажетті құжаттарды сұрату нысанына қосуды ескере отырып, мемлекеттік қызметті алу және көрсетілетін қызметті алушы нысандарды толтыру (деректерді енгізу) үшін сұрау сауал нысанын экранға шығарады;</w:t>
      </w:r>
    </w:p>
    <w:p>
      <w:pPr>
        <w:spacing w:after="0"/>
        <w:ind w:left="0"/>
        <w:jc w:val="both"/>
      </w:pPr>
      <w:r>
        <w:rPr>
          <w:rFonts w:ascii="Times New Roman"/>
          <w:b w:val="false"/>
          <w:i w:val="false"/>
          <w:color w:val="000000"/>
          <w:sz w:val="28"/>
        </w:rPr>
        <w:t>
      2) 1-шарт – көрсетілетін қызметті беруші ұсынылған мәліметтерді тексереді;</w:t>
      </w:r>
    </w:p>
    <w:p>
      <w:pPr>
        <w:spacing w:after="0"/>
        <w:ind w:left="0"/>
        <w:jc w:val="both"/>
      </w:pPr>
      <w:r>
        <w:rPr>
          <w:rFonts w:ascii="Times New Roman"/>
          <w:b w:val="false"/>
          <w:i w:val="false"/>
          <w:color w:val="000000"/>
          <w:sz w:val="28"/>
        </w:rPr>
        <w:t>
      3) 2-үдеріс – көрсетілетін қызметті алушы енгізген деректерді растамауына байланысты сұрау салынған қызметтен бас тарту туралы хабарлама жасалады;</w:t>
      </w:r>
    </w:p>
    <w:p>
      <w:pPr>
        <w:spacing w:after="0"/>
        <w:ind w:left="0"/>
        <w:jc w:val="both"/>
      </w:pPr>
      <w:r>
        <w:rPr>
          <w:rFonts w:ascii="Times New Roman"/>
          <w:b w:val="false"/>
          <w:i w:val="false"/>
          <w:color w:val="000000"/>
          <w:sz w:val="28"/>
        </w:rPr>
        <w:t>
      4) 3-үдеріс – электронды құжатты (көрсетілетін қызметті алушының сұрау салуын) порталда тіркеу және порталда сұрау салуды өңдеу;</w:t>
      </w:r>
    </w:p>
    <w:p>
      <w:pPr>
        <w:spacing w:after="0"/>
        <w:ind w:left="0"/>
        <w:jc w:val="both"/>
      </w:pPr>
      <w:r>
        <w:rPr>
          <w:rFonts w:ascii="Times New Roman"/>
          <w:b w:val="false"/>
          <w:i w:val="false"/>
          <w:color w:val="000000"/>
          <w:sz w:val="28"/>
        </w:rPr>
        <w:t>
      5) 4-үдеріс – көрсетілетін қызметті алушының порталда берілген өтінішін көрсетілетін қызметті беруші басшысынан көрсетілетін қызметті берушінің жауапты орындаушысына дейінгі қайта беру үдерісі;</w:t>
      </w:r>
    </w:p>
    <w:p>
      <w:pPr>
        <w:spacing w:after="0"/>
        <w:ind w:left="0"/>
        <w:jc w:val="both"/>
      </w:pPr>
      <w:r>
        <w:rPr>
          <w:rFonts w:ascii="Times New Roman"/>
          <w:b w:val="false"/>
          <w:i w:val="false"/>
          <w:color w:val="000000"/>
          <w:sz w:val="28"/>
        </w:rPr>
        <w:t>
      6) 2-шарт – көрсетілетін қызметті берушінің мемлекеттік қызмет көрсету үшін біліктілік талаптарына және негіздемелерге көрсетілетін қызметті алушының сәйкестігін тексеруі;</w:t>
      </w:r>
    </w:p>
    <w:p>
      <w:pPr>
        <w:spacing w:after="0"/>
        <w:ind w:left="0"/>
        <w:jc w:val="both"/>
      </w:pPr>
      <w:r>
        <w:rPr>
          <w:rFonts w:ascii="Times New Roman"/>
          <w:b w:val="false"/>
          <w:i w:val="false"/>
          <w:color w:val="000000"/>
          <w:sz w:val="28"/>
        </w:rPr>
        <w:t>
      7) 5-үдеріс – порталдағы көрсетілетін мемлекеттік қызмет қызмет алушының деректерінде бұзушылықтардың болуына байланысты сұрау салынған қызметтен бас тарту туралы хабарлама жасалады;</w:t>
      </w:r>
    </w:p>
    <w:p>
      <w:pPr>
        <w:spacing w:after="0"/>
        <w:ind w:left="0"/>
        <w:jc w:val="both"/>
      </w:pPr>
      <w:r>
        <w:rPr>
          <w:rFonts w:ascii="Times New Roman"/>
          <w:b w:val="false"/>
          <w:i w:val="false"/>
          <w:color w:val="000000"/>
          <w:sz w:val="28"/>
        </w:rPr>
        <w:t>
      8) 6-үдеріс – көрсетілетін қызметті алушының порталда қалыптастырылған қызметтің нәтижесін (тізілімге енгізу туралы бұйрықтың электрондық көшірмесі) алуы. Электрондық құжат көрсетілетін қызметті берушінің уәкілетті тұлғасы ЭЦҚ-н пайдалану арқылы құрады.</w:t>
      </w:r>
    </w:p>
    <w:bookmarkStart w:name="z543" w:id="376"/>
    <w:p>
      <w:pPr>
        <w:spacing w:after="0"/>
        <w:ind w:left="0"/>
        <w:jc w:val="both"/>
      </w:pPr>
      <w:r>
        <w:rPr>
          <w:rFonts w:ascii="Times New Roman"/>
          <w:b w:val="false"/>
          <w:i w:val="false"/>
          <w:color w:val="000000"/>
          <w:sz w:val="28"/>
        </w:rPr>
        <w:t xml:space="preserve">
      11. "Уәкілетті экономикалық операторлардың тізіліміне енгізу" мемлекеттік қызмет көрсету бизнес-процесстері анықтамалық осы Мемлекеттік көрсетілетін қызмет регламентіне </w:t>
      </w:r>
      <w:r>
        <w:rPr>
          <w:rFonts w:ascii="Times New Roman"/>
          <w:b w:val="false"/>
          <w:i w:val="false"/>
          <w:color w:val="000000"/>
          <w:sz w:val="28"/>
        </w:rPr>
        <w:t>1-қосымшада</w:t>
      </w:r>
      <w:r>
        <w:rPr>
          <w:rFonts w:ascii="Times New Roman"/>
          <w:b w:val="false"/>
          <w:i w:val="false"/>
          <w:color w:val="000000"/>
          <w:sz w:val="28"/>
        </w:rPr>
        <w:t xml:space="preserve"> келтірілген.</w:t>
      </w:r>
    </w:p>
    <w:bookmarkEnd w:id="376"/>
    <w:bookmarkStart w:name="z544" w:id="377"/>
    <w:p>
      <w:pPr>
        <w:spacing w:after="0"/>
        <w:ind w:left="0"/>
        <w:jc w:val="both"/>
      </w:pPr>
      <w:r>
        <w:rPr>
          <w:rFonts w:ascii="Times New Roman"/>
          <w:b w:val="false"/>
          <w:i w:val="false"/>
          <w:color w:val="000000"/>
          <w:sz w:val="28"/>
        </w:rPr>
        <w:t xml:space="preserve">
      12. Портал арқылы мемлекеттік қызмет көрсету кезінде көрсетілетін қызметті берушінің және көрсетілетін қызметті алушының жүгіну және рәсімдерінің (іс-әрекеттерінің) реттілік тәртібін мемлекеттік қызмет көрсетуде пайдаланылған, ақпараттық жүйенің функционалдық өзара іс-қимыл диаграммасы түрінде сипаттау, графикалық нысанда осы Мемлекеттік көрсетілетін қызмет регламентіне </w:t>
      </w:r>
      <w:r>
        <w:rPr>
          <w:rFonts w:ascii="Times New Roman"/>
          <w:b w:val="false"/>
          <w:i w:val="false"/>
          <w:color w:val="000000"/>
          <w:sz w:val="28"/>
        </w:rPr>
        <w:t>2-қосымшада</w:t>
      </w:r>
      <w:r>
        <w:rPr>
          <w:rFonts w:ascii="Times New Roman"/>
          <w:b w:val="false"/>
          <w:i w:val="false"/>
          <w:color w:val="000000"/>
          <w:sz w:val="28"/>
        </w:rPr>
        <w:t xml:space="preserve"> келтірілген.</w:t>
      </w:r>
    </w:p>
    <w:bookmarkEnd w:id="37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Уәкілетті экономикалық </w:t>
            </w:r>
            <w:r>
              <w:br/>
            </w:r>
            <w:r>
              <w:rPr>
                <w:rFonts w:ascii="Times New Roman"/>
                <w:b w:val="false"/>
                <w:i w:val="false"/>
                <w:color w:val="000000"/>
                <w:sz w:val="20"/>
              </w:rPr>
              <w:t>операторлардың тізіліміне енгізу</w:t>
            </w:r>
            <w:r>
              <w:br/>
            </w:r>
            <w:r>
              <w:rPr>
                <w:rFonts w:ascii="Times New Roman"/>
                <w:b w:val="false"/>
                <w:i w:val="false"/>
                <w:color w:val="000000"/>
                <w:sz w:val="20"/>
              </w:rPr>
              <w:t xml:space="preserve">Мемлекеттік көрсетілетін </w:t>
            </w:r>
            <w:r>
              <w:br/>
            </w:r>
            <w:r>
              <w:rPr>
                <w:rFonts w:ascii="Times New Roman"/>
                <w:b w:val="false"/>
                <w:i w:val="false"/>
                <w:color w:val="000000"/>
                <w:sz w:val="20"/>
              </w:rPr>
              <w:t>қызметіне</w:t>
            </w:r>
            <w:r>
              <w:br/>
            </w:r>
            <w:r>
              <w:rPr>
                <w:rFonts w:ascii="Times New Roman"/>
                <w:b w:val="false"/>
                <w:i w:val="false"/>
                <w:color w:val="000000"/>
                <w:sz w:val="20"/>
              </w:rPr>
              <w:t>1-қосымша</w:t>
            </w:r>
          </w:p>
        </w:tc>
      </w:tr>
    </w:tbl>
    <w:bookmarkStart w:name="z546" w:id="378"/>
    <w:p>
      <w:pPr>
        <w:spacing w:after="0"/>
        <w:ind w:left="0"/>
        <w:jc w:val="left"/>
      </w:pPr>
      <w:r>
        <w:rPr>
          <w:rFonts w:ascii="Times New Roman"/>
          <w:b/>
          <w:i w:val="false"/>
          <w:color w:val="000000"/>
        </w:rPr>
        <w:t xml:space="preserve"> Уәкілетті экономикалық операторлардың тізіліміне енгізу Мемлекеттік қызметті көрсетудің бизнес-процестерінің анықтамалығы</w:t>
      </w:r>
    </w:p>
    <w:bookmarkEnd w:id="378"/>
    <w:p>
      <w:pPr>
        <w:spacing w:after="0"/>
        <w:ind w:left="0"/>
        <w:jc w:val="left"/>
      </w:pPr>
      <w:r>
        <w:br/>
      </w:r>
    </w:p>
    <w:p>
      <w:pPr>
        <w:spacing w:after="0"/>
        <w:ind w:left="0"/>
        <w:jc w:val="both"/>
      </w:pPr>
      <w:r>
        <w:drawing>
          <wp:inline distT="0" distB="0" distL="0" distR="0">
            <wp:extent cx="7810500" cy="401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7810500" cy="401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389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7810500" cy="389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335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7810500" cy="335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Уәкілетті экономикалық </w:t>
            </w:r>
            <w:r>
              <w:br/>
            </w:r>
            <w:r>
              <w:rPr>
                <w:rFonts w:ascii="Times New Roman"/>
                <w:b w:val="false"/>
                <w:i w:val="false"/>
                <w:color w:val="000000"/>
                <w:sz w:val="20"/>
              </w:rPr>
              <w:t>операторлардың тізіліміне енгізу</w:t>
            </w:r>
            <w:r>
              <w:br/>
            </w:r>
            <w:r>
              <w:rPr>
                <w:rFonts w:ascii="Times New Roman"/>
                <w:b w:val="false"/>
                <w:i w:val="false"/>
                <w:color w:val="000000"/>
                <w:sz w:val="20"/>
              </w:rPr>
              <w:t xml:space="preserve">Мемлекеттік көрсетілетін </w:t>
            </w:r>
            <w:r>
              <w:br/>
            </w:r>
            <w:r>
              <w:rPr>
                <w:rFonts w:ascii="Times New Roman"/>
                <w:b w:val="false"/>
                <w:i w:val="false"/>
                <w:color w:val="000000"/>
                <w:sz w:val="20"/>
              </w:rPr>
              <w:t>қызметіне</w:t>
            </w:r>
            <w:r>
              <w:br/>
            </w:r>
            <w:r>
              <w:rPr>
                <w:rFonts w:ascii="Times New Roman"/>
                <w:b w:val="false"/>
                <w:i w:val="false"/>
                <w:color w:val="000000"/>
                <w:sz w:val="20"/>
              </w:rPr>
              <w:t>1-қосымша</w:t>
            </w:r>
          </w:p>
        </w:tc>
      </w:tr>
    </w:tbl>
    <w:p>
      <w:pPr>
        <w:spacing w:after="0"/>
        <w:ind w:left="0"/>
        <w:jc w:val="left"/>
      </w:pPr>
      <w:r>
        <w:rPr>
          <w:rFonts w:ascii="Times New Roman"/>
          <w:b/>
          <w:i w:val="false"/>
          <w:color w:val="000000"/>
        </w:rPr>
        <w:t xml:space="preserve"> Портал арқылы электрондық мемлекеттік қызмет көрсету кезінде функционалдық өзара іс-қимыл диаграммасы</w:t>
      </w:r>
    </w:p>
    <w:p>
      <w:pPr>
        <w:spacing w:after="0"/>
        <w:ind w:left="0"/>
        <w:jc w:val="left"/>
      </w:pPr>
      <w:r>
        <w:br/>
      </w:r>
    </w:p>
    <w:p>
      <w:pPr>
        <w:spacing w:after="0"/>
        <w:ind w:left="0"/>
        <w:jc w:val="both"/>
      </w:pPr>
      <w:r>
        <w:drawing>
          <wp:inline distT="0" distB="0" distL="0" distR="0">
            <wp:extent cx="7810500" cy="491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7810500" cy="491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 xml:space="preserve">2019 жылғы 18 ақпандағы </w:t>
            </w:r>
            <w:r>
              <w:br/>
            </w:r>
            <w:r>
              <w:rPr>
                <w:rFonts w:ascii="Times New Roman"/>
                <w:b w:val="false"/>
                <w:i w:val="false"/>
                <w:color w:val="000000"/>
                <w:sz w:val="20"/>
              </w:rPr>
              <w:t>№ 119 бұйрығына 22-қосымша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"Кеден өкілдерінің тізіліміне </w:t>
            </w:r>
            <w:r>
              <w:br/>
            </w:r>
            <w:r>
              <w:rPr>
                <w:rFonts w:ascii="Times New Roman"/>
                <w:b w:val="false"/>
                <w:i w:val="false"/>
                <w:color w:val="000000"/>
                <w:sz w:val="20"/>
              </w:rPr>
              <w:t xml:space="preserve">енгізу" Мемлекеттік </w:t>
            </w:r>
            <w:r>
              <w:br/>
            </w:r>
            <w:r>
              <w:rPr>
                <w:rFonts w:ascii="Times New Roman"/>
                <w:b w:val="false"/>
                <w:i w:val="false"/>
                <w:color w:val="000000"/>
                <w:sz w:val="20"/>
              </w:rPr>
              <w:t>көрсетілетін қызметіне</w:t>
            </w:r>
            <w:r>
              <w:br/>
            </w:r>
            <w:r>
              <w:rPr>
                <w:rFonts w:ascii="Times New Roman"/>
                <w:b w:val="false"/>
                <w:i w:val="false"/>
                <w:color w:val="000000"/>
                <w:sz w:val="20"/>
              </w:rPr>
              <w:t>1-қосымша</w:t>
            </w:r>
          </w:p>
        </w:tc>
      </w:tr>
    </w:tbl>
    <w:bookmarkStart w:name="z550" w:id="379"/>
    <w:p>
      <w:pPr>
        <w:spacing w:after="0"/>
        <w:ind w:left="0"/>
        <w:jc w:val="left"/>
      </w:pPr>
      <w:r>
        <w:rPr>
          <w:rFonts w:ascii="Times New Roman"/>
          <w:b/>
          <w:i w:val="false"/>
          <w:color w:val="000000"/>
        </w:rPr>
        <w:t xml:space="preserve"> "Кеден өкілдерінің тізіліміне енгізу" Мемлекеттік қызметті көрсетудің бизнес-процестерінің анықтамалығы</w:t>
      </w:r>
    </w:p>
    <w:bookmarkEnd w:id="379"/>
    <w:p>
      <w:pPr>
        <w:spacing w:after="0"/>
        <w:ind w:left="0"/>
        <w:jc w:val="left"/>
      </w:pPr>
      <w:r>
        <w:br/>
      </w:r>
    </w:p>
    <w:p>
      <w:pPr>
        <w:spacing w:after="0"/>
        <w:ind w:left="0"/>
        <w:jc w:val="both"/>
      </w:pPr>
      <w:r>
        <w:drawing>
          <wp:inline distT="0" distB="0" distL="0" distR="0">
            <wp:extent cx="7810500" cy="356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7810500" cy="356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309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7810500" cy="309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 xml:space="preserve">2019 жылғы 18 ақпандағы </w:t>
            </w:r>
            <w:r>
              <w:br/>
            </w:r>
            <w:r>
              <w:rPr>
                <w:rFonts w:ascii="Times New Roman"/>
                <w:b w:val="false"/>
                <w:i w:val="false"/>
                <w:color w:val="000000"/>
                <w:sz w:val="20"/>
              </w:rPr>
              <w:t>№ 119 бұйрығына 23-қосымша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"Кедендік тасымалдаушылар </w:t>
            </w:r>
            <w:r>
              <w:br/>
            </w:r>
            <w:r>
              <w:rPr>
                <w:rFonts w:ascii="Times New Roman"/>
                <w:b w:val="false"/>
                <w:i w:val="false"/>
                <w:color w:val="000000"/>
                <w:sz w:val="20"/>
              </w:rPr>
              <w:t xml:space="preserve">тізіліміне енгізу" Мемлекеттік </w:t>
            </w:r>
            <w:r>
              <w:br/>
            </w:r>
            <w:r>
              <w:rPr>
                <w:rFonts w:ascii="Times New Roman"/>
                <w:b w:val="false"/>
                <w:i w:val="false"/>
                <w:color w:val="000000"/>
                <w:sz w:val="20"/>
              </w:rPr>
              <w:t>көрсетілетін қызметіне</w:t>
            </w:r>
            <w:r>
              <w:br/>
            </w:r>
            <w:r>
              <w:rPr>
                <w:rFonts w:ascii="Times New Roman"/>
                <w:b w:val="false"/>
                <w:i w:val="false"/>
                <w:color w:val="000000"/>
                <w:sz w:val="20"/>
              </w:rPr>
              <w:t>2-қосымша</w:t>
            </w:r>
          </w:p>
        </w:tc>
      </w:tr>
    </w:tbl>
    <w:bookmarkStart w:name="z553" w:id="380"/>
    <w:p>
      <w:pPr>
        <w:spacing w:after="0"/>
        <w:ind w:left="0"/>
        <w:jc w:val="left"/>
      </w:pPr>
      <w:r>
        <w:rPr>
          <w:rFonts w:ascii="Times New Roman"/>
          <w:b/>
          <w:i w:val="false"/>
          <w:color w:val="000000"/>
        </w:rPr>
        <w:t xml:space="preserve"> "Кедендік тасымалдаушылар тізіліміне енгізу" Мемлекеттік қызметті көрсетудің бизнес-процестерінің анықтамалығы</w:t>
      </w:r>
    </w:p>
    <w:bookmarkEnd w:id="380"/>
    <w:p>
      <w:pPr>
        <w:spacing w:after="0"/>
        <w:ind w:left="0"/>
        <w:jc w:val="left"/>
      </w:pPr>
      <w:r>
        <w:br/>
      </w:r>
    </w:p>
    <w:p>
      <w:pPr>
        <w:spacing w:after="0"/>
        <w:ind w:left="0"/>
        <w:jc w:val="both"/>
      </w:pPr>
      <w:r>
        <w:drawing>
          <wp:inline distT="0" distB="0" distL="0" distR="0">
            <wp:extent cx="7810500" cy="312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7810500" cy="312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308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7810500" cy="308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323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7810500" cy="323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 xml:space="preserve">2019 жылғы 18 ақпандағы </w:t>
            </w:r>
            <w:r>
              <w:br/>
            </w:r>
            <w:r>
              <w:rPr>
                <w:rFonts w:ascii="Times New Roman"/>
                <w:b w:val="false"/>
                <w:i w:val="false"/>
                <w:color w:val="000000"/>
                <w:sz w:val="20"/>
              </w:rPr>
              <w:t>№ 119 бұйрығына 24-қосымша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"Тауардың шығарылған жері </w:t>
            </w:r>
            <w:r>
              <w:br/>
            </w:r>
            <w:r>
              <w:rPr>
                <w:rFonts w:ascii="Times New Roman"/>
                <w:b w:val="false"/>
                <w:i w:val="false"/>
                <w:color w:val="000000"/>
                <w:sz w:val="20"/>
              </w:rPr>
              <w:t xml:space="preserve">туралы алдын ала шешім </w:t>
            </w:r>
            <w:r>
              <w:br/>
            </w:r>
            <w:r>
              <w:rPr>
                <w:rFonts w:ascii="Times New Roman"/>
                <w:b w:val="false"/>
                <w:i w:val="false"/>
                <w:color w:val="000000"/>
                <w:sz w:val="20"/>
              </w:rPr>
              <w:t xml:space="preserve">қабылдау" Мемлекеттік </w:t>
            </w:r>
            <w:r>
              <w:br/>
            </w:r>
            <w:r>
              <w:rPr>
                <w:rFonts w:ascii="Times New Roman"/>
                <w:b w:val="false"/>
                <w:i w:val="false"/>
                <w:color w:val="000000"/>
                <w:sz w:val="20"/>
              </w:rPr>
              <w:t>көрсетілетін қызметіне</w:t>
            </w:r>
            <w:r>
              <w:br/>
            </w:r>
            <w:r>
              <w:rPr>
                <w:rFonts w:ascii="Times New Roman"/>
                <w:b w:val="false"/>
                <w:i w:val="false"/>
                <w:color w:val="000000"/>
                <w:sz w:val="20"/>
              </w:rPr>
              <w:t>1-қосымша</w:t>
            </w:r>
          </w:p>
        </w:tc>
      </w:tr>
    </w:tbl>
    <w:bookmarkStart w:name="z556" w:id="381"/>
    <w:p>
      <w:pPr>
        <w:spacing w:after="0"/>
        <w:ind w:left="0"/>
        <w:jc w:val="left"/>
      </w:pPr>
      <w:r>
        <w:rPr>
          <w:rFonts w:ascii="Times New Roman"/>
          <w:b/>
          <w:i w:val="false"/>
          <w:color w:val="000000"/>
        </w:rPr>
        <w:t xml:space="preserve"> "Тауардың шығарылған жері туралы алдын ала шешім қабылдау" Мемлекеттік қызметті көрсетудің бизнес-процестерінің анықтамалығы</w:t>
      </w:r>
    </w:p>
    <w:bookmarkEnd w:id="381"/>
    <w:p>
      <w:pPr>
        <w:spacing w:after="0"/>
        <w:ind w:left="0"/>
        <w:jc w:val="left"/>
      </w:pPr>
      <w:r>
        <w:br/>
      </w:r>
    </w:p>
    <w:p>
      <w:pPr>
        <w:spacing w:after="0"/>
        <w:ind w:left="0"/>
        <w:jc w:val="both"/>
      </w:pPr>
      <w:r>
        <w:drawing>
          <wp:inline distT="0" distB="0" distL="0" distR="0">
            <wp:extent cx="7810500" cy="363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7810500" cy="363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326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7810500" cy="326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355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7810500" cy="355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 xml:space="preserve">2019 жылғы 18 ақпандағы </w:t>
            </w:r>
            <w:r>
              <w:br/>
            </w:r>
            <w:r>
              <w:rPr>
                <w:rFonts w:ascii="Times New Roman"/>
                <w:b w:val="false"/>
                <w:i w:val="false"/>
                <w:color w:val="000000"/>
                <w:sz w:val="20"/>
              </w:rPr>
              <w:t>№ 119 бұйрығына 25-қосымша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"Тауардың шығарылған жері </w:t>
            </w:r>
            <w:r>
              <w:br/>
            </w:r>
            <w:r>
              <w:rPr>
                <w:rFonts w:ascii="Times New Roman"/>
                <w:b w:val="false"/>
                <w:i w:val="false"/>
                <w:color w:val="000000"/>
                <w:sz w:val="20"/>
              </w:rPr>
              <w:t xml:space="preserve">туралы алдын ала шешім </w:t>
            </w:r>
            <w:r>
              <w:br/>
            </w:r>
            <w:r>
              <w:rPr>
                <w:rFonts w:ascii="Times New Roman"/>
                <w:b w:val="false"/>
                <w:i w:val="false"/>
                <w:color w:val="000000"/>
                <w:sz w:val="20"/>
              </w:rPr>
              <w:t xml:space="preserve">қабылдау" Мемлекеттік </w:t>
            </w:r>
            <w:r>
              <w:br/>
            </w:r>
            <w:r>
              <w:rPr>
                <w:rFonts w:ascii="Times New Roman"/>
                <w:b w:val="false"/>
                <w:i w:val="false"/>
                <w:color w:val="000000"/>
                <w:sz w:val="20"/>
              </w:rPr>
              <w:t>көрсетілетін қызметіне</w:t>
            </w:r>
            <w:r>
              <w:br/>
            </w:r>
            <w:r>
              <w:rPr>
                <w:rFonts w:ascii="Times New Roman"/>
                <w:b w:val="false"/>
                <w:i w:val="false"/>
                <w:color w:val="000000"/>
                <w:sz w:val="20"/>
              </w:rPr>
              <w:t>2-қосымша</w:t>
            </w:r>
          </w:p>
        </w:tc>
      </w:tr>
    </w:tbl>
    <w:bookmarkStart w:name="z559" w:id="382"/>
    <w:p>
      <w:pPr>
        <w:spacing w:after="0"/>
        <w:ind w:left="0"/>
        <w:jc w:val="left"/>
      </w:pPr>
      <w:r>
        <w:rPr>
          <w:rFonts w:ascii="Times New Roman"/>
          <w:b/>
          <w:i w:val="false"/>
          <w:color w:val="000000"/>
        </w:rPr>
        <w:t xml:space="preserve"> Мемлекеттік корпорация арқылы "Тауардың шығарылған жері туралы алдын ала шешім қабылдау" Мемлекеттік қызметті көрсетудің бизнес-процестерінің анықтамалығы</w:t>
      </w:r>
    </w:p>
    <w:bookmarkEnd w:id="382"/>
    <w:p>
      <w:pPr>
        <w:spacing w:after="0"/>
        <w:ind w:left="0"/>
        <w:jc w:val="left"/>
      </w:pPr>
      <w:r>
        <w:br/>
      </w:r>
    </w:p>
    <w:p>
      <w:pPr>
        <w:spacing w:after="0"/>
        <w:ind w:left="0"/>
        <w:jc w:val="both"/>
      </w:pPr>
      <w:r>
        <w:drawing>
          <wp:inline distT="0" distB="0" distL="0" distR="0">
            <wp:extent cx="7810500" cy="292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7810500" cy="292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330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7810500" cy="330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Қазақстан Республикасы </w:t>
            </w:r>
            <w:r>
              <w:br/>
            </w:r>
            <w:r>
              <w:rPr>
                <w:rFonts w:ascii="Times New Roman"/>
                <w:b w:val="false"/>
                <w:i w:val="false"/>
                <w:color w:val="000000"/>
                <w:sz w:val="20"/>
              </w:rPr>
              <w:t>Қаржы министрінің</w:t>
            </w:r>
            <w:r>
              <w:br/>
            </w:r>
            <w:r>
              <w:rPr>
                <w:rFonts w:ascii="Times New Roman"/>
                <w:b w:val="false"/>
                <w:i w:val="false"/>
                <w:color w:val="000000"/>
                <w:sz w:val="20"/>
              </w:rPr>
              <w:t xml:space="preserve">2019 жылғы 18 ақпандағы </w:t>
            </w:r>
            <w:r>
              <w:br/>
            </w:r>
            <w:r>
              <w:rPr>
                <w:rFonts w:ascii="Times New Roman"/>
                <w:b w:val="false"/>
                <w:i w:val="false"/>
                <w:color w:val="000000"/>
                <w:sz w:val="20"/>
              </w:rPr>
              <w:t>№ 119 бұйрығына 26-қосымша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"Тауарды сыныптау туралы </w:t>
            </w:r>
            <w:r>
              <w:br/>
            </w:r>
            <w:r>
              <w:rPr>
                <w:rFonts w:ascii="Times New Roman"/>
                <w:b w:val="false"/>
                <w:i w:val="false"/>
                <w:color w:val="000000"/>
                <w:sz w:val="20"/>
              </w:rPr>
              <w:t>алдын ала шешім қабылдау"</w:t>
            </w:r>
            <w:r>
              <w:br/>
            </w:r>
            <w:r>
              <w:rPr>
                <w:rFonts w:ascii="Times New Roman"/>
                <w:b w:val="false"/>
                <w:i w:val="false"/>
                <w:color w:val="000000"/>
                <w:sz w:val="20"/>
              </w:rPr>
              <w:t xml:space="preserve">Мемлекеттік көрсетілетін </w:t>
            </w:r>
            <w:r>
              <w:br/>
            </w:r>
            <w:r>
              <w:rPr>
                <w:rFonts w:ascii="Times New Roman"/>
                <w:b w:val="false"/>
                <w:i w:val="false"/>
                <w:color w:val="000000"/>
                <w:sz w:val="20"/>
              </w:rPr>
              <w:t>қызметіне</w:t>
            </w:r>
            <w:r>
              <w:br/>
            </w:r>
            <w:r>
              <w:rPr>
                <w:rFonts w:ascii="Times New Roman"/>
                <w:b w:val="false"/>
                <w:i w:val="false"/>
                <w:color w:val="000000"/>
                <w:sz w:val="20"/>
              </w:rPr>
              <w:t>1-қосымша</w:t>
            </w:r>
          </w:p>
        </w:tc>
      </w:tr>
    </w:tbl>
    <w:bookmarkStart w:name="z562" w:id="383"/>
    <w:p>
      <w:pPr>
        <w:spacing w:after="0"/>
        <w:ind w:left="0"/>
        <w:jc w:val="left"/>
      </w:pPr>
      <w:r>
        <w:rPr>
          <w:rFonts w:ascii="Times New Roman"/>
          <w:b/>
          <w:i w:val="false"/>
          <w:color w:val="000000"/>
        </w:rPr>
        <w:t xml:space="preserve"> "Тауарды сыныптау туралы алдын ала шешім қабылдау" Мемлекеттік қызметті көрсетудің бизнес-процестерінің анықтамалығы</w:t>
      </w:r>
    </w:p>
    <w:bookmarkEnd w:id="383"/>
    <w:p>
      <w:pPr>
        <w:spacing w:after="0"/>
        <w:ind w:left="0"/>
        <w:jc w:val="left"/>
      </w:pPr>
      <w:r>
        <w:br/>
      </w:r>
    </w:p>
    <w:p>
      <w:pPr>
        <w:spacing w:after="0"/>
        <w:ind w:left="0"/>
        <w:jc w:val="both"/>
      </w:pPr>
      <w:r>
        <w:drawing>
          <wp:inline distT="0" distB="0" distL="0" distR="0">
            <wp:extent cx="7810500" cy="331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
                    <a:stretch>
                      <a:fillRect/>
                    </a:stretch>
                  </pic:blipFill>
                  <pic:spPr>
                    <a:xfrm>
                      <a:off x="0" y="0"/>
                      <a:ext cx="7810500" cy="331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308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
                    <a:stretch>
                      <a:fillRect/>
                    </a:stretch>
                  </pic:blipFill>
                  <pic:spPr>
                    <a:xfrm>
                      <a:off x="0" y="0"/>
                      <a:ext cx="7810500" cy="308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337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
                    <a:stretch>
                      <a:fillRect/>
                    </a:stretch>
                  </pic:blipFill>
                  <pic:spPr>
                    <a:xfrm>
                      <a:off x="0" y="0"/>
                      <a:ext cx="7810500" cy="337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Қазақстан Республикасы </w:t>
            </w:r>
            <w:r>
              <w:br/>
            </w:r>
            <w:r>
              <w:rPr>
                <w:rFonts w:ascii="Times New Roman"/>
                <w:b w:val="false"/>
                <w:i w:val="false"/>
                <w:color w:val="000000"/>
                <w:sz w:val="20"/>
              </w:rPr>
              <w:t>Қаржы министрінің</w:t>
            </w:r>
            <w:r>
              <w:br/>
            </w:r>
            <w:r>
              <w:rPr>
                <w:rFonts w:ascii="Times New Roman"/>
                <w:b w:val="false"/>
                <w:i w:val="false"/>
                <w:color w:val="000000"/>
                <w:sz w:val="20"/>
              </w:rPr>
              <w:t xml:space="preserve">2019 жылғы 18 ақпандағы </w:t>
            </w:r>
            <w:r>
              <w:br/>
            </w:r>
            <w:r>
              <w:rPr>
                <w:rFonts w:ascii="Times New Roman"/>
                <w:b w:val="false"/>
                <w:i w:val="false"/>
                <w:color w:val="000000"/>
                <w:sz w:val="20"/>
              </w:rPr>
              <w:t>№ 119 бұйрығына 27-қосымша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"Тауарды сыныптау туралы </w:t>
            </w:r>
            <w:r>
              <w:br/>
            </w:r>
            <w:r>
              <w:rPr>
                <w:rFonts w:ascii="Times New Roman"/>
                <w:b w:val="false"/>
                <w:i w:val="false"/>
                <w:color w:val="000000"/>
                <w:sz w:val="20"/>
              </w:rPr>
              <w:t>алдын ала шешім қабылдау"</w:t>
            </w:r>
            <w:r>
              <w:br/>
            </w:r>
            <w:r>
              <w:rPr>
                <w:rFonts w:ascii="Times New Roman"/>
                <w:b w:val="false"/>
                <w:i w:val="false"/>
                <w:color w:val="000000"/>
                <w:sz w:val="20"/>
              </w:rPr>
              <w:t xml:space="preserve">Мемлекеттік көрсетілетін </w:t>
            </w:r>
            <w:r>
              <w:br/>
            </w:r>
            <w:r>
              <w:rPr>
                <w:rFonts w:ascii="Times New Roman"/>
                <w:b w:val="false"/>
                <w:i w:val="false"/>
                <w:color w:val="000000"/>
                <w:sz w:val="20"/>
              </w:rPr>
              <w:t>қызметіне</w:t>
            </w:r>
            <w:r>
              <w:br/>
            </w:r>
            <w:r>
              <w:rPr>
                <w:rFonts w:ascii="Times New Roman"/>
                <w:b w:val="false"/>
                <w:i w:val="false"/>
                <w:color w:val="000000"/>
                <w:sz w:val="20"/>
              </w:rPr>
              <w:t>2-қосымша</w:t>
            </w:r>
          </w:p>
        </w:tc>
      </w:tr>
    </w:tbl>
    <w:bookmarkStart w:name="z565" w:id="384"/>
    <w:p>
      <w:pPr>
        <w:spacing w:after="0"/>
        <w:ind w:left="0"/>
        <w:jc w:val="left"/>
      </w:pPr>
      <w:r>
        <w:rPr>
          <w:rFonts w:ascii="Times New Roman"/>
          <w:b/>
          <w:i w:val="false"/>
          <w:color w:val="000000"/>
        </w:rPr>
        <w:t xml:space="preserve"> Мемлекеттік корпорация арқылы "Тауарды сыныптау туралы алдын ала шешім қабылдау" Мемлекеттік қызметті көрсетудің бизнес-процестерінің анықтамалығы</w:t>
      </w:r>
    </w:p>
    <w:bookmarkEnd w:id="384"/>
    <w:p>
      <w:pPr>
        <w:spacing w:after="0"/>
        <w:ind w:left="0"/>
        <w:jc w:val="left"/>
      </w:pPr>
      <w:r>
        <w:br/>
      </w:r>
    </w:p>
    <w:p>
      <w:pPr>
        <w:spacing w:after="0"/>
        <w:ind w:left="0"/>
        <w:jc w:val="both"/>
      </w:pPr>
      <w:r>
        <w:drawing>
          <wp:inline distT="0" distB="0" distL="0" distR="0">
            <wp:extent cx="7810500" cy="290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
                    <a:stretch>
                      <a:fillRect/>
                    </a:stretch>
                  </pic:blipFill>
                  <pic:spPr>
                    <a:xfrm>
                      <a:off x="0" y="0"/>
                      <a:ext cx="7810500" cy="290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349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
                    <a:stretch>
                      <a:fillRect/>
                    </a:stretch>
                  </pic:blipFill>
                  <pic:spPr>
                    <a:xfrm>
                      <a:off x="0" y="0"/>
                      <a:ext cx="7810500" cy="349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Қазақстан Республикасы </w:t>
            </w:r>
            <w:r>
              <w:br/>
            </w:r>
            <w:r>
              <w:rPr>
                <w:rFonts w:ascii="Times New Roman"/>
                <w:b w:val="false"/>
                <w:i w:val="false"/>
                <w:color w:val="000000"/>
                <w:sz w:val="20"/>
              </w:rPr>
              <w:t>Қаржы министрінің</w:t>
            </w:r>
            <w:r>
              <w:br/>
            </w:r>
            <w:r>
              <w:rPr>
                <w:rFonts w:ascii="Times New Roman"/>
                <w:b w:val="false"/>
                <w:i w:val="false"/>
                <w:color w:val="000000"/>
                <w:sz w:val="20"/>
              </w:rPr>
              <w:t xml:space="preserve">2019 жылғы 18 ақпандағы </w:t>
            </w:r>
            <w:r>
              <w:br/>
            </w:r>
            <w:r>
              <w:rPr>
                <w:rFonts w:ascii="Times New Roman"/>
                <w:b w:val="false"/>
                <w:i w:val="false"/>
                <w:color w:val="000000"/>
                <w:sz w:val="20"/>
              </w:rPr>
              <w:t>№ 119 бұйрығына 28-қосымша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"Белгілі бір уақыт кезеңі ішінде </w:t>
            </w:r>
            <w:r>
              <w:br/>
            </w:r>
            <w:r>
              <w:rPr>
                <w:rFonts w:ascii="Times New Roman"/>
                <w:b w:val="false"/>
                <w:i w:val="false"/>
                <w:color w:val="000000"/>
                <w:sz w:val="20"/>
              </w:rPr>
              <w:t xml:space="preserve">әртүрлі тауар партияларымен </w:t>
            </w:r>
            <w:r>
              <w:br/>
            </w:r>
            <w:r>
              <w:rPr>
                <w:rFonts w:ascii="Times New Roman"/>
                <w:b w:val="false"/>
                <w:i w:val="false"/>
                <w:color w:val="000000"/>
                <w:sz w:val="20"/>
              </w:rPr>
              <w:t xml:space="preserve">әкелінуі болжанатын, </w:t>
            </w:r>
            <w:r>
              <w:br/>
            </w:r>
            <w:r>
              <w:rPr>
                <w:rFonts w:ascii="Times New Roman"/>
                <w:b w:val="false"/>
                <w:i w:val="false"/>
                <w:color w:val="000000"/>
                <w:sz w:val="20"/>
              </w:rPr>
              <w:t xml:space="preserve">құрастырылмаған немесе </w:t>
            </w:r>
            <w:r>
              <w:br/>
            </w:r>
            <w:r>
              <w:rPr>
                <w:rFonts w:ascii="Times New Roman"/>
                <w:b w:val="false"/>
                <w:i w:val="false"/>
                <w:color w:val="000000"/>
                <w:sz w:val="20"/>
              </w:rPr>
              <w:t xml:space="preserve">бөлшектелген түрдегі, оның </w:t>
            </w:r>
            <w:r>
              <w:br/>
            </w:r>
            <w:r>
              <w:rPr>
                <w:rFonts w:ascii="Times New Roman"/>
                <w:b w:val="false"/>
                <w:i w:val="false"/>
                <w:color w:val="000000"/>
                <w:sz w:val="20"/>
              </w:rPr>
              <w:t xml:space="preserve">ішінде жасақталмаған немесе </w:t>
            </w:r>
            <w:r>
              <w:br/>
            </w:r>
            <w:r>
              <w:rPr>
                <w:rFonts w:ascii="Times New Roman"/>
                <w:b w:val="false"/>
                <w:i w:val="false"/>
                <w:color w:val="000000"/>
                <w:sz w:val="20"/>
              </w:rPr>
              <w:t xml:space="preserve">жасалып бітпеген түрдегі </w:t>
            </w:r>
            <w:r>
              <w:br/>
            </w:r>
            <w:r>
              <w:rPr>
                <w:rFonts w:ascii="Times New Roman"/>
                <w:b w:val="false"/>
                <w:i w:val="false"/>
                <w:color w:val="000000"/>
                <w:sz w:val="20"/>
              </w:rPr>
              <w:t xml:space="preserve">тауарды сыныптау туралы </w:t>
            </w:r>
            <w:r>
              <w:br/>
            </w:r>
            <w:r>
              <w:rPr>
                <w:rFonts w:ascii="Times New Roman"/>
                <w:b w:val="false"/>
                <w:i w:val="false"/>
                <w:color w:val="000000"/>
                <w:sz w:val="20"/>
              </w:rPr>
              <w:t>шешімді беру"</w:t>
            </w:r>
            <w:r>
              <w:br/>
            </w:r>
            <w:r>
              <w:rPr>
                <w:rFonts w:ascii="Times New Roman"/>
                <w:b w:val="false"/>
                <w:i w:val="false"/>
                <w:color w:val="000000"/>
                <w:sz w:val="20"/>
              </w:rPr>
              <w:t xml:space="preserve">Мемлекеттік көрсетілетін </w:t>
            </w:r>
            <w:r>
              <w:br/>
            </w:r>
            <w:r>
              <w:rPr>
                <w:rFonts w:ascii="Times New Roman"/>
                <w:b w:val="false"/>
                <w:i w:val="false"/>
                <w:color w:val="000000"/>
                <w:sz w:val="20"/>
              </w:rPr>
              <w:t>қызметіне</w:t>
            </w:r>
            <w:r>
              <w:br/>
            </w:r>
            <w:r>
              <w:rPr>
                <w:rFonts w:ascii="Times New Roman"/>
                <w:b w:val="false"/>
                <w:i w:val="false"/>
                <w:color w:val="000000"/>
                <w:sz w:val="20"/>
              </w:rPr>
              <w:t>1-қосымша</w:t>
            </w:r>
          </w:p>
        </w:tc>
      </w:tr>
    </w:tbl>
    <w:bookmarkStart w:name="z568" w:id="385"/>
    <w:p>
      <w:pPr>
        <w:spacing w:after="0"/>
        <w:ind w:left="0"/>
        <w:jc w:val="left"/>
      </w:pPr>
      <w:r>
        <w:rPr>
          <w:rFonts w:ascii="Times New Roman"/>
          <w:b/>
          <w:i w:val="false"/>
          <w:color w:val="000000"/>
        </w:rPr>
        <w:t xml:space="preserve"> "Белгілі бір уақыт кезеңі ішінде әртүрлі тауар партияларымен әкелінуі болжанатын, құрастырылмаған немесе бөлшектелген түрдегі, оның ішінде жасақталмаған немесе жасалып бітпеген түрдегі тауарды сыныптау туралы шешімді беру" Мемлекеттік қызметті көрсетудің бизнес-процестерінің анықтамалығы</w:t>
      </w:r>
    </w:p>
    <w:bookmarkEnd w:id="385"/>
    <w:p>
      <w:pPr>
        <w:spacing w:after="0"/>
        <w:ind w:left="0"/>
        <w:jc w:val="left"/>
      </w:pPr>
      <w:r>
        <w:br/>
      </w:r>
    </w:p>
    <w:p>
      <w:pPr>
        <w:spacing w:after="0"/>
        <w:ind w:left="0"/>
        <w:jc w:val="both"/>
      </w:pPr>
      <w:r>
        <w:drawing>
          <wp:inline distT="0" distB="0" distL="0" distR="0">
            <wp:extent cx="7810500" cy="266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
                    <a:stretch>
                      <a:fillRect/>
                    </a:stretch>
                  </pic:blipFill>
                  <pic:spPr>
                    <a:xfrm>
                      <a:off x="0" y="0"/>
                      <a:ext cx="7810500" cy="266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374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
                    <a:stretch>
                      <a:fillRect/>
                    </a:stretch>
                  </pic:blipFill>
                  <pic:spPr>
                    <a:xfrm>
                      <a:off x="0" y="0"/>
                      <a:ext cx="7810500" cy="374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334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
                    <a:stretch>
                      <a:fillRect/>
                    </a:stretch>
                  </pic:blipFill>
                  <pic:spPr>
                    <a:xfrm>
                      <a:off x="0" y="0"/>
                      <a:ext cx="7810500" cy="334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 xml:space="preserve">2019 жылғы 18 ақпандағы </w:t>
            </w:r>
            <w:r>
              <w:br/>
            </w:r>
            <w:r>
              <w:rPr>
                <w:rFonts w:ascii="Times New Roman"/>
                <w:b w:val="false"/>
                <w:i w:val="false"/>
                <w:color w:val="000000"/>
                <w:sz w:val="20"/>
              </w:rPr>
              <w:t>№ 119 бұйрығына 29-қосымша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2015 жылғы 4 маусымдағы</w:t>
            </w:r>
            <w:r>
              <w:br/>
            </w:r>
            <w:r>
              <w:rPr>
                <w:rFonts w:ascii="Times New Roman"/>
                <w:b w:val="false"/>
                <w:i w:val="false"/>
                <w:color w:val="000000"/>
                <w:sz w:val="20"/>
              </w:rPr>
              <w:t>№ 348 бұйрығына</w:t>
            </w:r>
            <w:r>
              <w:br/>
            </w:r>
            <w:r>
              <w:rPr>
                <w:rFonts w:ascii="Times New Roman"/>
                <w:b w:val="false"/>
                <w:i w:val="false"/>
                <w:color w:val="000000"/>
                <w:sz w:val="20"/>
              </w:rPr>
              <w:t>43-қосымша</w:t>
            </w:r>
          </w:p>
        </w:tc>
      </w:tr>
    </w:tbl>
    <w:bookmarkStart w:name="z571" w:id="386"/>
    <w:p>
      <w:pPr>
        <w:spacing w:after="0"/>
        <w:ind w:left="0"/>
        <w:jc w:val="left"/>
      </w:pPr>
      <w:r>
        <w:rPr>
          <w:rFonts w:ascii="Times New Roman"/>
          <w:b/>
          <w:i w:val="false"/>
          <w:color w:val="000000"/>
        </w:rPr>
        <w:t xml:space="preserve"> "Тауарларды кедендік тазарту" мемлекеттік көрсетілетін қызмет регламенті</w:t>
      </w:r>
    </w:p>
    <w:bookmarkEnd w:id="386"/>
    <w:bookmarkStart w:name="z572" w:id="387"/>
    <w:p>
      <w:pPr>
        <w:spacing w:after="0"/>
        <w:ind w:left="0"/>
        <w:jc w:val="left"/>
      </w:pPr>
      <w:r>
        <w:rPr>
          <w:rFonts w:ascii="Times New Roman"/>
          <w:b/>
          <w:i w:val="false"/>
          <w:color w:val="000000"/>
        </w:rPr>
        <w:t xml:space="preserve"> 1. Жалпы ережелер</w:t>
      </w:r>
    </w:p>
    <w:bookmarkEnd w:id="387"/>
    <w:bookmarkStart w:name="z573" w:id="388"/>
    <w:p>
      <w:pPr>
        <w:spacing w:after="0"/>
        <w:ind w:left="0"/>
        <w:jc w:val="both"/>
      </w:pPr>
      <w:r>
        <w:rPr>
          <w:rFonts w:ascii="Times New Roman"/>
          <w:b w:val="false"/>
          <w:i w:val="false"/>
          <w:color w:val="000000"/>
          <w:sz w:val="28"/>
        </w:rPr>
        <w:t xml:space="preserve">
      1. "Тауарларды кедендік тазарту" мемлекеттік көрсетілетін қызметті (бұдан әрі – мемлекеттік көрсетілетін қызмет) "Қазақстан Республикасының мемлекеттік кірістер органдары көрсететін мемлекеттік қызметтер стандарттарын бекіту туралы" Қазақстан Республикасы Қаржы министрінің 2015 жылғы 27 сәуірдегі № 284 бұйрығымен бекітілген (Нормативтік құқықтық актілердің мемлекеттік тізілімінде 11273 тіркелген) "Тауарларды кедендік тазарту" мемлекеттік көрсетілетін қызмет </w:t>
      </w:r>
      <w:r>
        <w:rPr>
          <w:rFonts w:ascii="Times New Roman"/>
          <w:b w:val="false"/>
          <w:i w:val="false"/>
          <w:color w:val="000000"/>
          <w:sz w:val="28"/>
        </w:rPr>
        <w:t>стандартының</w:t>
      </w:r>
      <w:r>
        <w:rPr>
          <w:rFonts w:ascii="Times New Roman"/>
          <w:b w:val="false"/>
          <w:i w:val="false"/>
          <w:color w:val="000000"/>
          <w:sz w:val="28"/>
        </w:rPr>
        <w:t xml:space="preserve"> (бұдан әрі – Стандарт) негізінде Министрліктің Мемлекеттік кірістер комитетінің облыстар, Астана, Алматы және Шымкент қалалары бойынша аумақтық органдары (бұдан әрі – көрсетілетін қызметті беруші) көрсетеді.</w:t>
      </w:r>
    </w:p>
    <w:bookmarkEnd w:id="388"/>
    <w:p>
      <w:pPr>
        <w:spacing w:after="0"/>
        <w:ind w:left="0"/>
        <w:jc w:val="both"/>
      </w:pPr>
      <w:r>
        <w:rPr>
          <w:rFonts w:ascii="Times New Roman"/>
          <w:b w:val="false"/>
          <w:i w:val="false"/>
          <w:color w:val="000000"/>
          <w:sz w:val="28"/>
        </w:rPr>
        <w:t>
      Тауарға арналған декларацияны (бұдан әрі – ТД) қабылдауды және көрсетілетін мемлекеттік қызметтің нәтижесін беруді көрсетілетін қызметті беруші:</w:t>
      </w:r>
    </w:p>
    <w:p>
      <w:pPr>
        <w:spacing w:after="0"/>
        <w:ind w:left="0"/>
        <w:jc w:val="both"/>
      </w:pPr>
      <w:r>
        <w:rPr>
          <w:rFonts w:ascii="Times New Roman"/>
          <w:b w:val="false"/>
          <w:i w:val="false"/>
          <w:color w:val="000000"/>
          <w:sz w:val="28"/>
        </w:rPr>
        <w:t xml:space="preserve">
      1) "АСТАНА-1" ақпараттық жүйесі (одан әрі – ақпараттық жүйе); </w:t>
      </w:r>
    </w:p>
    <w:p>
      <w:pPr>
        <w:spacing w:after="0"/>
        <w:ind w:left="0"/>
        <w:jc w:val="both"/>
      </w:pPr>
      <w:r>
        <w:rPr>
          <w:rFonts w:ascii="Times New Roman"/>
          <w:b w:val="false"/>
          <w:i w:val="false"/>
          <w:color w:val="000000"/>
          <w:sz w:val="28"/>
        </w:rPr>
        <w:t>
      2) кеден заңнамасына сәйкес кедендік декларацияларды тіркеуге құқылы кеден органы.</w:t>
      </w:r>
    </w:p>
    <w:p>
      <w:pPr>
        <w:spacing w:after="0"/>
        <w:ind w:left="0"/>
        <w:jc w:val="both"/>
      </w:pPr>
      <w:r>
        <w:rPr>
          <w:rFonts w:ascii="Times New Roman"/>
          <w:b w:val="false"/>
          <w:i w:val="false"/>
          <w:color w:val="000000"/>
          <w:sz w:val="28"/>
        </w:rPr>
        <w:t>
      Экспорт кедендік рәсімінде тауарларды декларациялаудың электрондық нысаны мынадай жағдайларда қолданылмайды:</w:t>
      </w:r>
    </w:p>
    <w:p>
      <w:pPr>
        <w:spacing w:after="0"/>
        <w:ind w:left="0"/>
        <w:jc w:val="both"/>
      </w:pPr>
      <w:r>
        <w:rPr>
          <w:rFonts w:ascii="Times New Roman"/>
          <w:b w:val="false"/>
          <w:i w:val="false"/>
          <w:color w:val="000000"/>
          <w:sz w:val="28"/>
        </w:rPr>
        <w:t>
      растайтын құжаттардың беруін талап авторландыру тарифтік емес реттеу сәйкес қатысты Мемлекеттік кірстер комитетінің ақпараттық жүйлерінің құжаттарды, сондай-ақ тыйым салулар мен шектеулердің болмаған.</w:t>
      </w:r>
    </w:p>
    <w:bookmarkStart w:name="z574" w:id="389"/>
    <w:p>
      <w:pPr>
        <w:spacing w:after="0"/>
        <w:ind w:left="0"/>
        <w:jc w:val="both"/>
      </w:pPr>
      <w:r>
        <w:rPr>
          <w:rFonts w:ascii="Times New Roman"/>
          <w:b w:val="false"/>
          <w:i w:val="false"/>
          <w:color w:val="000000"/>
          <w:sz w:val="28"/>
        </w:rPr>
        <w:t>
      2. Мемлекеттік қызмет көрсету нысаны: электронды немесе қағаз түрінде.</w:t>
      </w:r>
    </w:p>
    <w:bookmarkEnd w:id="389"/>
    <w:bookmarkStart w:name="z575" w:id="390"/>
    <w:p>
      <w:pPr>
        <w:spacing w:after="0"/>
        <w:ind w:left="0"/>
        <w:jc w:val="both"/>
      </w:pPr>
      <w:r>
        <w:rPr>
          <w:rFonts w:ascii="Times New Roman"/>
          <w:b w:val="false"/>
          <w:i w:val="false"/>
          <w:color w:val="000000"/>
          <w:sz w:val="28"/>
        </w:rPr>
        <w:t>
      3. Мемлекеттік қызмет көрсету нәтижесі:</w:t>
      </w:r>
    </w:p>
    <w:bookmarkEnd w:id="390"/>
    <w:p>
      <w:pPr>
        <w:spacing w:after="0"/>
        <w:ind w:left="0"/>
        <w:jc w:val="both"/>
      </w:pPr>
      <w:r>
        <w:rPr>
          <w:rFonts w:ascii="Times New Roman"/>
          <w:b w:val="false"/>
          <w:i w:val="false"/>
          <w:color w:val="000000"/>
          <w:sz w:val="28"/>
        </w:rPr>
        <w:t xml:space="preserve">
      1) көрсетілетін қызметті алушы электронды қол таңбасымен (одан әрі – ЭҚТ) куәландырылған көрсетілетін қызметті алушы уәкілетті лауазымды тұлғасымен қабылданған тауарды шығару шешімі, оның ішінде бір уақытта көрсетілетін қызметті алушы және мүдделі тұлғаларды ақпараттық жүйелер арқылы хабарландыру не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жағдайлар мен негіздемелер бойынша тауарды шығарудан шешімді беруден бас тарту уәжделген жауап;</w:t>
      </w:r>
    </w:p>
    <w:p>
      <w:pPr>
        <w:spacing w:after="0"/>
        <w:ind w:left="0"/>
        <w:jc w:val="both"/>
      </w:pPr>
      <w:r>
        <w:rPr>
          <w:rFonts w:ascii="Times New Roman"/>
          <w:b w:val="false"/>
          <w:i w:val="false"/>
          <w:color w:val="000000"/>
          <w:sz w:val="28"/>
        </w:rPr>
        <w:t xml:space="preserve">
      2) тауарларға арналған декларация ретінде пайдаланылатын тауарларға арналған декларацияға, коммерциялық, көліктік (тасымалдаушы) құжаттарға тиісті белгілерді, сондай-ақ көрсетілетін қызметті берушінің ақпараттық жүйелеріне тиісті мәліметтерді енгізу (қою) жолымен Кеден одағының және Қазақстан Республикасының кеден заңнамасында белгіленген тәртіппен мәлімделген кедендік рәсімге сәйкес тауарларды шығару туралы шешім не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жағдайларда және негіздемелер бойынша мемлекеттік қызметті көрсетуден бас тарту туралы дәлелді жауап беру.</w:t>
      </w:r>
    </w:p>
    <w:p>
      <w:pPr>
        <w:spacing w:after="0"/>
        <w:ind w:left="0"/>
        <w:jc w:val="both"/>
      </w:pPr>
      <w:r>
        <w:rPr>
          <w:rFonts w:ascii="Times New Roman"/>
          <w:b w:val="false"/>
          <w:i w:val="false"/>
          <w:color w:val="000000"/>
          <w:sz w:val="28"/>
        </w:rPr>
        <w:t>
      Мемлекеттік қызмет көрсету нәтижесін ұсыну нысаны: электрондық немесе қағаз түрінде.</w:t>
      </w:r>
    </w:p>
    <w:bookmarkStart w:name="z576" w:id="391"/>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іс-әрекеті тәртібін сипаттау.</w:t>
      </w:r>
    </w:p>
    <w:bookmarkEnd w:id="391"/>
    <w:bookmarkStart w:name="z577" w:id="392"/>
    <w:p>
      <w:pPr>
        <w:spacing w:after="0"/>
        <w:ind w:left="0"/>
        <w:jc w:val="both"/>
      </w:pPr>
      <w:r>
        <w:rPr>
          <w:rFonts w:ascii="Times New Roman"/>
          <w:b w:val="false"/>
          <w:i w:val="false"/>
          <w:color w:val="000000"/>
          <w:sz w:val="28"/>
        </w:rPr>
        <w:t xml:space="preserve">
      4. Көрсетілетін қызметті берушінің көрсетілетін қызметті алушыдан тауарларға арналған декларацияны, тауарларға арналған декларацияның электрондық көшірмесін (бұдан әрі – ТД) және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алуы мемлекеттік қызмет көрсету жөніндегі рәсімнің (іс-әрекеттің) басталуы үшін негіздеме болып табылады.</w:t>
      </w:r>
    </w:p>
    <w:bookmarkEnd w:id="392"/>
    <w:p>
      <w:pPr>
        <w:spacing w:after="0"/>
        <w:ind w:left="0"/>
        <w:jc w:val="both"/>
      </w:pPr>
      <w:r>
        <w:rPr>
          <w:rFonts w:ascii="Times New Roman"/>
          <w:b w:val="false"/>
          <w:i w:val="false"/>
          <w:color w:val="000000"/>
          <w:sz w:val="28"/>
        </w:rPr>
        <w:t xml:space="preserve">
      Мемлекеттік көрсетілетін қызмет Стандартының </w:t>
      </w:r>
      <w:r>
        <w:rPr>
          <w:rFonts w:ascii="Times New Roman"/>
          <w:b w:val="false"/>
          <w:i w:val="false"/>
          <w:color w:val="000000"/>
          <w:sz w:val="28"/>
        </w:rPr>
        <w:t>4-тармағында</w:t>
      </w:r>
      <w:r>
        <w:rPr>
          <w:rFonts w:ascii="Times New Roman"/>
          <w:b w:val="false"/>
          <w:i w:val="false"/>
          <w:color w:val="000000"/>
          <w:sz w:val="28"/>
        </w:rPr>
        <w:t xml:space="preserve"> көрсетілген мерзімдерде көрсетіледі.</w:t>
      </w:r>
    </w:p>
    <w:bookmarkStart w:name="z578" w:id="393"/>
    <w:p>
      <w:pPr>
        <w:spacing w:after="0"/>
        <w:ind w:left="0"/>
        <w:jc w:val="both"/>
      </w:pPr>
      <w:r>
        <w:rPr>
          <w:rFonts w:ascii="Times New Roman"/>
          <w:b w:val="false"/>
          <w:i w:val="false"/>
          <w:color w:val="000000"/>
          <w:sz w:val="28"/>
        </w:rPr>
        <w:t xml:space="preserve">
      5. Мемлекеттік қызмет көрсету процесінің құрамына кіретін рәсімдер (іс-әрекеттер), оларды орындау ұзақтығы: </w:t>
      </w:r>
    </w:p>
    <w:bookmarkEnd w:id="393"/>
    <w:p>
      <w:pPr>
        <w:spacing w:after="0"/>
        <w:ind w:left="0"/>
        <w:jc w:val="both"/>
      </w:pPr>
      <w:r>
        <w:rPr>
          <w:rFonts w:ascii="Times New Roman"/>
          <w:b w:val="false"/>
          <w:i w:val="false"/>
          <w:color w:val="000000"/>
          <w:sz w:val="28"/>
        </w:rPr>
        <w:t>
      1) ТД мен құжаттарды көрсетілетін қызметті берушінің лауазымды адамының бір сағаттан аспайтын мерзімде ТД тіркеу журналында тіркеуі;</w:t>
      </w:r>
    </w:p>
    <w:p>
      <w:pPr>
        <w:spacing w:after="0"/>
        <w:ind w:left="0"/>
        <w:jc w:val="both"/>
      </w:pPr>
      <w:r>
        <w:rPr>
          <w:rFonts w:ascii="Times New Roman"/>
          <w:b w:val="false"/>
          <w:i w:val="false"/>
          <w:color w:val="000000"/>
          <w:sz w:val="28"/>
        </w:rPr>
        <w:t xml:space="preserve">
      2) көрсетілетін қызметті берушінің лауазымды адамының ТД-ны тексеру және Стандарттың 4-тармағында белгіленген мерзімде кедендік бақылау жүргізуі; </w:t>
      </w:r>
    </w:p>
    <w:p>
      <w:pPr>
        <w:spacing w:after="0"/>
        <w:ind w:left="0"/>
        <w:jc w:val="both"/>
      </w:pPr>
      <w:r>
        <w:rPr>
          <w:rFonts w:ascii="Times New Roman"/>
          <w:b w:val="false"/>
          <w:i w:val="false"/>
          <w:color w:val="000000"/>
          <w:sz w:val="28"/>
        </w:rPr>
        <w:t xml:space="preserve">
      3) көрсетілетін қызметті берушінің лауазымды адамының Стандарттың </w:t>
      </w:r>
      <w:r>
        <w:rPr>
          <w:rFonts w:ascii="Times New Roman"/>
          <w:b w:val="false"/>
          <w:i w:val="false"/>
          <w:color w:val="000000"/>
          <w:sz w:val="28"/>
        </w:rPr>
        <w:t>4-тармағында</w:t>
      </w:r>
      <w:r>
        <w:rPr>
          <w:rFonts w:ascii="Times New Roman"/>
          <w:b w:val="false"/>
          <w:i w:val="false"/>
          <w:color w:val="000000"/>
          <w:sz w:val="28"/>
        </w:rPr>
        <w:t xml:space="preserve"> белгіленген мерзімде тауарларды шығару туралы не мемлекеттік қызмет көрсетуден бас тарту шешім қабылдауы.</w:t>
      </w:r>
    </w:p>
    <w:bookmarkStart w:name="z579" w:id="394"/>
    <w:p>
      <w:pPr>
        <w:spacing w:after="0"/>
        <w:ind w:left="0"/>
        <w:jc w:val="both"/>
      </w:pPr>
      <w:r>
        <w:rPr>
          <w:rFonts w:ascii="Times New Roman"/>
          <w:b w:val="false"/>
          <w:i w:val="false"/>
          <w:color w:val="000000"/>
          <w:sz w:val="28"/>
        </w:rPr>
        <w:t xml:space="preserve">
      6. Мемлекеттік қызметті көрсету бойынша рәсімдердің (іс-әрекеттің) нәтижесі - тіркелген ТД не ТД-ны тіркеуден бас тарту. </w:t>
      </w:r>
    </w:p>
    <w:bookmarkEnd w:id="394"/>
    <w:bookmarkStart w:name="z580" w:id="395"/>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395"/>
    <w:bookmarkStart w:name="z581" w:id="396"/>
    <w:p>
      <w:pPr>
        <w:spacing w:after="0"/>
        <w:ind w:left="0"/>
        <w:jc w:val="both"/>
      </w:pPr>
      <w:r>
        <w:rPr>
          <w:rFonts w:ascii="Times New Roman"/>
          <w:b w:val="false"/>
          <w:i w:val="false"/>
          <w:color w:val="000000"/>
          <w:sz w:val="28"/>
        </w:rPr>
        <w:t>
      7. Мемлекеттік қызмет көрсету процесінде көрсетілетін қызметті берушінің мына құрылымдық бөлімшелері (қызметкерлері) қатысады:</w:t>
      </w:r>
    </w:p>
    <w:bookmarkEnd w:id="396"/>
    <w:p>
      <w:pPr>
        <w:spacing w:after="0"/>
        <w:ind w:left="0"/>
        <w:jc w:val="both"/>
      </w:pPr>
      <w:r>
        <w:rPr>
          <w:rFonts w:ascii="Times New Roman"/>
          <w:b w:val="false"/>
          <w:i w:val="false"/>
          <w:color w:val="000000"/>
          <w:sz w:val="28"/>
        </w:rPr>
        <w:t>
      көрсетілетін қызметті берушінің лауазымды адамы.</w:t>
      </w:r>
    </w:p>
    <w:bookmarkStart w:name="z582" w:id="397"/>
    <w:p>
      <w:pPr>
        <w:spacing w:after="0"/>
        <w:ind w:left="0"/>
        <w:jc w:val="both"/>
      </w:pPr>
      <w:r>
        <w:rPr>
          <w:rFonts w:ascii="Times New Roman"/>
          <w:b w:val="false"/>
          <w:i w:val="false"/>
          <w:color w:val="000000"/>
          <w:sz w:val="28"/>
        </w:rPr>
        <w:t>
      8. Көрсетілетін қызметті берушінің құрылымдық бөлімшелері (қызметкерлері) арасындағы рәсімдер (іс-әрекеттер) реттілігін сипаттау:</w:t>
      </w:r>
    </w:p>
    <w:bookmarkEnd w:id="397"/>
    <w:p>
      <w:pPr>
        <w:spacing w:after="0"/>
        <w:ind w:left="0"/>
        <w:jc w:val="both"/>
      </w:pPr>
      <w:r>
        <w:rPr>
          <w:rFonts w:ascii="Times New Roman"/>
          <w:b w:val="false"/>
          <w:i w:val="false"/>
          <w:color w:val="000000"/>
          <w:sz w:val="28"/>
        </w:rPr>
        <w:t>
      Көрсетілетін қызметті берушінің лауазымды адамы мемлекеттік қызметті көрсету кезінде мынадай іс-әрекеттерді орындайды:</w:t>
      </w:r>
    </w:p>
    <w:p>
      <w:pPr>
        <w:spacing w:after="0"/>
        <w:ind w:left="0"/>
        <w:jc w:val="both"/>
      </w:pPr>
      <w:r>
        <w:rPr>
          <w:rFonts w:ascii="Times New Roman"/>
          <w:b w:val="false"/>
          <w:i w:val="false"/>
          <w:color w:val="000000"/>
          <w:sz w:val="28"/>
        </w:rPr>
        <w:t xml:space="preserve">
      1) ТД-ны тіркеу журналында тіркеу нөмірін беру жолымен ақпараттық технологияларды пайдаланып жазбаша және (немесе) электронды түрде ТД және құжаттарды тіркейді не екі сағаттан көп емес мерзімде ТД-ны тіркеуден бас тартады; </w:t>
      </w:r>
    </w:p>
    <w:p>
      <w:pPr>
        <w:spacing w:after="0"/>
        <w:ind w:left="0"/>
        <w:jc w:val="both"/>
      </w:pPr>
      <w:r>
        <w:rPr>
          <w:rFonts w:ascii="Times New Roman"/>
          <w:b w:val="false"/>
          <w:i w:val="false"/>
          <w:color w:val="000000"/>
          <w:sz w:val="28"/>
        </w:rPr>
        <w:t>
      2) Стандарттың 4-тармағында белгіленген мерзімде Қазақстан Республикасы Қаржы министрінің 2018 жылғы 26 қантардағы № 73 бұйрығымен бекітілген, Мемлекеттік кірістер органының лауазымды адамдарының тауарларға кедендік тазартуды жасау қағидасының 3-бөлімінің 2-тарауға сәйкес ТД-ны тексеруді және кедендік бақылауды жүргізеді;</w:t>
      </w:r>
    </w:p>
    <w:p>
      <w:pPr>
        <w:spacing w:after="0"/>
        <w:ind w:left="0"/>
        <w:jc w:val="both"/>
      </w:pPr>
      <w:r>
        <w:rPr>
          <w:rFonts w:ascii="Times New Roman"/>
          <w:b w:val="false"/>
          <w:i w:val="false"/>
          <w:color w:val="000000"/>
          <w:sz w:val="28"/>
        </w:rPr>
        <w:t>
      3) Стандарттың 4-тармағында белгіленген мерзімде тауарларға арналған декларация ретінде пайдаланылатын тауарларға арналған декларацияға, коммерциялық, көліктік (тасымалдаушы) құжаттарға тиісті белгілерді, сондай-ақ көрсетілетін қызметті берушінің ақпараттық жүйелеріне тиісті мәліметтерді енгізу (қою) жолымен Кеден одағының және Қазақстан Республикасының кеден заңнамасында белгіленген тәртіппен мәлімделген кедендік рәсімге сәйкес тауарларды шығару туралы шешім не Стандарттың 10-тармағында көрсетілген жағдайларда және негіздемелер бойынша мемлекеттік қызметті көрсетуден бас тарту туралы шешім қабылдайды.</w:t>
      </w:r>
    </w:p>
    <w:bookmarkStart w:name="z583" w:id="398"/>
    <w:p>
      <w:pPr>
        <w:spacing w:after="0"/>
        <w:ind w:left="0"/>
        <w:jc w:val="left"/>
      </w:pPr>
      <w:r>
        <w:rPr>
          <w:rFonts w:ascii="Times New Roman"/>
          <w:b/>
          <w:i w:val="false"/>
          <w:color w:val="000000"/>
        </w:rPr>
        <w:t xml:space="preserve"> 4. Мемлекеттік қызмет көрсету процесінде көрсетілетін қызметті берушінің құрылымдық бөлімшелерінің (қызметкерлерінің) өзара іс-қимыл тәртібі</w:t>
      </w:r>
    </w:p>
    <w:bookmarkEnd w:id="398"/>
    <w:bookmarkStart w:name="z584" w:id="399"/>
    <w:p>
      <w:pPr>
        <w:spacing w:after="0"/>
        <w:ind w:left="0"/>
        <w:jc w:val="both"/>
      </w:pPr>
      <w:r>
        <w:rPr>
          <w:rFonts w:ascii="Times New Roman"/>
          <w:b w:val="false"/>
          <w:i w:val="false"/>
          <w:color w:val="000000"/>
          <w:sz w:val="28"/>
        </w:rPr>
        <w:t>
      9. Мемлекеттік қызметтерді көрсету процесінде халыққа қызмет көрсету орталығымен және (немесе) өзге қызметті берушілермен өзара әрекет осы регламентпен қарастырылмаған.</w:t>
      </w:r>
    </w:p>
    <w:bookmarkEnd w:id="399"/>
    <w:bookmarkStart w:name="z585" w:id="400"/>
    <w:p>
      <w:pPr>
        <w:spacing w:after="0"/>
        <w:ind w:left="0"/>
        <w:jc w:val="both"/>
      </w:pPr>
      <w:r>
        <w:rPr>
          <w:rFonts w:ascii="Times New Roman"/>
          <w:b w:val="false"/>
          <w:i w:val="false"/>
          <w:color w:val="000000"/>
          <w:sz w:val="28"/>
        </w:rPr>
        <w:t>
      10. Электрондық мемлекеттік қызмет көрсету кезінде мынадай көрсетілетін қызметті беруші мен көрсетілетін қызметті алушының жүгіну тәртібі және рәсімдер (іс-әрекеттер) реттілігі жүзеге асырылады:</w:t>
      </w:r>
    </w:p>
    <w:bookmarkEnd w:id="400"/>
    <w:p>
      <w:pPr>
        <w:spacing w:after="0"/>
        <w:ind w:left="0"/>
        <w:jc w:val="both"/>
      </w:pPr>
      <w:r>
        <w:rPr>
          <w:rFonts w:ascii="Times New Roman"/>
          <w:b w:val="false"/>
          <w:i w:val="false"/>
          <w:color w:val="000000"/>
          <w:sz w:val="28"/>
        </w:rPr>
        <w:t>
      1) 1-процесс – көрсетілетін қызметті алушы ақпараттық жүйесіне кіреді;</w:t>
      </w:r>
    </w:p>
    <w:p>
      <w:pPr>
        <w:spacing w:after="0"/>
        <w:ind w:left="0"/>
        <w:jc w:val="both"/>
      </w:pPr>
      <w:r>
        <w:rPr>
          <w:rFonts w:ascii="Times New Roman"/>
          <w:b w:val="false"/>
          <w:i w:val="false"/>
          <w:color w:val="000000"/>
          <w:sz w:val="28"/>
        </w:rPr>
        <w:t>
      2) 2-процесс – ақпараттық жүйеде авторлану процессі (көрсетілетін қызметті алушының логин мен құпия сөзін енгізуі), электрондық мемлекеттік қызметті алушы ЖСН немесе БСН көмегімен ақпараттық жүйеде тіркеуден өтуі тиіс (ақпараттық жүйеде тіркелмеген алушылар үшін жүзеге асырылады);</w:t>
      </w:r>
    </w:p>
    <w:p>
      <w:pPr>
        <w:spacing w:after="0"/>
        <w:ind w:left="0"/>
        <w:jc w:val="both"/>
      </w:pPr>
      <w:r>
        <w:rPr>
          <w:rFonts w:ascii="Times New Roman"/>
          <w:b w:val="false"/>
          <w:i w:val="false"/>
          <w:color w:val="000000"/>
          <w:sz w:val="28"/>
        </w:rPr>
        <w:t>
      3) 1-шарт – тіркелген көрсетілетін қызметті алушы туралы деректердің нақтылығын ақпараттық жүйеде тексеру;</w:t>
      </w:r>
    </w:p>
    <w:p>
      <w:pPr>
        <w:spacing w:after="0"/>
        <w:ind w:left="0"/>
        <w:jc w:val="both"/>
      </w:pPr>
      <w:r>
        <w:rPr>
          <w:rFonts w:ascii="Times New Roman"/>
          <w:b w:val="false"/>
          <w:i w:val="false"/>
          <w:color w:val="000000"/>
          <w:sz w:val="28"/>
        </w:rPr>
        <w:t>
      4) 3-процесс – көрсетілетін қызметті алушының деректерінде бұзушылықтардың болуына байланысты авторландырудан бас тарту туралы хабарламаны қалыптастыру;</w:t>
      </w:r>
    </w:p>
    <w:p>
      <w:pPr>
        <w:spacing w:after="0"/>
        <w:ind w:left="0"/>
        <w:jc w:val="both"/>
      </w:pPr>
      <w:r>
        <w:rPr>
          <w:rFonts w:ascii="Times New Roman"/>
          <w:b w:val="false"/>
          <w:i w:val="false"/>
          <w:color w:val="000000"/>
          <w:sz w:val="28"/>
        </w:rPr>
        <w:t>
      5) 4-процесс – көрсетілетін қызметті алушы ЭҚ-ны мемлекеттік кірістер органдарының ақпараттық жүйесі арқылы қалыпастырады сондай-ақ, 44 бағаныңда құжаттың сәйкестендіру нөмірі бар ақпараттық жүйелерді мемлекеттік кірістер комитетіне қолдау құжаттардың сканерленген көшірмелерін (ЭЦҚ-мен рассталған) автоматтандырылған орналастыру жүзеге асырылады.</w:t>
      </w:r>
    </w:p>
    <w:p>
      <w:pPr>
        <w:spacing w:after="0"/>
        <w:ind w:left="0"/>
        <w:jc w:val="both"/>
      </w:pPr>
      <w:r>
        <w:rPr>
          <w:rFonts w:ascii="Times New Roman"/>
          <w:b w:val="false"/>
          <w:i w:val="false"/>
          <w:color w:val="000000"/>
          <w:sz w:val="28"/>
        </w:rPr>
        <w:t>
      6) 5-процесс – ЭҚ қалыптастырудан бас тарту туралы хабарламаны қалыптастыру;</w:t>
      </w:r>
    </w:p>
    <w:p>
      <w:pPr>
        <w:spacing w:after="0"/>
        <w:ind w:left="0"/>
        <w:jc w:val="both"/>
      </w:pPr>
      <w:r>
        <w:rPr>
          <w:rFonts w:ascii="Times New Roman"/>
          <w:b w:val="false"/>
          <w:i w:val="false"/>
          <w:color w:val="000000"/>
          <w:sz w:val="28"/>
        </w:rPr>
        <w:t xml:space="preserve">
      7) 2-шарт – ЭҚ-ны тіркеу кезінде "Қазақстан Республикасындағы кедендік реттеу туралы" Қазақстан Республикасының Кодексінің 2017 жылғы 26 желтоқсандағы </w:t>
      </w:r>
      <w:r>
        <w:rPr>
          <w:rFonts w:ascii="Times New Roman"/>
          <w:b w:val="false"/>
          <w:i w:val="false"/>
          <w:color w:val="000000"/>
          <w:sz w:val="28"/>
        </w:rPr>
        <w:t>182-бабының</w:t>
      </w:r>
      <w:r>
        <w:rPr>
          <w:rFonts w:ascii="Times New Roman"/>
          <w:b w:val="false"/>
          <w:i w:val="false"/>
          <w:color w:val="000000"/>
          <w:sz w:val="28"/>
        </w:rPr>
        <w:t xml:space="preserve"> 5 көзделген шарттардың сақталуын тексеру;</w:t>
      </w:r>
    </w:p>
    <w:p>
      <w:pPr>
        <w:spacing w:after="0"/>
        <w:ind w:left="0"/>
        <w:jc w:val="both"/>
      </w:pPr>
      <w:r>
        <w:rPr>
          <w:rFonts w:ascii="Times New Roman"/>
          <w:b w:val="false"/>
          <w:i w:val="false"/>
          <w:color w:val="000000"/>
          <w:sz w:val="28"/>
        </w:rPr>
        <w:t>
      8) 6-процесс – көрсетілетін қызметті алушы ЭҚ-ны тиісті кеден органына береді;</w:t>
      </w:r>
    </w:p>
    <w:p>
      <w:pPr>
        <w:spacing w:after="0"/>
        <w:ind w:left="0"/>
        <w:jc w:val="both"/>
      </w:pPr>
      <w:r>
        <w:rPr>
          <w:rFonts w:ascii="Times New Roman"/>
          <w:b w:val="false"/>
          <w:i w:val="false"/>
          <w:color w:val="000000"/>
          <w:sz w:val="28"/>
        </w:rPr>
        <w:t>
      9) 7-процесс – ЭҚ-ны тіркегенде шарттарды сақтамаған кезде көрсетілетін қызметті берушінің лауазымды тұлғасы ЭҚ-ны тіркеуден бас тартуды жүзеге асырады және көрсетілетін қызметті алушыға ЭЦҚ-мен куәландырылған, тіркеуден дәлелді бас тартуды қамтитын электрондық хабарламаны (авторландырылған хабарлама), жолдайды;</w:t>
      </w:r>
    </w:p>
    <w:p>
      <w:pPr>
        <w:spacing w:after="0"/>
        <w:ind w:left="0"/>
        <w:jc w:val="both"/>
      </w:pPr>
      <w:r>
        <w:rPr>
          <w:rFonts w:ascii="Times New Roman"/>
          <w:b w:val="false"/>
          <w:i w:val="false"/>
          <w:color w:val="000000"/>
          <w:sz w:val="28"/>
        </w:rPr>
        <w:t>
      10) 8-процесс – ЭҚ-ны тіркегенде шарттар сақталған кезде көрсетілетін қызметті берушінің лауазымды тұлғасы ЭҚ-ны тіркейді және көрсетілетін қызметті алушыға ЭЦҚ-мен куәландырылған, ЭҚ-ның тіркеу нөмірін қамтитын электрондық хабарламаны (авторландырылған хабарлама) жолдайды;</w:t>
      </w:r>
    </w:p>
    <w:p>
      <w:pPr>
        <w:spacing w:after="0"/>
        <w:ind w:left="0"/>
        <w:jc w:val="both"/>
      </w:pPr>
      <w:r>
        <w:rPr>
          <w:rFonts w:ascii="Times New Roman"/>
          <w:b w:val="false"/>
          <w:i w:val="false"/>
          <w:color w:val="000000"/>
          <w:sz w:val="28"/>
        </w:rPr>
        <w:t>
      11) 9-процесс – ЭҚ-ны тіркеген жағдайда, одан әрі көрсетілетін қызметті берушінің лауазымды тұлғасы автоматтандырылған режимде ТБЖ-ын қолдана отырып кедендік бақылау жүргізуге сұрау салуды және көрсетілетін қызметті алушының жеке шотынан ақша қаражатын есептен шығару процесін жүргізуге сұрау салуды жүзеге асырады;</w:t>
      </w:r>
    </w:p>
    <w:p>
      <w:pPr>
        <w:spacing w:after="0"/>
        <w:ind w:left="0"/>
        <w:jc w:val="both"/>
      </w:pPr>
      <w:r>
        <w:rPr>
          <w:rFonts w:ascii="Times New Roman"/>
          <w:b w:val="false"/>
          <w:i w:val="false"/>
          <w:color w:val="000000"/>
          <w:sz w:val="28"/>
        </w:rPr>
        <w:t>
      12) 10-процесс – көрсетілетін қызметті берушінің ЭҚ-ны қабылдаған лауазымды тұлғасы тауарларды шығару туралы шешім ("тауарларды шығаруға рұқсат берілді" деген мәртебесі бар ЭҚ) қабылдайды не мемлекеттік қызметті көрсетуден бас тарту туралы дәлелді жауап ("тауарларды шығарудан бас тарту" деген мәртебесі бар ЭҚ) көрсетілетін қызметті алушыға "жеке кабинетіне" электронды түрде жолданады.</w:t>
      </w:r>
    </w:p>
    <w:bookmarkStart w:name="z586" w:id="401"/>
    <w:p>
      <w:pPr>
        <w:spacing w:after="0"/>
        <w:ind w:left="0"/>
        <w:jc w:val="both"/>
      </w:pPr>
      <w:r>
        <w:rPr>
          <w:rFonts w:ascii="Times New Roman"/>
          <w:b w:val="false"/>
          <w:i w:val="false"/>
          <w:color w:val="000000"/>
          <w:sz w:val="28"/>
        </w:rPr>
        <w:t xml:space="preserve">
      11. "Тауарларды кедендік тазарту" мемлекеттік қызмет көрсетудің бизнес-үдерістерінің анықтамалықтары осы Мемлекеттік көрсетілетін қызмет регламентінің </w:t>
      </w:r>
      <w:r>
        <w:rPr>
          <w:rFonts w:ascii="Times New Roman"/>
          <w:b w:val="false"/>
          <w:i w:val="false"/>
          <w:color w:val="000000"/>
          <w:sz w:val="28"/>
        </w:rPr>
        <w:t>1-қосымшада</w:t>
      </w:r>
      <w:r>
        <w:rPr>
          <w:rFonts w:ascii="Times New Roman"/>
          <w:b w:val="false"/>
          <w:i w:val="false"/>
          <w:color w:val="000000"/>
          <w:sz w:val="28"/>
        </w:rPr>
        <w:t xml:space="preserve"> келтірілген.</w:t>
      </w:r>
    </w:p>
    <w:bookmarkEnd w:id="401"/>
    <w:bookmarkStart w:name="z587" w:id="402"/>
    <w:p>
      <w:pPr>
        <w:spacing w:after="0"/>
        <w:ind w:left="0"/>
        <w:jc w:val="both"/>
      </w:pPr>
      <w:r>
        <w:rPr>
          <w:rFonts w:ascii="Times New Roman"/>
          <w:b w:val="false"/>
          <w:i w:val="false"/>
          <w:color w:val="000000"/>
          <w:sz w:val="28"/>
        </w:rPr>
        <w:t xml:space="preserve">
      12. Мемлекеттік қызмет көрсету кезіндегі көрсетілетін қызметті беруші мен көрсетілетін қызметті алушының жүгіну тәртібін және рәсімдер (іс-әрекеттер) реттілігін сипаттау Регламентке </w:t>
      </w:r>
      <w:r>
        <w:rPr>
          <w:rFonts w:ascii="Times New Roman"/>
          <w:b w:val="false"/>
          <w:i w:val="false"/>
          <w:color w:val="000000"/>
          <w:sz w:val="28"/>
        </w:rPr>
        <w:t>2-қосымшада</w:t>
      </w:r>
      <w:r>
        <w:rPr>
          <w:rFonts w:ascii="Times New Roman"/>
          <w:b w:val="false"/>
          <w:i w:val="false"/>
          <w:color w:val="000000"/>
          <w:sz w:val="28"/>
        </w:rPr>
        <w:t xml:space="preserve"> жүйелі түрде </w:t>
      </w:r>
    </w:p>
    <w:bookmarkEnd w:id="40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"Тауарларды кедендік тазарту" </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bookmarkStart w:name="z589" w:id="403"/>
    <w:p>
      <w:pPr>
        <w:spacing w:after="0"/>
        <w:ind w:left="0"/>
        <w:jc w:val="left"/>
      </w:pPr>
      <w:r>
        <w:rPr>
          <w:rFonts w:ascii="Times New Roman"/>
          <w:b/>
          <w:i w:val="false"/>
          <w:color w:val="000000"/>
        </w:rPr>
        <w:t xml:space="preserve"> "Тауарларды кедендік тазарту" мемлекеттік қызмет көрсетудің бизнес-процестерінің анықтамалығы</w:t>
      </w:r>
    </w:p>
    <w:bookmarkEnd w:id="403"/>
    <w:p>
      <w:pPr>
        <w:spacing w:after="0"/>
        <w:ind w:left="0"/>
        <w:jc w:val="left"/>
      </w:pPr>
      <w:r>
        <w:br/>
      </w:r>
    </w:p>
    <w:p>
      <w:pPr>
        <w:spacing w:after="0"/>
        <w:ind w:left="0"/>
        <w:jc w:val="both"/>
      </w:pPr>
      <w:r>
        <w:drawing>
          <wp:inline distT="0" distB="0" distL="0" distR="0">
            <wp:extent cx="7810500" cy="890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
                    <a:stretch>
                      <a:fillRect/>
                    </a:stretch>
                  </pic:blipFill>
                  <pic:spPr>
                    <a:xfrm>
                      <a:off x="0" y="0"/>
                      <a:ext cx="7810500" cy="890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448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
                    <a:stretch>
                      <a:fillRect/>
                    </a:stretch>
                  </pic:blipFill>
                  <pic:spPr>
                    <a:xfrm>
                      <a:off x="0" y="0"/>
                      <a:ext cx="7810500" cy="448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"Тауарларды кедендік тазарту" </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bookmarkStart w:name="z591" w:id="404"/>
    <w:p>
      <w:pPr>
        <w:spacing w:after="0"/>
        <w:ind w:left="0"/>
        <w:jc w:val="left"/>
      </w:pPr>
      <w:r>
        <w:rPr>
          <w:rFonts w:ascii="Times New Roman"/>
          <w:b/>
          <w:i w:val="false"/>
          <w:color w:val="000000"/>
        </w:rPr>
        <w:t xml:space="preserve"> Астана-1 ақпараттық жүйенің арқылы электрондық мемлекеттік қызмет көрсету кезінде функционалдық өзара іс-қимыл диаграммасы</w:t>
      </w:r>
    </w:p>
    <w:bookmarkEnd w:id="404"/>
    <w:p>
      <w:pPr>
        <w:spacing w:after="0"/>
        <w:ind w:left="0"/>
        <w:jc w:val="left"/>
      </w:pPr>
      <w:r>
        <w:br/>
      </w:r>
    </w:p>
    <w:p>
      <w:pPr>
        <w:spacing w:after="0"/>
        <w:ind w:left="0"/>
        <w:jc w:val="both"/>
      </w:pPr>
      <w:r>
        <w:drawing>
          <wp:inline distT="0" distB="0" distL="0" distR="0">
            <wp:extent cx="7810500" cy="394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
                    <a:stretch>
                      <a:fillRect/>
                    </a:stretch>
                  </pic:blipFill>
                  <pic:spPr>
                    <a:xfrm>
                      <a:off x="0" y="0"/>
                      <a:ext cx="7810500" cy="394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Шартты белгілер:</w:t>
      </w:r>
    </w:p>
    <w:p>
      <w:pPr>
        <w:spacing w:after="0"/>
        <w:ind w:left="0"/>
        <w:jc w:val="left"/>
      </w:pPr>
      <w:r>
        <w:br/>
      </w:r>
    </w:p>
    <w:p>
      <w:pPr>
        <w:spacing w:after="0"/>
        <w:ind w:left="0"/>
        <w:jc w:val="both"/>
      </w:pPr>
      <w:r>
        <w:drawing>
          <wp:inline distT="0" distB="0" distL="0" distR="0">
            <wp:extent cx="5842000" cy="722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
                    <a:stretch>
                      <a:fillRect/>
                    </a:stretch>
                  </pic:blipFill>
                  <pic:spPr>
                    <a:xfrm>
                      <a:off x="0" y="0"/>
                      <a:ext cx="5842000" cy="722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 xml:space="preserve">2019 жылғы 18 ақпандағы </w:t>
            </w:r>
            <w:r>
              <w:br/>
            </w:r>
            <w:r>
              <w:rPr>
                <w:rFonts w:ascii="Times New Roman"/>
                <w:b w:val="false"/>
                <w:i w:val="false"/>
                <w:color w:val="000000"/>
                <w:sz w:val="20"/>
              </w:rPr>
              <w:t>№ 119 бұйрығына 30-қосымша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"Уақытша сақтау қоймалары </w:t>
            </w:r>
            <w:r>
              <w:br/>
            </w:r>
            <w:r>
              <w:rPr>
                <w:rFonts w:ascii="Times New Roman"/>
                <w:b w:val="false"/>
                <w:i w:val="false"/>
                <w:color w:val="000000"/>
                <w:sz w:val="20"/>
              </w:rPr>
              <w:t xml:space="preserve">иелерінің тізіліміне </w:t>
            </w:r>
            <w:r>
              <w:br/>
            </w:r>
            <w:r>
              <w:rPr>
                <w:rFonts w:ascii="Times New Roman"/>
                <w:b w:val="false"/>
                <w:i w:val="false"/>
                <w:color w:val="000000"/>
                <w:sz w:val="20"/>
              </w:rPr>
              <w:t xml:space="preserve">енгізу"Мемлекеттік көрсетілетін </w:t>
            </w:r>
            <w:r>
              <w:br/>
            </w:r>
            <w:r>
              <w:rPr>
                <w:rFonts w:ascii="Times New Roman"/>
                <w:b w:val="false"/>
                <w:i w:val="false"/>
                <w:color w:val="000000"/>
                <w:sz w:val="20"/>
              </w:rPr>
              <w:t>қызметіне</w:t>
            </w:r>
            <w:r>
              <w:br/>
            </w:r>
            <w:r>
              <w:rPr>
                <w:rFonts w:ascii="Times New Roman"/>
                <w:b w:val="false"/>
                <w:i w:val="false"/>
                <w:color w:val="000000"/>
                <w:sz w:val="20"/>
              </w:rPr>
              <w:t>1-қосымша</w:t>
            </w:r>
          </w:p>
        </w:tc>
      </w:tr>
    </w:tbl>
    <w:bookmarkStart w:name="z594" w:id="405"/>
    <w:p>
      <w:pPr>
        <w:spacing w:after="0"/>
        <w:ind w:left="0"/>
        <w:jc w:val="left"/>
      </w:pPr>
      <w:r>
        <w:rPr>
          <w:rFonts w:ascii="Times New Roman"/>
          <w:b/>
          <w:i w:val="false"/>
          <w:color w:val="000000"/>
        </w:rPr>
        <w:t xml:space="preserve"> "Уақытша сақтау қоймалары иелерінің тізіліміне енгізу" Мемлекеттік қызметті көрсетудің бизнес-процестерінің анықтамалығы</w:t>
      </w:r>
    </w:p>
    <w:bookmarkEnd w:id="405"/>
    <w:p>
      <w:pPr>
        <w:spacing w:after="0"/>
        <w:ind w:left="0"/>
        <w:jc w:val="left"/>
      </w:pPr>
      <w:r>
        <w:br/>
      </w:r>
    </w:p>
    <w:p>
      <w:pPr>
        <w:spacing w:after="0"/>
        <w:ind w:left="0"/>
        <w:jc w:val="both"/>
      </w:pPr>
      <w:r>
        <w:drawing>
          <wp:inline distT="0" distB="0" distL="0" distR="0">
            <wp:extent cx="7810500" cy="327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
                    <a:stretch>
                      <a:fillRect/>
                    </a:stretch>
                  </pic:blipFill>
                  <pic:spPr>
                    <a:xfrm>
                      <a:off x="0" y="0"/>
                      <a:ext cx="7810500" cy="327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326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
                    <a:stretch>
                      <a:fillRect/>
                    </a:stretch>
                  </pic:blipFill>
                  <pic:spPr>
                    <a:xfrm>
                      <a:off x="0" y="0"/>
                      <a:ext cx="7810500" cy="326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321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
                    <a:stretch>
                      <a:fillRect/>
                    </a:stretch>
                  </pic:blipFill>
                  <pic:spPr>
                    <a:xfrm>
                      <a:off x="0" y="0"/>
                      <a:ext cx="7810500" cy="321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 xml:space="preserve">2019 жылғы 18 ақпандағы </w:t>
            </w:r>
            <w:r>
              <w:br/>
            </w:r>
            <w:r>
              <w:rPr>
                <w:rFonts w:ascii="Times New Roman"/>
                <w:b w:val="false"/>
                <w:i w:val="false"/>
                <w:color w:val="000000"/>
                <w:sz w:val="20"/>
              </w:rPr>
              <w:t>№ 119 бұйрығына 31-қосымша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"Кеден қоймалары иелерінің </w:t>
            </w:r>
            <w:r>
              <w:br/>
            </w:r>
            <w:r>
              <w:rPr>
                <w:rFonts w:ascii="Times New Roman"/>
                <w:b w:val="false"/>
                <w:i w:val="false"/>
                <w:color w:val="000000"/>
                <w:sz w:val="20"/>
              </w:rPr>
              <w:t xml:space="preserve">тізіліміне енгізу" Мемлекеттік </w:t>
            </w:r>
            <w:r>
              <w:br/>
            </w:r>
            <w:r>
              <w:rPr>
                <w:rFonts w:ascii="Times New Roman"/>
                <w:b w:val="false"/>
                <w:i w:val="false"/>
                <w:color w:val="000000"/>
                <w:sz w:val="20"/>
              </w:rPr>
              <w:t>көрсетілетін қызметіне</w:t>
            </w:r>
            <w:r>
              <w:br/>
            </w:r>
            <w:r>
              <w:rPr>
                <w:rFonts w:ascii="Times New Roman"/>
                <w:b w:val="false"/>
                <w:i w:val="false"/>
                <w:color w:val="000000"/>
                <w:sz w:val="20"/>
              </w:rPr>
              <w:t>1-қосымша</w:t>
            </w:r>
          </w:p>
        </w:tc>
      </w:tr>
    </w:tbl>
    <w:bookmarkStart w:name="z597" w:id="406"/>
    <w:p>
      <w:pPr>
        <w:spacing w:after="0"/>
        <w:ind w:left="0"/>
        <w:jc w:val="left"/>
      </w:pPr>
      <w:r>
        <w:rPr>
          <w:rFonts w:ascii="Times New Roman"/>
          <w:b/>
          <w:i w:val="false"/>
          <w:color w:val="000000"/>
        </w:rPr>
        <w:t xml:space="preserve"> "Кеден қоймалары иелерінің тізіліміне енгізу" Мемлекеттік қызметті көрсетудің бизнес-процестерінің анықтамалығы</w:t>
      </w:r>
    </w:p>
    <w:bookmarkEnd w:id="406"/>
    <w:p>
      <w:pPr>
        <w:spacing w:after="0"/>
        <w:ind w:left="0"/>
        <w:jc w:val="left"/>
      </w:pPr>
      <w:r>
        <w:br/>
      </w:r>
    </w:p>
    <w:p>
      <w:pPr>
        <w:spacing w:after="0"/>
        <w:ind w:left="0"/>
        <w:jc w:val="both"/>
      </w:pPr>
      <w:r>
        <w:drawing>
          <wp:inline distT="0" distB="0" distL="0" distR="0">
            <wp:extent cx="7810500" cy="323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
                    <a:stretch>
                      <a:fillRect/>
                    </a:stretch>
                  </pic:blipFill>
                  <pic:spPr>
                    <a:xfrm>
                      <a:off x="0" y="0"/>
                      <a:ext cx="7810500" cy="323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314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
                    <a:stretch>
                      <a:fillRect/>
                    </a:stretch>
                  </pic:blipFill>
                  <pic:spPr>
                    <a:xfrm>
                      <a:off x="0" y="0"/>
                      <a:ext cx="7810500" cy="314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332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
                    <a:stretch>
                      <a:fillRect/>
                    </a:stretch>
                  </pic:blipFill>
                  <pic:spPr>
                    <a:xfrm>
                      <a:off x="0" y="0"/>
                      <a:ext cx="7810500" cy="332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 xml:space="preserve">2019 жылғы 18 ақпандағы </w:t>
            </w:r>
            <w:r>
              <w:br/>
            </w:r>
            <w:r>
              <w:rPr>
                <w:rFonts w:ascii="Times New Roman"/>
                <w:b w:val="false"/>
                <w:i w:val="false"/>
                <w:color w:val="000000"/>
                <w:sz w:val="20"/>
              </w:rPr>
              <w:t>№ 119 бұйрығына 32-қосымша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"Еркін қоймалар иелерінің </w:t>
            </w:r>
            <w:r>
              <w:br/>
            </w:r>
            <w:r>
              <w:rPr>
                <w:rFonts w:ascii="Times New Roman"/>
                <w:b w:val="false"/>
                <w:i w:val="false"/>
                <w:color w:val="000000"/>
                <w:sz w:val="20"/>
              </w:rPr>
              <w:t xml:space="preserve">тізіліміне енгізу" Мемлекеттік </w:t>
            </w:r>
            <w:r>
              <w:br/>
            </w:r>
            <w:r>
              <w:rPr>
                <w:rFonts w:ascii="Times New Roman"/>
                <w:b w:val="false"/>
                <w:i w:val="false"/>
                <w:color w:val="000000"/>
                <w:sz w:val="20"/>
              </w:rPr>
              <w:t>көрсетілетін қызметіне</w:t>
            </w:r>
            <w:r>
              <w:br/>
            </w:r>
            <w:r>
              <w:rPr>
                <w:rFonts w:ascii="Times New Roman"/>
                <w:b w:val="false"/>
                <w:i w:val="false"/>
                <w:color w:val="000000"/>
                <w:sz w:val="20"/>
              </w:rPr>
              <w:t>1-қосымша</w:t>
            </w:r>
          </w:p>
        </w:tc>
      </w:tr>
    </w:tbl>
    <w:bookmarkStart w:name="z600" w:id="407"/>
    <w:p>
      <w:pPr>
        <w:spacing w:after="0"/>
        <w:ind w:left="0"/>
        <w:jc w:val="left"/>
      </w:pPr>
      <w:r>
        <w:rPr>
          <w:rFonts w:ascii="Times New Roman"/>
          <w:b/>
          <w:i w:val="false"/>
          <w:color w:val="000000"/>
        </w:rPr>
        <w:t xml:space="preserve"> "Еркін қоймалар иелерінің тізіліміне енгізу" Мемлекеттік қызметті көрсетудің бизнес-процестерінің анықтамалығы</w:t>
      </w:r>
    </w:p>
    <w:bookmarkEnd w:id="407"/>
    <w:p>
      <w:pPr>
        <w:spacing w:after="0"/>
        <w:ind w:left="0"/>
        <w:jc w:val="left"/>
      </w:pPr>
      <w:r>
        <w:br/>
      </w:r>
    </w:p>
    <w:p>
      <w:pPr>
        <w:spacing w:after="0"/>
        <w:ind w:left="0"/>
        <w:jc w:val="both"/>
      </w:pPr>
      <w:r>
        <w:drawing>
          <wp:inline distT="0" distB="0" distL="0" distR="0">
            <wp:extent cx="7810500" cy="309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
                    <a:stretch>
                      <a:fillRect/>
                    </a:stretch>
                  </pic:blipFill>
                  <pic:spPr>
                    <a:xfrm>
                      <a:off x="0" y="0"/>
                      <a:ext cx="7810500" cy="309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243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
                    <a:stretch>
                      <a:fillRect/>
                    </a:stretch>
                  </pic:blipFill>
                  <pic:spPr>
                    <a:xfrm>
                      <a:off x="0" y="0"/>
                      <a:ext cx="7810500" cy="243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325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
                    <a:stretch>
                      <a:fillRect/>
                    </a:stretch>
                  </pic:blipFill>
                  <pic:spPr>
                    <a:xfrm>
                      <a:off x="0" y="0"/>
                      <a:ext cx="7810500" cy="325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2019 жылғы 18 ақпандағы</w:t>
            </w:r>
            <w:r>
              <w:br/>
            </w:r>
            <w:r>
              <w:rPr>
                <w:rFonts w:ascii="Times New Roman"/>
                <w:b w:val="false"/>
                <w:i w:val="false"/>
                <w:color w:val="000000"/>
                <w:sz w:val="20"/>
              </w:rPr>
              <w:t>№ 119 бұйрығына 33-қосымша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"Бажсыз сауда </w:t>
            </w:r>
            <w:r>
              <w:br/>
            </w:r>
            <w:r>
              <w:rPr>
                <w:rFonts w:ascii="Times New Roman"/>
                <w:b w:val="false"/>
                <w:i w:val="false"/>
                <w:color w:val="000000"/>
                <w:sz w:val="20"/>
              </w:rPr>
              <w:t xml:space="preserve">дүкендеріиелерінің тізіліміне </w:t>
            </w:r>
            <w:r>
              <w:br/>
            </w:r>
            <w:r>
              <w:rPr>
                <w:rFonts w:ascii="Times New Roman"/>
                <w:b w:val="false"/>
                <w:i w:val="false"/>
                <w:color w:val="000000"/>
                <w:sz w:val="20"/>
              </w:rPr>
              <w:t xml:space="preserve">енгізу" Мемлекеттік </w:t>
            </w:r>
            <w:r>
              <w:br/>
            </w:r>
            <w:r>
              <w:rPr>
                <w:rFonts w:ascii="Times New Roman"/>
                <w:b w:val="false"/>
                <w:i w:val="false"/>
                <w:color w:val="000000"/>
                <w:sz w:val="20"/>
              </w:rPr>
              <w:t>көрсетілетін қызметіне</w:t>
            </w:r>
            <w:r>
              <w:br/>
            </w:r>
            <w:r>
              <w:rPr>
                <w:rFonts w:ascii="Times New Roman"/>
                <w:b w:val="false"/>
                <w:i w:val="false"/>
                <w:color w:val="000000"/>
                <w:sz w:val="20"/>
              </w:rPr>
              <w:t>1-қосымша</w:t>
            </w:r>
          </w:p>
        </w:tc>
      </w:tr>
    </w:tbl>
    <w:bookmarkStart w:name="z603" w:id="408"/>
    <w:p>
      <w:pPr>
        <w:spacing w:after="0"/>
        <w:ind w:left="0"/>
        <w:jc w:val="left"/>
      </w:pPr>
      <w:r>
        <w:rPr>
          <w:rFonts w:ascii="Times New Roman"/>
          <w:b/>
          <w:i w:val="false"/>
          <w:color w:val="000000"/>
        </w:rPr>
        <w:t xml:space="preserve"> "Бажсыз сауда дүкендеріиелерінің тізіліміне енгізу" Мемлекеттік қызметті көрсетудің бизнес-процестерінің анықтамалығы</w:t>
      </w:r>
    </w:p>
    <w:bookmarkEnd w:id="408"/>
    <w:p>
      <w:pPr>
        <w:spacing w:after="0"/>
        <w:ind w:left="0"/>
        <w:jc w:val="left"/>
      </w:pPr>
      <w:r>
        <w:br/>
      </w:r>
    </w:p>
    <w:p>
      <w:pPr>
        <w:spacing w:after="0"/>
        <w:ind w:left="0"/>
        <w:jc w:val="both"/>
      </w:pPr>
      <w:r>
        <w:drawing>
          <wp:inline distT="0" distB="0" distL="0" distR="0">
            <wp:extent cx="7810500" cy="323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
                    <a:stretch>
                      <a:fillRect/>
                    </a:stretch>
                  </pic:blipFill>
                  <pic:spPr>
                    <a:xfrm>
                      <a:off x="0" y="0"/>
                      <a:ext cx="7810500" cy="323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323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
                    <a:stretch>
                      <a:fillRect/>
                    </a:stretch>
                  </pic:blipFill>
                  <pic:spPr>
                    <a:xfrm>
                      <a:off x="0" y="0"/>
                      <a:ext cx="7810500" cy="323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332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
                    <a:stretch>
                      <a:fillRect/>
                    </a:stretch>
                  </pic:blipFill>
                  <pic:spPr>
                    <a:xfrm>
                      <a:off x="0" y="0"/>
                      <a:ext cx="7810500" cy="332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2019 жылғы 18 ақпандағы</w:t>
            </w:r>
            <w:r>
              <w:br/>
            </w:r>
            <w:r>
              <w:rPr>
                <w:rFonts w:ascii="Times New Roman"/>
                <w:b w:val="false"/>
                <w:i w:val="false"/>
                <w:color w:val="000000"/>
                <w:sz w:val="20"/>
              </w:rPr>
              <w:t>№ 119 бұйрығына 34-қосымша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"Жекеменшік тауарларды сақтау </w:t>
            </w:r>
            <w:r>
              <w:br/>
            </w:r>
            <w:r>
              <w:rPr>
                <w:rFonts w:ascii="Times New Roman"/>
                <w:b w:val="false"/>
                <w:i w:val="false"/>
                <w:color w:val="000000"/>
                <w:sz w:val="20"/>
              </w:rPr>
              <w:t xml:space="preserve">қоймалары иелерінің тізіліміне </w:t>
            </w:r>
            <w:r>
              <w:br/>
            </w:r>
            <w:r>
              <w:rPr>
                <w:rFonts w:ascii="Times New Roman"/>
                <w:b w:val="false"/>
                <w:i w:val="false"/>
                <w:color w:val="000000"/>
                <w:sz w:val="20"/>
              </w:rPr>
              <w:t xml:space="preserve">енгізу" Мемлекеттік </w:t>
            </w:r>
            <w:r>
              <w:br/>
            </w:r>
            <w:r>
              <w:rPr>
                <w:rFonts w:ascii="Times New Roman"/>
                <w:b w:val="false"/>
                <w:i w:val="false"/>
                <w:color w:val="000000"/>
                <w:sz w:val="20"/>
              </w:rPr>
              <w:t>көрсетілетін қызметіне</w:t>
            </w:r>
            <w:r>
              <w:br/>
            </w:r>
            <w:r>
              <w:rPr>
                <w:rFonts w:ascii="Times New Roman"/>
                <w:b w:val="false"/>
                <w:i w:val="false"/>
                <w:color w:val="000000"/>
                <w:sz w:val="20"/>
              </w:rPr>
              <w:t>1-қосымша</w:t>
            </w:r>
          </w:p>
        </w:tc>
      </w:tr>
    </w:tbl>
    <w:bookmarkStart w:name="z606" w:id="409"/>
    <w:p>
      <w:pPr>
        <w:spacing w:after="0"/>
        <w:ind w:left="0"/>
        <w:jc w:val="left"/>
      </w:pPr>
      <w:r>
        <w:rPr>
          <w:rFonts w:ascii="Times New Roman"/>
          <w:b/>
          <w:i w:val="false"/>
          <w:color w:val="000000"/>
        </w:rPr>
        <w:t xml:space="preserve"> "Жекеменшік тауарларды сақтау қоймалары иелерінің тізіліміне енгізу" Мемлекеттік қызметті көрсетудің бизнес-процестерінің анықтамалығы</w:t>
      </w:r>
    </w:p>
    <w:bookmarkEnd w:id="409"/>
    <w:p>
      <w:pPr>
        <w:spacing w:after="0"/>
        <w:ind w:left="0"/>
        <w:jc w:val="left"/>
      </w:pPr>
      <w:r>
        <w:br/>
      </w:r>
    </w:p>
    <w:p>
      <w:pPr>
        <w:spacing w:after="0"/>
        <w:ind w:left="0"/>
        <w:jc w:val="both"/>
      </w:pPr>
      <w:r>
        <w:drawing>
          <wp:inline distT="0" distB="0" distL="0" distR="0">
            <wp:extent cx="7810500" cy="269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
                    <a:stretch>
                      <a:fillRect/>
                    </a:stretch>
                  </pic:blipFill>
                  <pic:spPr>
                    <a:xfrm>
                      <a:off x="0" y="0"/>
                      <a:ext cx="7810500" cy="269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322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
                    <a:stretch>
                      <a:fillRect/>
                    </a:stretch>
                  </pic:blipFill>
                  <pic:spPr>
                    <a:xfrm>
                      <a:off x="0" y="0"/>
                      <a:ext cx="7810500" cy="322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321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
                    <a:stretch>
                      <a:fillRect/>
                    </a:stretch>
                  </pic:blipFill>
                  <pic:spPr>
                    <a:xfrm>
                      <a:off x="0" y="0"/>
                      <a:ext cx="7810500" cy="321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2019 жылғы 18 ақпандағы</w:t>
            </w:r>
            <w:r>
              <w:br/>
            </w:r>
            <w:r>
              <w:rPr>
                <w:rFonts w:ascii="Times New Roman"/>
                <w:b w:val="false"/>
                <w:i w:val="false"/>
                <w:color w:val="000000"/>
                <w:sz w:val="20"/>
              </w:rPr>
              <w:t>№ 119 35-қосымша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2015 жылғы 4 маусымдағы</w:t>
            </w:r>
            <w:r>
              <w:br/>
            </w:r>
            <w:r>
              <w:rPr>
                <w:rFonts w:ascii="Times New Roman"/>
                <w:b w:val="false"/>
                <w:i w:val="false"/>
                <w:color w:val="000000"/>
                <w:sz w:val="20"/>
              </w:rPr>
              <w:t>№ 348 бұйрығына</w:t>
            </w:r>
            <w:r>
              <w:br/>
            </w:r>
            <w:r>
              <w:rPr>
                <w:rFonts w:ascii="Times New Roman"/>
                <w:b w:val="false"/>
                <w:i w:val="false"/>
                <w:color w:val="000000"/>
                <w:sz w:val="20"/>
              </w:rPr>
              <w:t>50-қосымша</w:t>
            </w:r>
          </w:p>
        </w:tc>
      </w:tr>
    </w:tbl>
    <w:bookmarkStart w:name="z609" w:id="410"/>
    <w:p>
      <w:pPr>
        <w:spacing w:after="0"/>
        <w:ind w:left="0"/>
        <w:jc w:val="left"/>
      </w:pPr>
      <w:r>
        <w:rPr>
          <w:rFonts w:ascii="Times New Roman"/>
          <w:b/>
          <w:i w:val="false"/>
          <w:color w:val="000000"/>
        </w:rPr>
        <w:t xml:space="preserve"> "Кедендік баждарды, салықтарды, арнайы демпингке қарсы өтемақы баждарды төлеу жөніндегі міндеттердің орындауын, сондай-ақ кеден ісі саласында қызметін жүзеге асыратын заңды тұлғаның және (немесе) уәкілетті экономикалық оператордың міндеттерінің орындалуын қамтамасыз етуді тіркеу" мемлекеттік көрсетілетін қызмет регламенті</w:t>
      </w:r>
    </w:p>
    <w:bookmarkEnd w:id="410"/>
    <w:bookmarkStart w:name="z610" w:id="411"/>
    <w:p>
      <w:pPr>
        <w:spacing w:after="0"/>
        <w:ind w:left="0"/>
        <w:jc w:val="left"/>
      </w:pPr>
      <w:r>
        <w:rPr>
          <w:rFonts w:ascii="Times New Roman"/>
          <w:b/>
          <w:i w:val="false"/>
          <w:color w:val="000000"/>
        </w:rPr>
        <w:t xml:space="preserve"> Жалпы ережелер</w:t>
      </w:r>
    </w:p>
    <w:bookmarkEnd w:id="411"/>
    <w:bookmarkStart w:name="z611" w:id="412"/>
    <w:p>
      <w:pPr>
        <w:spacing w:after="0"/>
        <w:ind w:left="0"/>
        <w:jc w:val="both"/>
      </w:pPr>
      <w:r>
        <w:rPr>
          <w:rFonts w:ascii="Times New Roman"/>
          <w:b w:val="false"/>
          <w:i w:val="false"/>
          <w:color w:val="000000"/>
          <w:sz w:val="28"/>
        </w:rPr>
        <w:t xml:space="preserve">
      1. "Кедендік баждарды, салықтарды, арнайы демпингке қарсы өтемақы баждарды төлеу жөніндегі міндеттердің орындауын, сондай-ақ кеден ісі саласында қызметін жүзеге асыратын заңды тұлғаның және (немесе) уәкілетті экономикалық оператордың міндеттерінің орындалуын қамтамасыз етуді тіркеу" мемлекеттік көрсетілетін қызметті (бұдан әрі – мемлекеттік көрсетілетін қызмет) "Қазақстан Республикасының мемлекеттік кірістер органдары көрсететін мемлекеттік көрсетілетін қызметтер стандарттарын бекіту туралы" Қазақстан Республикасы Қаржы министрінің 2015 жылғы 27 сәуірдегі № 284 бұйрығымен бекітілген "Кедендік баждарды, салықтарды, арнайы демпингке қарсы өтемақы баждарды төлеу жөніндегі міндеттердің орындауын, сондай-ақ кеден ісі саласында қызметін жүзеге асыратын заңды тұлғаның және (немесе) уәкілетті экономикалық оператордың міндеттерінің орындалуын қамтамасыз етуді тіркеу" Мемлекеттік көрсетілетін қызмет </w:t>
      </w:r>
      <w:r>
        <w:rPr>
          <w:rFonts w:ascii="Times New Roman"/>
          <w:b w:val="false"/>
          <w:i w:val="false"/>
          <w:color w:val="000000"/>
          <w:sz w:val="28"/>
        </w:rPr>
        <w:t>стандарты</w:t>
      </w:r>
      <w:r>
        <w:rPr>
          <w:rFonts w:ascii="Times New Roman"/>
          <w:b w:val="false"/>
          <w:i w:val="false"/>
          <w:color w:val="000000"/>
          <w:sz w:val="28"/>
        </w:rPr>
        <w:t xml:space="preserve"> (бұдан әрі – Стандарт) негізінде (Нормативтік құқықтық актілердің мемлекеттік тізілімінде № 11273 тіркелген) Министрліктің Мемлекеттік кірістер комитетінің облыстар, Астана, Алматы және Шымкент қалалары бойынша аумақтық органдары (бұдан әрі – көрсетілетін қызметті беруші) көрсетеді.</w:t>
      </w:r>
    </w:p>
    <w:bookmarkEnd w:id="412"/>
    <w:p>
      <w:pPr>
        <w:spacing w:after="0"/>
        <w:ind w:left="0"/>
        <w:jc w:val="both"/>
      </w:pPr>
      <w:r>
        <w:rPr>
          <w:rFonts w:ascii="Times New Roman"/>
          <w:b w:val="false"/>
          <w:i w:val="false"/>
          <w:color w:val="000000"/>
          <w:sz w:val="28"/>
        </w:rPr>
        <w:t>
      Құжаттарды қабылдау және мемлекеттік қызмет көрсету нәтижесін беру көрсетілетін қызмет берушінің кеңсесі арқылы жүзеге асырылады.</w:t>
      </w:r>
    </w:p>
    <w:bookmarkStart w:name="z612" w:id="413"/>
    <w:p>
      <w:pPr>
        <w:spacing w:after="0"/>
        <w:ind w:left="0"/>
        <w:jc w:val="both"/>
      </w:pPr>
      <w:r>
        <w:rPr>
          <w:rFonts w:ascii="Times New Roman"/>
          <w:b w:val="false"/>
          <w:i w:val="false"/>
          <w:color w:val="000000"/>
          <w:sz w:val="28"/>
        </w:rPr>
        <w:t xml:space="preserve">
      2. Мемлекеттік қызметті көрсету нысаны: қағаз түрінде. </w:t>
      </w:r>
    </w:p>
    <w:bookmarkEnd w:id="413"/>
    <w:bookmarkStart w:name="z613" w:id="414"/>
    <w:p>
      <w:pPr>
        <w:spacing w:after="0"/>
        <w:ind w:left="0"/>
        <w:jc w:val="both"/>
      </w:pPr>
      <w:r>
        <w:rPr>
          <w:rFonts w:ascii="Times New Roman"/>
          <w:b w:val="false"/>
          <w:i w:val="false"/>
          <w:color w:val="000000"/>
          <w:sz w:val="28"/>
        </w:rPr>
        <w:t xml:space="preserve">
      3. Мемлекеттік қызметті көрсету нәтижесі – Кедендік баждарды, салықтарды, арнайы демпингке қарсы өтемақы баждарды төлеу жөніндегі міндеттердің орындауын, сондай-ақ кеден ісі саласында қызметін жүзеге асыратын заңды тұлғаның және (немесе) уәкілетті экономикалық оператордың міндеттерінің орындалуын қамтамасыз етуді не Мемлекеттік көрсетілетін қызмет стандартының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жағдайлар мен негіздер бойынша мемлекеттік қызмет көрсетуден бас тарту туралы шешімді тіркеу.</w:t>
      </w:r>
    </w:p>
    <w:bookmarkEnd w:id="414"/>
    <w:p>
      <w:pPr>
        <w:spacing w:after="0"/>
        <w:ind w:left="0"/>
        <w:jc w:val="both"/>
      </w:pPr>
      <w:r>
        <w:rPr>
          <w:rFonts w:ascii="Times New Roman"/>
          <w:b w:val="false"/>
          <w:i w:val="false"/>
          <w:color w:val="000000"/>
          <w:sz w:val="28"/>
        </w:rPr>
        <w:t>
      Мемлекеттік қызметті көрсету нәтижесін беру нысаны: қағаз түрінде.</w:t>
      </w:r>
    </w:p>
    <w:bookmarkStart w:name="z614" w:id="415"/>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(қызметшілерінің) іс-әрекет тәртібі</w:t>
      </w:r>
    </w:p>
    <w:bookmarkEnd w:id="415"/>
    <w:bookmarkStart w:name="z615" w:id="416"/>
    <w:p>
      <w:pPr>
        <w:spacing w:after="0"/>
        <w:ind w:left="0"/>
        <w:jc w:val="both"/>
      </w:pPr>
      <w:r>
        <w:rPr>
          <w:rFonts w:ascii="Times New Roman"/>
          <w:b w:val="false"/>
          <w:i w:val="false"/>
          <w:color w:val="000000"/>
          <w:sz w:val="28"/>
        </w:rPr>
        <w:t xml:space="preserve">
      4. Көрсетілетін қызметті берушінің көрсетілетін қызметті алушыдан кедендік баждарды, салықтарды, арнайы демпингке қарсы өтемақы баждарды төлеу жөніндегі міндеттердің орындауын, сондай-ақ кеден ісі саласында қызметін жүзеге асыратын заңды тұлғаның және (немесе) уәкілетті экономикалық оператордың міндеттерінің орындалуын қамтамасыз етуді тіркеу туралы өтінішті және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алуы мемлекеттік қызмет көрсету жөніндегі рәсімнің (іс-әрекеттің) басталуы үшін негіздеме болып табылады.</w:t>
      </w:r>
    </w:p>
    <w:bookmarkEnd w:id="416"/>
    <w:bookmarkStart w:name="z616" w:id="417"/>
    <w:p>
      <w:pPr>
        <w:spacing w:after="0"/>
        <w:ind w:left="0"/>
        <w:jc w:val="both"/>
      </w:pPr>
      <w:r>
        <w:rPr>
          <w:rFonts w:ascii="Times New Roman"/>
          <w:b w:val="false"/>
          <w:i w:val="false"/>
          <w:color w:val="000000"/>
          <w:sz w:val="28"/>
        </w:rPr>
        <w:t>
      5. Мемлекеттік қызмет көрсету процесінің құрамына кіретін рәсімдер (іс-әрекеттер), оларды орындау ұзақтығы:</w:t>
      </w:r>
    </w:p>
    <w:bookmarkEnd w:id="417"/>
    <w:p>
      <w:pPr>
        <w:spacing w:after="0"/>
        <w:ind w:left="0"/>
        <w:jc w:val="both"/>
      </w:pPr>
      <w:r>
        <w:rPr>
          <w:rFonts w:ascii="Times New Roman"/>
          <w:b w:val="false"/>
          <w:i w:val="false"/>
          <w:color w:val="000000"/>
          <w:sz w:val="28"/>
        </w:rPr>
        <w:t>
      1) құжаттарды қабылдау – 10 (он) минут:</w:t>
      </w:r>
    </w:p>
    <w:p>
      <w:pPr>
        <w:spacing w:after="0"/>
        <w:ind w:left="0"/>
        <w:jc w:val="both"/>
      </w:pPr>
      <w:r>
        <w:rPr>
          <w:rFonts w:ascii="Times New Roman"/>
          <w:b w:val="false"/>
          <w:i w:val="false"/>
          <w:color w:val="000000"/>
          <w:sz w:val="28"/>
        </w:rPr>
        <w:t>
      көрсетілетін қызметті беруші кеңсесінің қызметшісі немесе функционалдық міндетіне хат-хабарларды қабылдау және беру сұрақтары кіретін тұлға көрсетілетін қызметті алушының көзінше өтініштің көшірмесіне қабылдап алған күні мен уақытын көрсете отырып өтінішті және оған қоса берілетін құжаттардың қабылдауын жүзеге асырады.</w:t>
      </w:r>
    </w:p>
    <w:p>
      <w:pPr>
        <w:spacing w:after="0"/>
        <w:ind w:left="0"/>
        <w:jc w:val="both"/>
      </w:pPr>
      <w:r>
        <w:rPr>
          <w:rFonts w:ascii="Times New Roman"/>
          <w:b w:val="false"/>
          <w:i w:val="false"/>
          <w:color w:val="000000"/>
          <w:sz w:val="28"/>
        </w:rPr>
        <w:t>
      2) көрсетілетін қызметті беруші кеңсесінің қызметшісі немесе функционалдық міндетіне хат-хабарларды қабылдау және беру сұрақтары кіретін тұлға өтінішті көрсетілетін қызметті алушыдан қабылдаған сәттен бастап 1 (бір) сағат ішінде тіркеуі;</w:t>
      </w:r>
    </w:p>
    <w:p>
      <w:pPr>
        <w:spacing w:after="0"/>
        <w:ind w:left="0"/>
        <w:jc w:val="both"/>
      </w:pPr>
      <w:r>
        <w:rPr>
          <w:rFonts w:ascii="Times New Roman"/>
          <w:b w:val="false"/>
          <w:i w:val="false"/>
          <w:color w:val="000000"/>
          <w:sz w:val="28"/>
        </w:rPr>
        <w:t>
      3) өтінішті көрсетілетін қызметті беруші басшысының немесе оны алмастыратын тұлғаның өтінішті алған сәттен бастап 2 (екі) сағат ішінде қарауы;</w:t>
      </w:r>
    </w:p>
    <w:p>
      <w:pPr>
        <w:spacing w:after="0"/>
        <w:ind w:left="0"/>
        <w:jc w:val="both"/>
      </w:pPr>
      <w:r>
        <w:rPr>
          <w:rFonts w:ascii="Times New Roman"/>
          <w:b w:val="false"/>
          <w:i w:val="false"/>
          <w:color w:val="000000"/>
          <w:sz w:val="28"/>
        </w:rPr>
        <w:t>
      4) өтінішті көрсетілетін қызметті берушінің мемлекеттік қызмет көрсетуге жауапты құрылымдық бөлімшесінің (бұдан әрі – көрсетілетін қызметті берушінің құрылымдық бөлімшесі) басшысының өтінішті алған сәттен бастап 2 (екі) сағат ішінде қарауы;</w:t>
      </w:r>
    </w:p>
    <w:p>
      <w:pPr>
        <w:spacing w:after="0"/>
        <w:ind w:left="0"/>
        <w:jc w:val="both"/>
      </w:pPr>
      <w:r>
        <w:rPr>
          <w:rFonts w:ascii="Times New Roman"/>
          <w:b w:val="false"/>
          <w:i w:val="false"/>
          <w:color w:val="000000"/>
          <w:sz w:val="28"/>
        </w:rPr>
        <w:t>
      5) өтінішті көрсетілетін қызметті берушінің құрылымдық бөлімшесі қызметкерінің өтінішті алған сәттен бастап 8 (сегіз) сағат ішінде қарауы.</w:t>
      </w:r>
    </w:p>
    <w:bookmarkStart w:name="z617" w:id="418"/>
    <w:p>
      <w:pPr>
        <w:spacing w:after="0"/>
        <w:ind w:left="0"/>
        <w:jc w:val="both"/>
      </w:pPr>
      <w:r>
        <w:rPr>
          <w:rFonts w:ascii="Times New Roman"/>
          <w:b w:val="false"/>
          <w:i w:val="false"/>
          <w:color w:val="000000"/>
          <w:sz w:val="28"/>
        </w:rPr>
        <w:t xml:space="preserve">
      6. Мемлекеттік қызметтерді көрсету бойынша рәсімдер (іс-қимыл) нәтижесі: </w:t>
      </w:r>
    </w:p>
    <w:bookmarkEnd w:id="418"/>
    <w:p>
      <w:pPr>
        <w:spacing w:after="0"/>
        <w:ind w:left="0"/>
        <w:jc w:val="both"/>
      </w:pPr>
      <w:r>
        <w:rPr>
          <w:rFonts w:ascii="Times New Roman"/>
          <w:b w:val="false"/>
          <w:i w:val="false"/>
          <w:color w:val="000000"/>
          <w:sz w:val="28"/>
        </w:rPr>
        <w:t>
      1) тіркелген және көрсетілетін қызметті беруші басшысының немесе оны алмастыратын тұлғаның қарауына берілген өтініш;</w:t>
      </w:r>
    </w:p>
    <w:p>
      <w:pPr>
        <w:spacing w:after="0"/>
        <w:ind w:left="0"/>
        <w:jc w:val="both"/>
      </w:pPr>
      <w:r>
        <w:rPr>
          <w:rFonts w:ascii="Times New Roman"/>
          <w:b w:val="false"/>
          <w:i w:val="false"/>
          <w:color w:val="000000"/>
          <w:sz w:val="28"/>
        </w:rPr>
        <w:t>
      2) қаралған және көрсетілетін қызметті берушінің құрылымдық бөлімшесінің басшысына немесе оны алмастыратын тұлғаға жолданған өтініш;</w:t>
      </w:r>
    </w:p>
    <w:p>
      <w:pPr>
        <w:spacing w:after="0"/>
        <w:ind w:left="0"/>
        <w:jc w:val="both"/>
      </w:pPr>
      <w:r>
        <w:rPr>
          <w:rFonts w:ascii="Times New Roman"/>
          <w:b w:val="false"/>
          <w:i w:val="false"/>
          <w:color w:val="000000"/>
          <w:sz w:val="28"/>
        </w:rPr>
        <w:t>
      3) қаралған және көрсетілетін қызметті берушінің құрылымдық бөлімшесінің қызметшісіне жолданған өтініш;</w:t>
      </w:r>
    </w:p>
    <w:p>
      <w:pPr>
        <w:spacing w:after="0"/>
        <w:ind w:left="0"/>
        <w:jc w:val="both"/>
      </w:pPr>
      <w:r>
        <w:rPr>
          <w:rFonts w:ascii="Times New Roman"/>
          <w:b w:val="false"/>
          <w:i w:val="false"/>
          <w:color w:val="000000"/>
          <w:sz w:val="28"/>
        </w:rPr>
        <w:t>
      4) ресімделген мемлекеттік қызмет көрсету нәтижесі.</w:t>
      </w:r>
    </w:p>
    <w:bookmarkStart w:name="z618" w:id="419"/>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(қызметшілерінің) өзара іс-әрекет тәртібі</w:t>
      </w:r>
    </w:p>
    <w:bookmarkEnd w:id="419"/>
    <w:bookmarkStart w:name="z619" w:id="420"/>
    <w:p>
      <w:pPr>
        <w:spacing w:after="0"/>
        <w:ind w:left="0"/>
        <w:jc w:val="both"/>
      </w:pPr>
      <w:r>
        <w:rPr>
          <w:rFonts w:ascii="Times New Roman"/>
          <w:b w:val="false"/>
          <w:i w:val="false"/>
          <w:color w:val="000000"/>
          <w:sz w:val="28"/>
        </w:rPr>
        <w:t>
      7. Мемлекеттік қызмет көрсету процесінде көрсетілетін қызметті берушінің мына құрылымдық бөлімшелері (қызметшілері) қатысады:</w:t>
      </w:r>
    </w:p>
    <w:bookmarkEnd w:id="420"/>
    <w:p>
      <w:pPr>
        <w:spacing w:after="0"/>
        <w:ind w:left="0"/>
        <w:jc w:val="both"/>
      </w:pPr>
      <w:r>
        <w:rPr>
          <w:rFonts w:ascii="Times New Roman"/>
          <w:b w:val="false"/>
          <w:i w:val="false"/>
          <w:color w:val="000000"/>
          <w:sz w:val="28"/>
        </w:rPr>
        <w:t>
      1) көрсетілетін қызметті берушінің кеңсе қызметкері немесе хат-хабарларды қабылдау мен беру функционалдық міндеттеріне кіретін тұлға;</w:t>
      </w:r>
    </w:p>
    <w:p>
      <w:pPr>
        <w:spacing w:after="0"/>
        <w:ind w:left="0"/>
        <w:jc w:val="both"/>
      </w:pPr>
      <w:r>
        <w:rPr>
          <w:rFonts w:ascii="Times New Roman"/>
          <w:b w:val="false"/>
          <w:i w:val="false"/>
          <w:color w:val="000000"/>
          <w:sz w:val="28"/>
        </w:rPr>
        <w:t>
      2) көрсетілетін қызметті берушінің басшысы немесе оны алмастыратын тұлға;</w:t>
      </w:r>
    </w:p>
    <w:p>
      <w:pPr>
        <w:spacing w:after="0"/>
        <w:ind w:left="0"/>
        <w:jc w:val="both"/>
      </w:pPr>
      <w:r>
        <w:rPr>
          <w:rFonts w:ascii="Times New Roman"/>
          <w:b w:val="false"/>
          <w:i w:val="false"/>
          <w:color w:val="000000"/>
          <w:sz w:val="28"/>
        </w:rPr>
        <w:t>
      3) көрсетілетін қызметті берушінің құрылымдық бөлімшесінің басшысы немесе оны алмастыратын тұлға;</w:t>
      </w:r>
    </w:p>
    <w:p>
      <w:pPr>
        <w:spacing w:after="0"/>
        <w:ind w:left="0"/>
        <w:jc w:val="both"/>
      </w:pPr>
      <w:r>
        <w:rPr>
          <w:rFonts w:ascii="Times New Roman"/>
          <w:b w:val="false"/>
          <w:i w:val="false"/>
          <w:color w:val="000000"/>
          <w:sz w:val="28"/>
        </w:rPr>
        <w:t xml:space="preserve">
      4) көрсетілетін қызметті берушінің құрылымдық бөлімшесінің қызметшісі. </w:t>
      </w:r>
    </w:p>
    <w:bookmarkStart w:name="z620" w:id="421"/>
    <w:p>
      <w:pPr>
        <w:spacing w:after="0"/>
        <w:ind w:left="0"/>
        <w:jc w:val="both"/>
      </w:pPr>
      <w:r>
        <w:rPr>
          <w:rFonts w:ascii="Times New Roman"/>
          <w:b w:val="false"/>
          <w:i w:val="false"/>
          <w:color w:val="000000"/>
          <w:sz w:val="28"/>
        </w:rPr>
        <w:t>
      8. Көрсетілетін қызметті берушінің құрылымдық бөлімшелері (қызметшілері) арасындағы рәсімдер (іс-әрекеттер) реттілігін сипаттау:</w:t>
      </w:r>
    </w:p>
    <w:bookmarkEnd w:id="421"/>
    <w:p>
      <w:pPr>
        <w:spacing w:after="0"/>
        <w:ind w:left="0"/>
        <w:jc w:val="both"/>
      </w:pPr>
      <w:r>
        <w:rPr>
          <w:rFonts w:ascii="Times New Roman"/>
          <w:b w:val="false"/>
          <w:i w:val="false"/>
          <w:color w:val="000000"/>
          <w:sz w:val="28"/>
        </w:rPr>
        <w:t>
      1) көрсетілетін қызметті берушінің кеңсе қызметкері немесе хат-хабарларды қабылдау мен беру функционалдық міндеттеріне кіретін тұлға өтініш түскен сәттен бастап 1 (бір) сағаттың ішінде оны тіркеуді жүзеге асырады және көрсетілетін қызметті берушінің басшысына қарауға береді, бұл ретте, өтініштің оң жақ төменгі бұрышына түскен күні мен кіріс нөмірін көрсете отырып, тіркеу мөртаңбасы қойылады;</w:t>
      </w:r>
    </w:p>
    <w:p>
      <w:pPr>
        <w:spacing w:after="0"/>
        <w:ind w:left="0"/>
        <w:jc w:val="both"/>
      </w:pPr>
      <w:r>
        <w:rPr>
          <w:rFonts w:ascii="Times New Roman"/>
          <w:b w:val="false"/>
          <w:i w:val="false"/>
          <w:color w:val="000000"/>
          <w:sz w:val="28"/>
        </w:rPr>
        <w:t>
      2) көрсетілетін қызметті берушінің басшысы немесе оны алмастыратын тұлға өтінішті тіркеген сәттен бастап 2 (екі) сағат ішінде оны қарайды және көрсетілетін қызметті берушінің құрылымдық бөлімшесінің басшысына немесе оны алмастыратын тұлғаға нұсқаумен жібереді;</w:t>
      </w:r>
    </w:p>
    <w:p>
      <w:pPr>
        <w:spacing w:after="0"/>
        <w:ind w:left="0"/>
        <w:jc w:val="both"/>
      </w:pPr>
      <w:r>
        <w:rPr>
          <w:rFonts w:ascii="Times New Roman"/>
          <w:b w:val="false"/>
          <w:i w:val="false"/>
          <w:color w:val="000000"/>
          <w:sz w:val="28"/>
        </w:rPr>
        <w:t>
      3) көрсетілетін қызметті берушінің құрылымдық бөлімшесінің басшысы немесе оны алмастыратын тұлға өтінішті алған сәттен бастап 2 (екі) сағат ішінде оны қарайды және көрсетілетін қызметті берушінің құрылымдық бөлімшесінің қызметшісіне нұсқаумен жібереді;</w:t>
      </w:r>
    </w:p>
    <w:p>
      <w:pPr>
        <w:spacing w:after="0"/>
        <w:ind w:left="0"/>
        <w:jc w:val="both"/>
      </w:pPr>
      <w:r>
        <w:rPr>
          <w:rFonts w:ascii="Times New Roman"/>
          <w:b w:val="false"/>
          <w:i w:val="false"/>
          <w:color w:val="000000"/>
          <w:sz w:val="28"/>
        </w:rPr>
        <w:t>
      4) өтінішті алған сәттен бастап 9 (тоғыз) сағат ішінде құрылымдық бөлімшесінің қызметшісі оны қарайды және мынадай әрекеттерді орындайды:</w:t>
      </w:r>
    </w:p>
    <w:p>
      <w:pPr>
        <w:spacing w:after="0"/>
        <w:ind w:left="0"/>
        <w:jc w:val="both"/>
      </w:pPr>
      <w:r>
        <w:rPr>
          <w:rFonts w:ascii="Times New Roman"/>
          <w:b w:val="false"/>
          <w:i w:val="false"/>
          <w:color w:val="000000"/>
          <w:sz w:val="28"/>
        </w:rPr>
        <w:t xml:space="preserve">
      ұсынылған құжаттар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келген жағдайда кедендік баждарды, салықтарды, арнайы демпингке қарсы өтемақы баждарды төлеу жөніндегі міндеттерді орындау, сондай-ақ кеден ісі саласында қызметін жүзеге асыратын заңды тұлғаның және (немесе) уәкілетті экономикалық оператордың міндеттерінің орындалуын қамтамасыз ету карточкасын ресімдейді.</w:t>
      </w:r>
    </w:p>
    <w:bookmarkStart w:name="z621" w:id="422"/>
    <w:p>
      <w:pPr>
        <w:spacing w:after="0"/>
        <w:ind w:left="0"/>
        <w:jc w:val="left"/>
      </w:pPr>
      <w:r>
        <w:rPr>
          <w:rFonts w:ascii="Times New Roman"/>
          <w:b/>
          <w:i w:val="false"/>
          <w:color w:val="000000"/>
        </w:rPr>
        <w:t xml:space="preserve"> 4. Мемлекеттік қызмет көрсету процесінде халыққа қызмет көрсету орталығымен және (немесе) өзге көрсетілетін қызметті берушілермен өзара іс-әрекет тәртібі, сондай-ақ ақпараттық жүйелерді пайдалану тәртібі</w:t>
      </w:r>
    </w:p>
    <w:bookmarkEnd w:id="422"/>
    <w:bookmarkStart w:name="z622" w:id="423"/>
    <w:p>
      <w:pPr>
        <w:spacing w:after="0"/>
        <w:ind w:left="0"/>
        <w:jc w:val="both"/>
      </w:pPr>
      <w:r>
        <w:rPr>
          <w:rFonts w:ascii="Times New Roman"/>
          <w:b w:val="false"/>
          <w:i w:val="false"/>
          <w:color w:val="000000"/>
          <w:sz w:val="28"/>
        </w:rPr>
        <w:t>
      9. Мемлекеттік қызмет көрсету процесінде халыққа қызмет көрсету орталығымен және (немесе) өзге көрсетілетін қызметті берушілермен өзара іс-қимыл тәртібі, сондай-ақ ақпараттық жүйелерді пайдалану тәртібі осы регламентпен қарастырылмаған.</w:t>
      </w:r>
    </w:p>
    <w:bookmarkEnd w:id="423"/>
    <w:bookmarkStart w:name="z623" w:id="424"/>
    <w:p>
      <w:pPr>
        <w:spacing w:after="0"/>
        <w:ind w:left="0"/>
        <w:jc w:val="both"/>
      </w:pPr>
      <w:r>
        <w:rPr>
          <w:rFonts w:ascii="Times New Roman"/>
          <w:b w:val="false"/>
          <w:i w:val="false"/>
          <w:color w:val="000000"/>
          <w:sz w:val="28"/>
        </w:rPr>
        <w:t xml:space="preserve">
      10. "Кедендік баждарды, салықтарды, арнайы демпингке қарсы өтемақы баждарды төлеу жөніндегі міндеттердің орындауын, сондай-ақ кеден ісі саласында қызметін жүзеге асыратын заңды тұлғаның және (немесе) уәкілетті экономикалық оператордың міндеттерінің орындалуын қамтамасыз етуді тіркеу" мемлекеттік қызметті көрсетудің бизнес-процестерінің анықтамалықтары осы Мемлекеттік көрсетілетін қызмет регламентіне </w:t>
      </w:r>
      <w:r>
        <w:rPr>
          <w:rFonts w:ascii="Times New Roman"/>
          <w:b w:val="false"/>
          <w:i w:val="false"/>
          <w:color w:val="000000"/>
          <w:sz w:val="28"/>
        </w:rPr>
        <w:t>қосымшада</w:t>
      </w:r>
      <w:r>
        <w:rPr>
          <w:rFonts w:ascii="Times New Roman"/>
          <w:b w:val="false"/>
          <w:i w:val="false"/>
          <w:color w:val="000000"/>
          <w:sz w:val="28"/>
        </w:rPr>
        <w:t xml:space="preserve"> келтірілген.</w:t>
      </w:r>
    </w:p>
    <w:bookmarkEnd w:id="42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"Кедендік баждарды, </w:t>
            </w:r>
            <w:r>
              <w:br/>
            </w:r>
            <w:r>
              <w:rPr>
                <w:rFonts w:ascii="Times New Roman"/>
                <w:b w:val="false"/>
                <w:i w:val="false"/>
                <w:color w:val="000000"/>
                <w:sz w:val="20"/>
              </w:rPr>
              <w:t xml:space="preserve">салықтарды, арнайы демпингке </w:t>
            </w:r>
            <w:r>
              <w:br/>
            </w:r>
            <w:r>
              <w:rPr>
                <w:rFonts w:ascii="Times New Roman"/>
                <w:b w:val="false"/>
                <w:i w:val="false"/>
                <w:color w:val="000000"/>
                <w:sz w:val="20"/>
              </w:rPr>
              <w:t xml:space="preserve">қарсы өтемақы баждарды төлеу </w:t>
            </w:r>
            <w:r>
              <w:br/>
            </w:r>
            <w:r>
              <w:rPr>
                <w:rFonts w:ascii="Times New Roman"/>
                <w:b w:val="false"/>
                <w:i w:val="false"/>
                <w:color w:val="000000"/>
                <w:sz w:val="20"/>
              </w:rPr>
              <w:t xml:space="preserve">жөніндегі міндеттердің </w:t>
            </w:r>
            <w:r>
              <w:br/>
            </w:r>
            <w:r>
              <w:rPr>
                <w:rFonts w:ascii="Times New Roman"/>
                <w:b w:val="false"/>
                <w:i w:val="false"/>
                <w:color w:val="000000"/>
                <w:sz w:val="20"/>
              </w:rPr>
              <w:t xml:space="preserve">орындауын, сондай-ақ кеден ісі </w:t>
            </w:r>
            <w:r>
              <w:br/>
            </w:r>
            <w:r>
              <w:rPr>
                <w:rFonts w:ascii="Times New Roman"/>
                <w:b w:val="false"/>
                <w:i w:val="false"/>
                <w:color w:val="000000"/>
                <w:sz w:val="20"/>
              </w:rPr>
              <w:t xml:space="preserve">саласында қызметін жүзеге </w:t>
            </w:r>
            <w:r>
              <w:br/>
            </w:r>
            <w:r>
              <w:rPr>
                <w:rFonts w:ascii="Times New Roman"/>
                <w:b w:val="false"/>
                <w:i w:val="false"/>
                <w:color w:val="000000"/>
                <w:sz w:val="20"/>
              </w:rPr>
              <w:t xml:space="preserve">асыратын заңды тұлғаның және </w:t>
            </w:r>
            <w:r>
              <w:br/>
            </w:r>
            <w:r>
              <w:rPr>
                <w:rFonts w:ascii="Times New Roman"/>
                <w:b w:val="false"/>
                <w:i w:val="false"/>
                <w:color w:val="000000"/>
                <w:sz w:val="20"/>
              </w:rPr>
              <w:t xml:space="preserve">(немесе) уәкілетті экономикалық </w:t>
            </w:r>
            <w:r>
              <w:br/>
            </w:r>
            <w:r>
              <w:rPr>
                <w:rFonts w:ascii="Times New Roman"/>
                <w:b w:val="false"/>
                <w:i w:val="false"/>
                <w:color w:val="000000"/>
                <w:sz w:val="20"/>
              </w:rPr>
              <w:t xml:space="preserve">оператордың міндеттерінің </w:t>
            </w:r>
            <w:r>
              <w:br/>
            </w:r>
            <w:r>
              <w:rPr>
                <w:rFonts w:ascii="Times New Roman"/>
                <w:b w:val="false"/>
                <w:i w:val="false"/>
                <w:color w:val="000000"/>
                <w:sz w:val="20"/>
              </w:rPr>
              <w:t xml:space="preserve">орындалуын қамтамасыз етуді </w:t>
            </w:r>
            <w:r>
              <w:br/>
            </w:r>
            <w:r>
              <w:rPr>
                <w:rFonts w:ascii="Times New Roman"/>
                <w:b w:val="false"/>
                <w:i w:val="false"/>
                <w:color w:val="000000"/>
                <w:sz w:val="20"/>
              </w:rPr>
              <w:t xml:space="preserve">тіркеу"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регламентіне</w:t>
            </w:r>
            <w:r>
              <w:br/>
            </w:r>
            <w:r>
              <w:rPr>
                <w:rFonts w:ascii="Times New Roman"/>
                <w:b w:val="false"/>
                <w:i w:val="false"/>
                <w:color w:val="000000"/>
                <w:sz w:val="20"/>
              </w:rPr>
              <w:t>қосымша</w:t>
            </w:r>
          </w:p>
        </w:tc>
      </w:tr>
    </w:tbl>
    <w:bookmarkStart w:name="z625" w:id="425"/>
    <w:p>
      <w:pPr>
        <w:spacing w:after="0"/>
        <w:ind w:left="0"/>
        <w:jc w:val="left"/>
      </w:pPr>
      <w:r>
        <w:rPr>
          <w:rFonts w:ascii="Times New Roman"/>
          <w:b/>
          <w:i w:val="false"/>
          <w:color w:val="000000"/>
        </w:rPr>
        <w:t xml:space="preserve"> "Кедендік баждарды, салықтарды, арнайы демпингке қарсы өтемақы баждарды төлеу жөніндегі міндеттердің орындауын, сондай-ақ кеден ісі саласында қызметін жүзеге асыратын заңды тұлғаның және (немесе) уәкілетті экономикалық оператордың міндеттерінің орындалуын қамтамасыз етуді тіркеу" мемлекеттік қызметті көрсетудің бизнес-процестерінің анықтамалығы</w:t>
      </w:r>
    </w:p>
    <w:bookmarkEnd w:id="425"/>
    <w:p>
      <w:pPr>
        <w:spacing w:after="0"/>
        <w:ind w:left="0"/>
        <w:jc w:val="left"/>
      </w:pPr>
      <w:r>
        <w:br/>
      </w:r>
    </w:p>
    <w:p>
      <w:pPr>
        <w:spacing w:after="0"/>
        <w:ind w:left="0"/>
        <w:jc w:val="both"/>
      </w:pPr>
      <w:r>
        <w:drawing>
          <wp:inline distT="0" distB="0" distL="0" distR="0">
            <wp:extent cx="7810500" cy="256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
                    <a:stretch>
                      <a:fillRect/>
                    </a:stretch>
                  </pic:blipFill>
                  <pic:spPr>
                    <a:xfrm>
                      <a:off x="0" y="0"/>
                      <a:ext cx="7810500" cy="256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350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
                    <a:stretch>
                      <a:fillRect/>
                    </a:stretch>
                  </pic:blipFill>
                  <pic:spPr>
                    <a:xfrm>
                      <a:off x="0" y="0"/>
                      <a:ext cx="7810500" cy="350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 xml:space="preserve">2019 жылғы 18 ақпандағы </w:t>
            </w:r>
            <w:r>
              <w:br/>
            </w:r>
            <w:r>
              <w:rPr>
                <w:rFonts w:ascii="Times New Roman"/>
                <w:b w:val="false"/>
                <w:i w:val="false"/>
                <w:color w:val="000000"/>
                <w:sz w:val="20"/>
              </w:rPr>
              <w:t>№ 119 бұйрығына 36-қосымша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"Кедендік әкелу баждарын </w:t>
            </w:r>
            <w:r>
              <w:br/>
            </w:r>
            <w:r>
              <w:rPr>
                <w:rFonts w:ascii="Times New Roman"/>
                <w:b w:val="false"/>
                <w:i w:val="false"/>
                <w:color w:val="000000"/>
                <w:sz w:val="20"/>
              </w:rPr>
              <w:t>төлеу мерзімдерін өзгерту"</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 xml:space="preserve">регламентіне </w:t>
            </w:r>
            <w:r>
              <w:br/>
            </w:r>
            <w:r>
              <w:rPr>
                <w:rFonts w:ascii="Times New Roman"/>
                <w:b w:val="false"/>
                <w:i w:val="false"/>
                <w:color w:val="000000"/>
                <w:sz w:val="20"/>
              </w:rPr>
              <w:t>1-қосымша</w:t>
            </w:r>
          </w:p>
        </w:tc>
      </w:tr>
    </w:tbl>
    <w:bookmarkStart w:name="z628" w:id="426"/>
    <w:p>
      <w:pPr>
        <w:spacing w:after="0"/>
        <w:ind w:left="0"/>
        <w:jc w:val="left"/>
      </w:pPr>
      <w:r>
        <w:rPr>
          <w:rFonts w:ascii="Times New Roman"/>
          <w:b/>
          <w:i w:val="false"/>
          <w:color w:val="000000"/>
        </w:rPr>
        <w:t xml:space="preserve"> Кедендік әкелу баждарын төлеу мерзімдерін өзгерту мемлекеттік қызмет көрсетудің бизнес-процестерінің анықтамалығы</w:t>
      </w:r>
    </w:p>
    <w:bookmarkEnd w:id="426"/>
    <w:p>
      <w:pPr>
        <w:spacing w:after="0"/>
        <w:ind w:left="0"/>
        <w:jc w:val="left"/>
      </w:pPr>
      <w:r>
        <w:br/>
      </w:r>
    </w:p>
    <w:p>
      <w:pPr>
        <w:spacing w:after="0"/>
        <w:ind w:left="0"/>
        <w:jc w:val="both"/>
      </w:pPr>
      <w:r>
        <w:drawing>
          <wp:inline distT="0" distB="0" distL="0" distR="0">
            <wp:extent cx="7810500" cy="317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
                    <a:stretch>
                      <a:fillRect/>
                    </a:stretch>
                  </pic:blipFill>
                  <pic:spPr>
                    <a:xfrm>
                      <a:off x="0" y="0"/>
                      <a:ext cx="7810500" cy="317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322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
                    <a:stretch>
                      <a:fillRect/>
                    </a:stretch>
                  </pic:blipFill>
                  <pic:spPr>
                    <a:xfrm>
                      <a:off x="0" y="0"/>
                      <a:ext cx="7810500" cy="322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337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
                    <a:stretch>
                      <a:fillRect/>
                    </a:stretch>
                  </pic:blipFill>
                  <pic:spPr>
                    <a:xfrm>
                      <a:off x="0" y="0"/>
                      <a:ext cx="7810500" cy="337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 xml:space="preserve">2019 жылғы 18 ақпандағы </w:t>
            </w:r>
            <w:r>
              <w:br/>
            </w:r>
            <w:r>
              <w:rPr>
                <w:rFonts w:ascii="Times New Roman"/>
                <w:b w:val="false"/>
                <w:i w:val="false"/>
                <w:color w:val="000000"/>
                <w:sz w:val="20"/>
              </w:rPr>
              <w:t>№ 119 бұйрығына 37-қосымша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"Кедендік әкелу баждарын </w:t>
            </w:r>
            <w:r>
              <w:br/>
            </w:r>
            <w:r>
              <w:rPr>
                <w:rFonts w:ascii="Times New Roman"/>
                <w:b w:val="false"/>
                <w:i w:val="false"/>
                <w:color w:val="000000"/>
                <w:sz w:val="20"/>
              </w:rPr>
              <w:t>төлеу мерзімдерін өзгерту"</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 xml:space="preserve">регламентіне </w:t>
            </w:r>
            <w:r>
              <w:br/>
            </w:r>
            <w:r>
              <w:rPr>
                <w:rFonts w:ascii="Times New Roman"/>
                <w:b w:val="false"/>
                <w:i w:val="false"/>
                <w:color w:val="000000"/>
                <w:sz w:val="20"/>
              </w:rPr>
              <w:t>2-қосымша</w:t>
            </w:r>
          </w:p>
        </w:tc>
      </w:tr>
    </w:tbl>
    <w:bookmarkStart w:name="z631" w:id="427"/>
    <w:p>
      <w:pPr>
        <w:spacing w:after="0"/>
        <w:ind w:left="0"/>
        <w:jc w:val="left"/>
      </w:pPr>
      <w:r>
        <w:rPr>
          <w:rFonts w:ascii="Times New Roman"/>
          <w:b/>
          <w:i w:val="false"/>
          <w:color w:val="000000"/>
        </w:rPr>
        <w:t xml:space="preserve"> Мемлекеттік корпорация арқылы "Кедендік әкелу баждарын төлеу мерзімдерін өзгерту" мемлекеттік қызмет көрсетудің бизнес-процестерінің анықтамалығы</w:t>
      </w:r>
    </w:p>
    <w:bookmarkEnd w:id="427"/>
    <w:p>
      <w:pPr>
        <w:spacing w:after="0"/>
        <w:ind w:left="0"/>
        <w:jc w:val="left"/>
      </w:pPr>
      <w:r>
        <w:br/>
      </w:r>
    </w:p>
    <w:p>
      <w:pPr>
        <w:spacing w:after="0"/>
        <w:ind w:left="0"/>
        <w:jc w:val="both"/>
      </w:pPr>
      <w:r>
        <w:drawing>
          <wp:inline distT="0" distB="0" distL="0" distR="0">
            <wp:extent cx="7810500" cy="292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
                    <a:stretch>
                      <a:fillRect/>
                    </a:stretch>
                  </pic:blipFill>
                  <pic:spPr>
                    <a:xfrm>
                      <a:off x="0" y="0"/>
                      <a:ext cx="7810500" cy="292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328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
                    <a:stretch>
                      <a:fillRect/>
                    </a:stretch>
                  </pic:blipFill>
                  <pic:spPr>
                    <a:xfrm>
                      <a:off x="0" y="0"/>
                      <a:ext cx="7810500" cy="328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 xml:space="preserve">2019 жылғы 18 ақпандағы </w:t>
            </w:r>
            <w:r>
              <w:br/>
            </w:r>
            <w:r>
              <w:rPr>
                <w:rFonts w:ascii="Times New Roman"/>
                <w:b w:val="false"/>
                <w:i w:val="false"/>
                <w:color w:val="000000"/>
                <w:sz w:val="20"/>
              </w:rPr>
              <w:t>№ 119 бұйрығына 38-қосымша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2015 жылғы 4 маусымдағы</w:t>
            </w:r>
            <w:r>
              <w:br/>
            </w:r>
            <w:r>
              <w:rPr>
                <w:rFonts w:ascii="Times New Roman"/>
                <w:b w:val="false"/>
                <w:i w:val="false"/>
                <w:color w:val="000000"/>
                <w:sz w:val="20"/>
              </w:rPr>
              <w:t>№ 348 бұйрығына</w:t>
            </w:r>
            <w:r>
              <w:br/>
            </w:r>
            <w:r>
              <w:rPr>
                <w:rFonts w:ascii="Times New Roman"/>
                <w:b w:val="false"/>
                <w:i w:val="false"/>
                <w:color w:val="000000"/>
                <w:sz w:val="20"/>
              </w:rPr>
              <w:t>54-қосымша</w:t>
            </w:r>
          </w:p>
        </w:tc>
      </w:tr>
    </w:tbl>
    <w:bookmarkStart w:name="z634" w:id="428"/>
    <w:p>
      <w:pPr>
        <w:spacing w:after="0"/>
        <w:ind w:left="0"/>
        <w:jc w:val="left"/>
      </w:pPr>
      <w:r>
        <w:rPr>
          <w:rFonts w:ascii="Times New Roman"/>
          <w:b/>
          <w:i w:val="false"/>
          <w:color w:val="000000"/>
        </w:rPr>
        <w:t xml:space="preserve"> "Бюджетпен есеп айырысулар мәртебесі туралы, сондай-ақ әлеуметтік төлемдер туралы жеке шоттынан үзінді көшірме" мемлекеттік көрсетілетін қызмет регламенті</w:t>
      </w:r>
    </w:p>
    <w:bookmarkEnd w:id="428"/>
    <w:bookmarkStart w:name="z635" w:id="429"/>
    <w:p>
      <w:pPr>
        <w:spacing w:after="0"/>
        <w:ind w:left="0"/>
        <w:jc w:val="left"/>
      </w:pPr>
      <w:r>
        <w:rPr>
          <w:rFonts w:ascii="Times New Roman"/>
          <w:b/>
          <w:i w:val="false"/>
          <w:color w:val="000000"/>
        </w:rPr>
        <w:t xml:space="preserve"> 1. Жалпы ережелер</w:t>
      </w:r>
    </w:p>
    <w:bookmarkEnd w:id="429"/>
    <w:bookmarkStart w:name="z636" w:id="430"/>
    <w:p>
      <w:pPr>
        <w:spacing w:after="0"/>
        <w:ind w:left="0"/>
        <w:jc w:val="both"/>
      </w:pPr>
      <w:r>
        <w:rPr>
          <w:rFonts w:ascii="Times New Roman"/>
          <w:b w:val="false"/>
          <w:i w:val="false"/>
          <w:color w:val="000000"/>
          <w:sz w:val="28"/>
        </w:rPr>
        <w:t xml:space="preserve">
      1. "Бюджетпен есеп айырысулар мәртебесі туралы, сондай-ақ әлеуметтік төлемдер туралы жеке шоттынан үзінді көшірме" мемлекеттік көрсетілетін қызметті (бұдан әрі – мемлекеттік көрсетілетін қызмет) "Қазақстан Республикасының мемлекеттік кірістер органдары көрсететін мемлекеттік көрсетілетін қызметтер стандарттарын бекіту туралы"Қазақстан Республикасы Қаржы министрінің 2015 жылғы 27 сәуірдегі № 284 бұйрығымен бекітілген "Бюджетпен есеп айырысулар мәртебесі туралы, сондай-ақ әлеуметтік төлемдер туралы жеке шоттынан үзінді көшірме" Мемлекеттік көрсетілетін қызмет </w:t>
      </w:r>
      <w:r>
        <w:rPr>
          <w:rFonts w:ascii="Times New Roman"/>
          <w:b w:val="false"/>
          <w:i w:val="false"/>
          <w:color w:val="000000"/>
          <w:sz w:val="28"/>
        </w:rPr>
        <w:t>стандарты</w:t>
      </w:r>
      <w:r>
        <w:rPr>
          <w:rFonts w:ascii="Times New Roman"/>
          <w:b w:val="false"/>
          <w:i w:val="false"/>
          <w:color w:val="000000"/>
          <w:sz w:val="28"/>
        </w:rPr>
        <w:t xml:space="preserve"> (бұдан әрі – Стандарт) негізінде (Нормативтік құқықтық актілердің мемлекеттік тізілімінде № 11273 тіркелген) Қазақстан Республикасы Қаржы министрлігі Мемлекеттік кірістер комитетінің аудандар, қалалар және қалалардағы аудандар бойынша, арнайы экономикалық аймақтардың аумақтарындағы аумақтық органдары (бұдан әрі – көрсетілетін қызметті беруші) көрсетеді.</w:t>
      </w:r>
    </w:p>
    <w:bookmarkEnd w:id="430"/>
    <w:p>
      <w:pPr>
        <w:spacing w:after="0"/>
        <w:ind w:left="0"/>
        <w:jc w:val="both"/>
      </w:pPr>
      <w:r>
        <w:rPr>
          <w:rFonts w:ascii="Times New Roman"/>
          <w:b w:val="false"/>
          <w:i w:val="false"/>
          <w:color w:val="000000"/>
          <w:sz w:val="28"/>
        </w:rPr>
        <w:t>
      Бюджетпен есеп айырысулар мәртебесі туралы, сондай-ақ әлеуметтік төлемдер туралы жеке шоттынан үзінді көшірме алу үшін өтініштерді қабылдауды және көрсетілетін мемлекеттік қызмет көрсету нәтижесін беру:</w:t>
      </w:r>
    </w:p>
    <w:p>
      <w:pPr>
        <w:spacing w:after="0"/>
        <w:ind w:left="0"/>
        <w:jc w:val="both"/>
      </w:pPr>
      <w:r>
        <w:rPr>
          <w:rFonts w:ascii="Times New Roman"/>
          <w:b w:val="false"/>
          <w:i w:val="false"/>
          <w:color w:val="000000"/>
          <w:sz w:val="28"/>
        </w:rPr>
        <w:t>
      1) көрсетілетін қызметті беруші) қызмет көрсету орталығы (одан әрі – ҚКО) немесе мемлекеттік кірістер органдары ақпараттық жүйелерінің "Салық төлеушілер кабинеті" веб-қосымшасы (одан әрі – Салық төлеушілер кабинеті) арқылы;</w:t>
      </w:r>
    </w:p>
    <w:p>
      <w:pPr>
        <w:spacing w:after="0"/>
        <w:ind w:left="0"/>
        <w:jc w:val="both"/>
      </w:pPr>
      <w:r>
        <w:rPr>
          <w:rFonts w:ascii="Times New Roman"/>
          <w:b w:val="false"/>
          <w:i w:val="false"/>
          <w:color w:val="000000"/>
          <w:sz w:val="28"/>
        </w:rPr>
        <w:t>
      2) "Азаматтарға арналған үкімет" Мемлекеттік корпорациясы" коммерциялық емес акционерлік қоғамы (бұдан әрі – Мемлекеттік корпорация) арқылы;</w:t>
      </w:r>
    </w:p>
    <w:p>
      <w:pPr>
        <w:spacing w:after="0"/>
        <w:ind w:left="0"/>
        <w:jc w:val="both"/>
      </w:pPr>
      <w:r>
        <w:rPr>
          <w:rFonts w:ascii="Times New Roman"/>
          <w:b w:val="false"/>
          <w:i w:val="false"/>
          <w:color w:val="000000"/>
          <w:sz w:val="28"/>
        </w:rPr>
        <w:t>
      3) "электрондық үкімет" веб-порталы: www.egov.kz (бұдан әрі – портал) арқылы жүзеге асырылады.</w:t>
      </w:r>
    </w:p>
    <w:bookmarkStart w:name="z637" w:id="431"/>
    <w:p>
      <w:pPr>
        <w:spacing w:after="0"/>
        <w:ind w:left="0"/>
        <w:jc w:val="both"/>
      </w:pPr>
      <w:r>
        <w:rPr>
          <w:rFonts w:ascii="Times New Roman"/>
          <w:b w:val="false"/>
          <w:i w:val="false"/>
          <w:color w:val="000000"/>
          <w:sz w:val="28"/>
        </w:rPr>
        <w:t>
      2. Мемлекеттік қызмет көрсету нысаны: электрондық (толық автоматтандырылған) және (немесе) қағаз түрінде.</w:t>
      </w:r>
    </w:p>
    <w:bookmarkEnd w:id="431"/>
    <w:bookmarkStart w:name="z638" w:id="432"/>
    <w:p>
      <w:pPr>
        <w:spacing w:after="0"/>
        <w:ind w:left="0"/>
        <w:jc w:val="both"/>
      </w:pPr>
      <w:r>
        <w:rPr>
          <w:rFonts w:ascii="Times New Roman"/>
          <w:b w:val="false"/>
          <w:i w:val="false"/>
          <w:color w:val="000000"/>
          <w:sz w:val="28"/>
        </w:rPr>
        <w:t>
      3. Мемлекеттік қызметті көрсету нәтижесі бюджетпен есеп айырысулар мәртебесі туралы, сондай-ақ әлеуметтік төлемдер туралы жеке шоттынан үзінді көшірме беру.</w:t>
      </w:r>
    </w:p>
    <w:bookmarkEnd w:id="432"/>
    <w:p>
      <w:pPr>
        <w:spacing w:after="0"/>
        <w:ind w:left="0"/>
        <w:jc w:val="both"/>
      </w:pPr>
      <w:r>
        <w:rPr>
          <w:rFonts w:ascii="Times New Roman"/>
          <w:b w:val="false"/>
          <w:i w:val="false"/>
          <w:color w:val="000000"/>
          <w:sz w:val="28"/>
        </w:rPr>
        <w:t>
      Мемлекеттік қызметті көрсету нәтижесін беру нысаны: электрондық және (немесе) қағаз түрінде.</w:t>
      </w:r>
    </w:p>
    <w:bookmarkStart w:name="z639" w:id="433"/>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(қызметкерлердің) құрылымдық бөлімшелерінің іс-қимыл тәртібі</w:t>
      </w:r>
    </w:p>
    <w:bookmarkEnd w:id="433"/>
    <w:bookmarkStart w:name="z640" w:id="434"/>
    <w:p>
      <w:pPr>
        <w:spacing w:after="0"/>
        <w:ind w:left="0"/>
        <w:jc w:val="both"/>
      </w:pPr>
      <w:r>
        <w:rPr>
          <w:rFonts w:ascii="Times New Roman"/>
          <w:b w:val="false"/>
          <w:i w:val="false"/>
          <w:color w:val="000000"/>
          <w:sz w:val="28"/>
        </w:rPr>
        <w:t xml:space="preserve">
      4. Мемлекеттік қызметті көрсету бойынша рәсімдерді (іс-қимылдарды) бастау үшін көрсетілетін қызметті алушының салықтық өтінішті, сондай-ақ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ұсынуы негіздеме болып табылады.</w:t>
      </w:r>
    </w:p>
    <w:bookmarkEnd w:id="434"/>
    <w:bookmarkStart w:name="z641" w:id="435"/>
    <w:p>
      <w:pPr>
        <w:spacing w:after="0"/>
        <w:ind w:left="0"/>
        <w:jc w:val="both"/>
      </w:pPr>
      <w:r>
        <w:rPr>
          <w:rFonts w:ascii="Times New Roman"/>
          <w:b w:val="false"/>
          <w:i w:val="false"/>
          <w:color w:val="000000"/>
          <w:sz w:val="28"/>
        </w:rPr>
        <w:t xml:space="preserve">
      5. Мемлекеттік қызметті көрсету процесіндегі рәсімдер (іс-қимылдар): </w:t>
      </w:r>
    </w:p>
    <w:bookmarkEnd w:id="435"/>
    <w:p>
      <w:pPr>
        <w:spacing w:after="0"/>
        <w:ind w:left="0"/>
        <w:jc w:val="both"/>
      </w:pPr>
      <w:r>
        <w:rPr>
          <w:rFonts w:ascii="Times New Roman"/>
          <w:b w:val="false"/>
          <w:i w:val="false"/>
          <w:color w:val="000000"/>
          <w:sz w:val="28"/>
        </w:rPr>
        <w:t>
      1) құжаттарды қабылдау – 20 (жиырма) минут:</w:t>
      </w:r>
    </w:p>
    <w:p>
      <w:pPr>
        <w:spacing w:after="0"/>
        <w:ind w:left="0"/>
        <w:jc w:val="both"/>
      </w:pPr>
      <w:r>
        <w:rPr>
          <w:rFonts w:ascii="Times New Roman"/>
          <w:b w:val="false"/>
          <w:i w:val="false"/>
          <w:color w:val="000000"/>
          <w:sz w:val="28"/>
        </w:rPr>
        <w:t>
      көрсетілетін қызметті алушының қатысуымен құжаттарды қабылдауға жауапты қызметкер:</w:t>
      </w:r>
    </w:p>
    <w:p>
      <w:pPr>
        <w:spacing w:after="0"/>
        <w:ind w:left="0"/>
        <w:jc w:val="both"/>
      </w:pPr>
      <w:r>
        <w:rPr>
          <w:rFonts w:ascii="Times New Roman"/>
          <w:b w:val="false"/>
          <w:i w:val="false"/>
          <w:color w:val="000000"/>
          <w:sz w:val="28"/>
        </w:rPr>
        <w:t>
      жеке басын куәландыратын құжатпен салықтық өтініште көрсетілген деректерді салыстырып тексереді (жеке тұлғаның мүддесін білдіру кезінде нотариат куәландырған сенімхаттың болуын тексереді, онда қызмет алушының уәкілетті өкілінің өкілеттігінің нақты тізбесі көрсетілуі тиіс немесе заңды тұлғаның мүддесін білдіруде сенімхат ұсыну кезінде басшының қолының және заңды тұлғаның мөрінің болуын тексереді) – 2 (екі) минут;</w:t>
      </w:r>
    </w:p>
    <w:p>
      <w:pPr>
        <w:spacing w:after="0"/>
        <w:ind w:left="0"/>
        <w:jc w:val="both"/>
      </w:pPr>
      <w:r>
        <w:rPr>
          <w:rFonts w:ascii="Times New Roman"/>
          <w:b w:val="false"/>
          <w:i w:val="false"/>
          <w:color w:val="000000"/>
          <w:sz w:val="28"/>
        </w:rPr>
        <w:t xml:space="preserve">
      салық төлеушінің салықтық өтініштегі көрсетілген деректерін "Интеграцияланған салықтық ақпараттық жүйе" ақпараттық жүйесіндегі (бұдан әрі – ИСАЖ АЖ) тіркеу деректеріндегі бар мәліметтермен салыстырып тексереді – 5 (бес) минут; </w:t>
      </w:r>
    </w:p>
    <w:p>
      <w:pPr>
        <w:spacing w:after="0"/>
        <w:ind w:left="0"/>
        <w:jc w:val="both"/>
      </w:pPr>
      <w:r>
        <w:rPr>
          <w:rFonts w:ascii="Times New Roman"/>
          <w:b w:val="false"/>
          <w:i w:val="false"/>
          <w:color w:val="000000"/>
          <w:sz w:val="28"/>
        </w:rPr>
        <w:t>
      салықтық өтінішті ОБДШ АЖ-де тіркейді – 5 (бес) минут;</w:t>
      </w:r>
    </w:p>
    <w:p>
      <w:pPr>
        <w:spacing w:after="0"/>
        <w:ind w:left="0"/>
        <w:jc w:val="both"/>
      </w:pPr>
      <w:r>
        <w:rPr>
          <w:rFonts w:ascii="Times New Roman"/>
          <w:b w:val="false"/>
          <w:i w:val="false"/>
          <w:color w:val="000000"/>
          <w:sz w:val="28"/>
        </w:rPr>
        <w:t>
      салықтық өтініштің екінші данасында ОБДШ АЖ-де берілген құжаттың кіріс нөмірі, өзінің тегі, аты-жөні көрсетіледі және оған қолын қояды – 3 (үш) минут;</w:t>
      </w:r>
    </w:p>
    <w:p>
      <w:pPr>
        <w:spacing w:after="0"/>
        <w:ind w:left="0"/>
        <w:jc w:val="both"/>
      </w:pPr>
      <w:r>
        <w:rPr>
          <w:rFonts w:ascii="Times New Roman"/>
          <w:b w:val="false"/>
          <w:i w:val="false"/>
          <w:color w:val="000000"/>
          <w:sz w:val="28"/>
        </w:rPr>
        <w:t xml:space="preserve">
      2) құжатты өңдеуге жауапты бюджетпен есеп айырысу жағдайы туралы, сондай-ақ әлеуметтік төлемдер бойынша дербес шоттан көшірмені өңдейді (бұдан әрі – көшірме) – 1 (бір) жұмыс күні ішінде; </w:t>
      </w:r>
    </w:p>
    <w:p>
      <w:pPr>
        <w:spacing w:after="0"/>
        <w:ind w:left="0"/>
        <w:jc w:val="both"/>
      </w:pPr>
      <w:r>
        <w:rPr>
          <w:rFonts w:ascii="Times New Roman"/>
          <w:b w:val="false"/>
          <w:i w:val="false"/>
          <w:color w:val="000000"/>
          <w:sz w:val="28"/>
        </w:rPr>
        <w:t xml:space="preserve">
      3) құжаттарды беруге жауапты қызметкер, көрсетілетін қызметті алушы жеке басын куәландыратын құжатпен жүгінген кезде шығыс құжаттарын, осы Мемлекеттік көрсетілетін қызмет регламентінің </w:t>
      </w:r>
      <w:r>
        <w:rPr>
          <w:rFonts w:ascii="Times New Roman"/>
          <w:b w:val="false"/>
          <w:i w:val="false"/>
          <w:color w:val="000000"/>
          <w:sz w:val="28"/>
        </w:rPr>
        <w:t>2-қосымшасына</w:t>
      </w:r>
      <w:r>
        <w:rPr>
          <w:rFonts w:ascii="Times New Roman"/>
          <w:b w:val="false"/>
          <w:i w:val="false"/>
          <w:color w:val="000000"/>
          <w:sz w:val="28"/>
        </w:rPr>
        <w:t xml:space="preserve"> сәйкес шығыс құжаттарын беру журналына (бұдан әрі – Журнал) тіркейді және оларды Журналға қол қойғызып қолма-қол береді – 10 (он) минут.</w:t>
      </w:r>
    </w:p>
    <w:bookmarkStart w:name="z642" w:id="436"/>
    <w:p>
      <w:pPr>
        <w:spacing w:after="0"/>
        <w:ind w:left="0"/>
        <w:jc w:val="left"/>
      </w:pPr>
      <w:r>
        <w:rPr>
          <w:rFonts w:ascii="Times New Roman"/>
          <w:b/>
          <w:i w:val="false"/>
          <w:color w:val="000000"/>
        </w:rPr>
        <w:t xml:space="preserve"> 3. Мемлекеттік қызмет көрсету үдерісінде көрсетілетін қызметті берушінің құрылымдық бөлімшелерінің (қызметкерлерінің) өзара іс-қимыл тәртібі</w:t>
      </w:r>
    </w:p>
    <w:bookmarkEnd w:id="436"/>
    <w:bookmarkStart w:name="z643" w:id="437"/>
    <w:p>
      <w:pPr>
        <w:spacing w:after="0"/>
        <w:ind w:left="0"/>
        <w:jc w:val="both"/>
      </w:pPr>
      <w:r>
        <w:rPr>
          <w:rFonts w:ascii="Times New Roman"/>
          <w:b w:val="false"/>
          <w:i w:val="false"/>
          <w:color w:val="000000"/>
          <w:sz w:val="28"/>
        </w:rPr>
        <w:t>
      6. Мемлекеттік қызмет көрсету процесінде көрсетілетін қызметті берушінің ҚКО қызметкерлері қатысады.</w:t>
      </w:r>
    </w:p>
    <w:bookmarkEnd w:id="437"/>
    <w:bookmarkStart w:name="z644" w:id="438"/>
    <w:p>
      <w:pPr>
        <w:spacing w:after="0"/>
        <w:ind w:left="0"/>
        <w:jc w:val="both"/>
      </w:pPr>
      <w:r>
        <w:rPr>
          <w:rFonts w:ascii="Times New Roman"/>
          <w:b w:val="false"/>
          <w:i w:val="false"/>
          <w:color w:val="000000"/>
          <w:sz w:val="28"/>
        </w:rPr>
        <w:t xml:space="preserve">
      7. Құжаттарды қабылдауға жауапты қызметкер көрсетілетін қызметті алушы ұсынған өтінішті қабылдайды, тексереді, тіркейді. </w:t>
      </w:r>
    </w:p>
    <w:bookmarkEnd w:id="438"/>
    <w:bookmarkStart w:name="z645" w:id="439"/>
    <w:p>
      <w:pPr>
        <w:spacing w:after="0"/>
        <w:ind w:left="0"/>
        <w:jc w:val="both"/>
      </w:pPr>
      <w:r>
        <w:rPr>
          <w:rFonts w:ascii="Times New Roman"/>
          <w:b w:val="false"/>
          <w:i w:val="false"/>
          <w:color w:val="000000"/>
          <w:sz w:val="28"/>
        </w:rPr>
        <w:t>
      8. Құжаттарды қабылдауға жауапты қызметкер құжаттарды өңдеуге жауапты қызметкерге өтінішті береді.</w:t>
      </w:r>
    </w:p>
    <w:bookmarkEnd w:id="439"/>
    <w:bookmarkStart w:name="z646" w:id="440"/>
    <w:p>
      <w:pPr>
        <w:spacing w:after="0"/>
        <w:ind w:left="0"/>
        <w:jc w:val="both"/>
      </w:pPr>
      <w:r>
        <w:rPr>
          <w:rFonts w:ascii="Times New Roman"/>
          <w:b w:val="false"/>
          <w:i w:val="false"/>
          <w:color w:val="000000"/>
          <w:sz w:val="28"/>
        </w:rPr>
        <w:t>
      9. Құжаттарды беруге жауапты қызметкер көрсетілетін қызметті алушы жеке басын куәландыратын құжатпен жүгінген кезде шығыс құжаттарын Журналда тіркейді және оларды Журналға қол қойғызып қолма-қол береді.</w:t>
      </w:r>
    </w:p>
    <w:bookmarkEnd w:id="440"/>
    <w:bookmarkStart w:name="z647" w:id="441"/>
    <w:p>
      <w:pPr>
        <w:spacing w:after="0"/>
        <w:ind w:left="0"/>
        <w:jc w:val="left"/>
      </w:pPr>
      <w:r>
        <w:rPr>
          <w:rFonts w:ascii="Times New Roman"/>
          <w:b/>
          <w:i w:val="false"/>
          <w:color w:val="000000"/>
        </w:rPr>
        <w:t xml:space="preserve"> 4. Мемлекеттік қызметті көрсету процесінде Мемлекеттік корпорациямен және (немесе) өзге көрсетілетін қызметті берушілермен өзара іс-қимыл тәртібі, сондай-ақ ақпараттық жүйелерді пайдалану тәртібі</w:t>
      </w:r>
    </w:p>
    <w:bookmarkEnd w:id="441"/>
    <w:bookmarkStart w:name="z648" w:id="442"/>
    <w:p>
      <w:pPr>
        <w:spacing w:after="0"/>
        <w:ind w:left="0"/>
        <w:jc w:val="both"/>
      </w:pPr>
      <w:r>
        <w:rPr>
          <w:rFonts w:ascii="Times New Roman"/>
          <w:b w:val="false"/>
          <w:i w:val="false"/>
          <w:color w:val="000000"/>
          <w:sz w:val="28"/>
        </w:rPr>
        <w:t xml:space="preserve">
      10. Мемлекеттік қызметті көрсету бойынша көрсетілетін қызметті алушы құжаттарды қағаз жеткізгіште келу тәртібімен Мемлекеттік корпорацияға табыс ету кезінде көрсетілетін қызметті берушінің рәсімдері (іс-қимылдары): </w:t>
      </w:r>
    </w:p>
    <w:bookmarkEnd w:id="442"/>
    <w:p>
      <w:pPr>
        <w:spacing w:after="0"/>
        <w:ind w:left="0"/>
        <w:jc w:val="both"/>
      </w:pPr>
      <w:r>
        <w:rPr>
          <w:rFonts w:ascii="Times New Roman"/>
          <w:b w:val="false"/>
          <w:i w:val="false"/>
          <w:color w:val="000000"/>
          <w:sz w:val="28"/>
        </w:rPr>
        <w:t>
      1) Мемлекеттік корпорациясы қыметкері көрсетілетін қызметті алушы ұсынған құжаттарды қабылдайды, тексереді, тіркейді және оларды қабылдау туралы қолхат береді – 15 (он бес) минут;</w:t>
      </w:r>
    </w:p>
    <w:p>
      <w:pPr>
        <w:spacing w:after="0"/>
        <w:ind w:left="0"/>
        <w:jc w:val="both"/>
      </w:pPr>
      <w:r>
        <w:rPr>
          <w:rFonts w:ascii="Times New Roman"/>
          <w:b w:val="false"/>
          <w:i w:val="false"/>
          <w:color w:val="000000"/>
          <w:sz w:val="28"/>
        </w:rPr>
        <w:t xml:space="preserve">
      Мемлекеттік корпорация қызметкері ақпараттық жүйе арқылы, электрондық цифрлық қолымен (бұдан әрі – ЭЦҚ) куәландырылған, электронды көшірме нысанында көрсетілетін қызметті берушіге құжаттарды береді; </w:t>
      </w:r>
    </w:p>
    <w:p>
      <w:pPr>
        <w:spacing w:after="0"/>
        <w:ind w:left="0"/>
        <w:jc w:val="both"/>
      </w:pPr>
      <w:r>
        <w:rPr>
          <w:rFonts w:ascii="Times New Roman"/>
          <w:b w:val="false"/>
          <w:i w:val="false"/>
          <w:color w:val="000000"/>
          <w:sz w:val="28"/>
        </w:rPr>
        <w:t>
      2) көрсетілетін қызметті беруші келіп түскен құжаттарды өңдейді және ақпараттық жүйе арқылы, ЭЦҚ куәландырылған, электронды нысандағы шығыс құжаттарды Мемлекеттік корпорацияға жолдайды;</w:t>
      </w:r>
    </w:p>
    <w:p>
      <w:pPr>
        <w:spacing w:after="0"/>
        <w:ind w:left="0"/>
        <w:jc w:val="both"/>
      </w:pPr>
      <w:r>
        <w:rPr>
          <w:rFonts w:ascii="Times New Roman"/>
          <w:b w:val="false"/>
          <w:i w:val="false"/>
          <w:color w:val="000000"/>
          <w:sz w:val="28"/>
        </w:rPr>
        <w:t>
      3) көрсетілетін қызметті беруші жүгінген кезде Мемлекеттік корпорация қызметкері қолхатпен шығыс құжаттарын береді – 15 (он бес) минут.</w:t>
      </w:r>
    </w:p>
    <w:bookmarkStart w:name="z649" w:id="443"/>
    <w:p>
      <w:pPr>
        <w:spacing w:after="0"/>
        <w:ind w:left="0"/>
        <w:jc w:val="both"/>
      </w:pPr>
      <w:r>
        <w:rPr>
          <w:rFonts w:ascii="Times New Roman"/>
          <w:b w:val="false"/>
          <w:i w:val="false"/>
          <w:color w:val="000000"/>
          <w:sz w:val="28"/>
        </w:rPr>
        <w:t xml:space="preserve">
      11. Көрсетілетін қызметті берушінің және көрсетілетін қызметті алушының портал арқылы мемлекеттік қызмет көрсету кезінде жүгіну және рәсімдердің (іс-әрекеттердің) реттілік тәртібі көрсетілетін функционалдық өзара іс-қимылдарының диаграммасы, осы Мемлекеттік көрсетілетін қызмет регламентіне </w:t>
      </w:r>
      <w:r>
        <w:rPr>
          <w:rFonts w:ascii="Times New Roman"/>
          <w:b w:val="false"/>
          <w:i w:val="false"/>
          <w:color w:val="000000"/>
          <w:sz w:val="28"/>
        </w:rPr>
        <w:t>2-қосымшада</w:t>
      </w:r>
      <w:r>
        <w:rPr>
          <w:rFonts w:ascii="Times New Roman"/>
          <w:b w:val="false"/>
          <w:i w:val="false"/>
          <w:color w:val="000000"/>
          <w:sz w:val="28"/>
        </w:rPr>
        <w:t xml:space="preserve"> келтірілген:</w:t>
      </w:r>
    </w:p>
    <w:bookmarkEnd w:id="443"/>
    <w:p>
      <w:pPr>
        <w:spacing w:after="0"/>
        <w:ind w:left="0"/>
        <w:jc w:val="both"/>
      </w:pPr>
      <w:r>
        <w:rPr>
          <w:rFonts w:ascii="Times New Roman"/>
          <w:b w:val="false"/>
          <w:i w:val="false"/>
          <w:color w:val="000000"/>
          <w:sz w:val="28"/>
        </w:rPr>
        <w:t>
      1) көрсетілетін қызметті алушы электрондық-цифрлі қолтаңбасының (бұдан әрі – ЭЦҚ) тіркеу куәлігі арқылы порталда тіркеледі, ол көрсетілетін қызмет алушының компьютерінің интернет-браузерінде сақталады, бұл ретте жүйе жеке тұлғалар мемлекеттік деректер базасынан/заңды тұлғалар мемлекеттік деректер базасынан (бұдан әрі – ЖК МДҚ/ЗТ МДҚ) көрсетілетін қызметті алушы туралы мәліметтер автоматты түрде алады және сақтайды (порталда тіркелмеген көрсетілетін қызметті алушылар үшін жүзеге асырылады);</w:t>
      </w:r>
    </w:p>
    <w:p>
      <w:pPr>
        <w:spacing w:after="0"/>
        <w:ind w:left="0"/>
        <w:jc w:val="both"/>
      </w:pPr>
      <w:r>
        <w:rPr>
          <w:rFonts w:ascii="Times New Roman"/>
          <w:b w:val="false"/>
          <w:i w:val="false"/>
          <w:color w:val="000000"/>
          <w:sz w:val="28"/>
        </w:rPr>
        <w:t>
      2) 1-үдеріс – көрсетілетін қызметті алушының жеке сәйкестендіру нөмірін/бизнес сәйкестендіру нөмірін (бұдан әрі – ЖСН/БСН), паролді (авторландыру процесі) енгізу не мемлекеттік көрсетілетін қызметті алу үшін порталда ЭЦҚ тіркеу куәлігінің көмегімен авторландыру үдерісі;</w:t>
      </w:r>
    </w:p>
    <w:p>
      <w:pPr>
        <w:spacing w:after="0"/>
        <w:ind w:left="0"/>
        <w:jc w:val="both"/>
      </w:pPr>
      <w:r>
        <w:rPr>
          <w:rFonts w:ascii="Times New Roman"/>
          <w:b w:val="false"/>
          <w:i w:val="false"/>
          <w:color w:val="000000"/>
          <w:sz w:val="28"/>
        </w:rPr>
        <w:t xml:space="preserve">
      3) 1-шарт – логин (ЖСН/БСН) және пароль арқылы тіркелген көрсетілетін қызметті алушы туралы деректердің түпнұсқалығын, сондай-ақ көрсетілетін қызмет алушы туралы мәліметтерді порталда тексеру; </w:t>
      </w:r>
    </w:p>
    <w:p>
      <w:pPr>
        <w:spacing w:after="0"/>
        <w:ind w:left="0"/>
        <w:jc w:val="both"/>
      </w:pPr>
      <w:r>
        <w:rPr>
          <w:rFonts w:ascii="Times New Roman"/>
          <w:b w:val="false"/>
          <w:i w:val="false"/>
          <w:color w:val="000000"/>
          <w:sz w:val="28"/>
        </w:rPr>
        <w:t xml:space="preserve">
      4) 2-үдеріс – көрсетілетін қызметті алушының деректерінде бұзушылықтар болуына байланысты авторландырудан бас тарту туралы хабарламаны порталда қалыптастыру; </w:t>
      </w:r>
    </w:p>
    <w:p>
      <w:pPr>
        <w:spacing w:after="0"/>
        <w:ind w:left="0"/>
        <w:jc w:val="both"/>
      </w:pPr>
      <w:r>
        <w:rPr>
          <w:rFonts w:ascii="Times New Roman"/>
          <w:b w:val="false"/>
          <w:i w:val="false"/>
          <w:color w:val="000000"/>
          <w:sz w:val="28"/>
        </w:rPr>
        <w:t>
      5) 3-үдеріс – көрсетілетін қызметті алушының осы Мемлекеттік көрсетілетін қызмет регламентінде көрсетілген мемлекеттік қызметті таңдап алуы, мемлекеттік қызметті көрсету үшін сұрау салудың нысанын экранға шығару және көрсетілетін қызметті алушының оның құрылымы мен форматты талаптарын есепке ала отырып нысандарды (деректерді енгізу) толтыру, сондай-ақ көрсетілетін қызметті алушының деректері туралы электрондық үкімет шлюзі (бұдан әрі – ЭҮШ) арқылы ЖТ МДБ/ЗТ МДБ автоматты сұрау салулар жіберу;</w:t>
      </w:r>
    </w:p>
    <w:p>
      <w:pPr>
        <w:spacing w:after="0"/>
        <w:ind w:left="0"/>
        <w:jc w:val="both"/>
      </w:pPr>
      <w:r>
        <w:rPr>
          <w:rFonts w:ascii="Times New Roman"/>
          <w:b w:val="false"/>
          <w:i w:val="false"/>
          <w:color w:val="000000"/>
          <w:sz w:val="28"/>
        </w:rPr>
        <w:t xml:space="preserve">
      6) 2-шарт – көрсетілетін қызметті алушының ЖТ МДҚ/ЗТ МДҚ-ғы деректерін тексеру; </w:t>
      </w:r>
    </w:p>
    <w:p>
      <w:pPr>
        <w:spacing w:after="0"/>
        <w:ind w:left="0"/>
        <w:jc w:val="both"/>
      </w:pPr>
      <w:r>
        <w:rPr>
          <w:rFonts w:ascii="Times New Roman"/>
          <w:b w:val="false"/>
          <w:i w:val="false"/>
          <w:color w:val="000000"/>
          <w:sz w:val="28"/>
        </w:rPr>
        <w:t xml:space="preserve">
      7) 4-үдеріс – көрсетілетін қызметті алушының ЖТ МДҚ/ЗТ МДҚ-да деректері расталмағандығына байланысты сұрау салған мемлекеттік көрсетілетін қызметтен бас тарту туралы хабарламаны қалыптастыру; </w:t>
      </w:r>
    </w:p>
    <w:p>
      <w:pPr>
        <w:spacing w:after="0"/>
        <w:ind w:left="0"/>
        <w:jc w:val="both"/>
      </w:pPr>
      <w:r>
        <w:rPr>
          <w:rFonts w:ascii="Times New Roman"/>
          <w:b w:val="false"/>
          <w:i w:val="false"/>
          <w:color w:val="000000"/>
          <w:sz w:val="28"/>
        </w:rPr>
        <w:t>
      8) 5-үдеріс – көрсетілетін қызметті алушының сұрау салуды куәландыруы, қол қоюы үшін ЭЦҚ тіркеу куәлігін таңдауы;</w:t>
      </w:r>
    </w:p>
    <w:p>
      <w:pPr>
        <w:spacing w:after="0"/>
        <w:ind w:left="0"/>
        <w:jc w:val="both"/>
      </w:pPr>
      <w:r>
        <w:rPr>
          <w:rFonts w:ascii="Times New Roman"/>
          <w:b w:val="false"/>
          <w:i w:val="false"/>
          <w:color w:val="000000"/>
          <w:sz w:val="28"/>
        </w:rPr>
        <w:t>
      9) 3-шарт - ЭЦҚ тіркеу куәлігінің әрекет ету мерзімін және тізімде қайтарып алынған (күші жойылған) тіркеу куәліктерінің болмауын, сондай-ақ (сұрау салуда көрсетілген ЖСН/БСН және ЭЦҚ тіркеу куәлігінде көрсетілген ЖСН/БСН арасындағы) сәйкестендіру деректеріне сәйкес келуін порталда тексеру;</w:t>
      </w:r>
    </w:p>
    <w:p>
      <w:pPr>
        <w:spacing w:after="0"/>
        <w:ind w:left="0"/>
        <w:jc w:val="both"/>
      </w:pPr>
      <w:r>
        <w:rPr>
          <w:rFonts w:ascii="Times New Roman"/>
          <w:b w:val="false"/>
          <w:i w:val="false"/>
          <w:color w:val="000000"/>
          <w:sz w:val="28"/>
        </w:rPr>
        <w:t>
      10) 6-үдеріс –көрсетілетін қызметті алушының ЭЦҚ түпнұсқалығы расталмағандығына байланысты сұратып отырған мемлекеттік көрсетілетін қызметтен бас тарту туралы хабарламаны қалыптастыру;</w:t>
      </w:r>
    </w:p>
    <w:p>
      <w:pPr>
        <w:spacing w:after="0"/>
        <w:ind w:left="0"/>
        <w:jc w:val="both"/>
      </w:pPr>
      <w:r>
        <w:rPr>
          <w:rFonts w:ascii="Times New Roman"/>
          <w:b w:val="false"/>
          <w:i w:val="false"/>
          <w:color w:val="000000"/>
          <w:sz w:val="28"/>
        </w:rPr>
        <w:t>
      11) 7-үдеріс – көрсетілетін қызметті алушының ЭЦҚ арқылы мемлекеттік қызметті көрсетуге арналған сұрау салуды куәландыру және электрондық құжатты (сұрау салуды) ЭҮШ арқылы көрсетілетін қызметті берушінің өңдеуі үшін ОБДШ АЖ-ге жіберу;</w:t>
      </w:r>
    </w:p>
    <w:p>
      <w:pPr>
        <w:spacing w:after="0"/>
        <w:ind w:left="0"/>
        <w:jc w:val="both"/>
      </w:pPr>
      <w:r>
        <w:rPr>
          <w:rFonts w:ascii="Times New Roman"/>
          <w:b w:val="false"/>
          <w:i w:val="false"/>
          <w:color w:val="000000"/>
          <w:sz w:val="28"/>
        </w:rPr>
        <w:t xml:space="preserve">
      12) 8-үдеріс – ОБДШ АЖ-де электрондық құжатты тіркеу; </w:t>
      </w:r>
    </w:p>
    <w:p>
      <w:pPr>
        <w:spacing w:after="0"/>
        <w:ind w:left="0"/>
        <w:jc w:val="both"/>
      </w:pPr>
      <w:r>
        <w:rPr>
          <w:rFonts w:ascii="Times New Roman"/>
          <w:b w:val="false"/>
          <w:i w:val="false"/>
          <w:color w:val="000000"/>
          <w:sz w:val="28"/>
        </w:rPr>
        <w:t>
      13) 4-шарт - көрсетілетін қызметті берушінің сұрау салуын тексеру (өңдеу);</w:t>
      </w:r>
    </w:p>
    <w:p>
      <w:pPr>
        <w:spacing w:after="0"/>
        <w:ind w:left="0"/>
        <w:jc w:val="both"/>
      </w:pPr>
      <w:r>
        <w:rPr>
          <w:rFonts w:ascii="Times New Roman"/>
          <w:b w:val="false"/>
          <w:i w:val="false"/>
          <w:color w:val="000000"/>
          <w:sz w:val="28"/>
        </w:rPr>
        <w:t>
      14) 9-үдеріс – көрсетілетін қызметті алушының ОБДШ АЖ-де қалыптастырылған мемлекеттік көрсетілетін қызмет нәтижесін алуы. Электрондық құжат көрсетілетін қызметті берушінің уәкілетті тұлғасының ЭЦҚ-сын пайдаланумен қалыптастырылады.</w:t>
      </w:r>
    </w:p>
    <w:bookmarkStart w:name="z650" w:id="444"/>
    <w:p>
      <w:pPr>
        <w:spacing w:after="0"/>
        <w:ind w:left="0"/>
        <w:jc w:val="both"/>
      </w:pPr>
      <w:r>
        <w:rPr>
          <w:rFonts w:ascii="Times New Roman"/>
          <w:b w:val="false"/>
          <w:i w:val="false"/>
          <w:color w:val="000000"/>
          <w:sz w:val="28"/>
        </w:rPr>
        <w:t xml:space="preserve">
      12. Көрсетілетін қызметті берушінің және көрсетілетін қызметті алушының СТК арқылы мемлекеттік қызмет көрсету кезінде жүгіну және рәсімдердің (іс-әрекеттердің) реттілік тәртібі көрсетілетін функционалдық өзара іс-қимылдарының диаграммасы, осы Мемлекеттік көрсетілетін қызмет регламентіне </w:t>
      </w:r>
      <w:r>
        <w:rPr>
          <w:rFonts w:ascii="Times New Roman"/>
          <w:b w:val="false"/>
          <w:i w:val="false"/>
          <w:color w:val="000000"/>
          <w:sz w:val="28"/>
        </w:rPr>
        <w:t>3-қосымшада</w:t>
      </w:r>
      <w:r>
        <w:rPr>
          <w:rFonts w:ascii="Times New Roman"/>
          <w:b w:val="false"/>
          <w:i w:val="false"/>
          <w:color w:val="000000"/>
          <w:sz w:val="28"/>
        </w:rPr>
        <w:t xml:space="preserve"> келтірілген:</w:t>
      </w:r>
    </w:p>
    <w:bookmarkEnd w:id="444"/>
    <w:p>
      <w:pPr>
        <w:spacing w:after="0"/>
        <w:ind w:left="0"/>
        <w:jc w:val="both"/>
      </w:pPr>
      <w:r>
        <w:rPr>
          <w:rFonts w:ascii="Times New Roman"/>
          <w:b w:val="false"/>
          <w:i w:val="false"/>
          <w:color w:val="000000"/>
          <w:sz w:val="28"/>
        </w:rPr>
        <w:t>
      1) көрсетілетін қызметті алушы өзінің ЭЦҚ тіркеу куәлігінің көмегімен СТК тіркеуді жүзеге асырады;</w:t>
      </w:r>
    </w:p>
    <w:p>
      <w:pPr>
        <w:spacing w:after="0"/>
        <w:ind w:left="0"/>
        <w:jc w:val="both"/>
      </w:pPr>
      <w:r>
        <w:rPr>
          <w:rFonts w:ascii="Times New Roman"/>
          <w:b w:val="false"/>
          <w:i w:val="false"/>
          <w:color w:val="000000"/>
          <w:sz w:val="28"/>
        </w:rPr>
        <w:t>
      2) 1-үдеріс - мемлекеттік көрсетілетін қызметті алу үшін ЭЦҚ тіркеу куәлігінің көмегімен көрсетілетін қызметті алушының СТК-да авторландыруы;</w:t>
      </w:r>
    </w:p>
    <w:p>
      <w:pPr>
        <w:spacing w:after="0"/>
        <w:ind w:left="0"/>
        <w:jc w:val="both"/>
      </w:pPr>
      <w:r>
        <w:rPr>
          <w:rFonts w:ascii="Times New Roman"/>
          <w:b w:val="false"/>
          <w:i w:val="false"/>
          <w:color w:val="000000"/>
          <w:sz w:val="28"/>
        </w:rPr>
        <w:t>
      3) 1-шарт – логин, ЖСН/БСН және пароль арқылы тіркелген көрсетілетін қызметті алушы туралы деректердің, сондай-ақ көрсетілетін қызметті алушы туралы мәліметтердің түпнұсқалығын СТК тексеру;</w:t>
      </w:r>
    </w:p>
    <w:p>
      <w:pPr>
        <w:spacing w:after="0"/>
        <w:ind w:left="0"/>
        <w:jc w:val="both"/>
      </w:pPr>
      <w:r>
        <w:rPr>
          <w:rFonts w:ascii="Times New Roman"/>
          <w:b w:val="false"/>
          <w:i w:val="false"/>
          <w:color w:val="000000"/>
          <w:sz w:val="28"/>
        </w:rPr>
        <w:t>
      4) 2-үдеріс – көрсетілетін қызметті алушының деректерінде бұзушылықтар болуына байланысты авторландырудан бас тарту туралы хабарламаны СТК қалыптастыру;</w:t>
      </w:r>
    </w:p>
    <w:p>
      <w:pPr>
        <w:spacing w:after="0"/>
        <w:ind w:left="0"/>
        <w:jc w:val="both"/>
      </w:pPr>
      <w:r>
        <w:rPr>
          <w:rFonts w:ascii="Times New Roman"/>
          <w:b w:val="false"/>
          <w:i w:val="false"/>
          <w:color w:val="000000"/>
          <w:sz w:val="28"/>
        </w:rPr>
        <w:t>
      5) 3-үдеріс – көрсетілетін қызметті алушының осы Мемлекеттік көрсетілетін қызмет регламентінде көрсетілген мемлекеттік қызметті таңдап алуы;</w:t>
      </w:r>
    </w:p>
    <w:p>
      <w:pPr>
        <w:spacing w:after="0"/>
        <w:ind w:left="0"/>
        <w:jc w:val="both"/>
      </w:pPr>
      <w:r>
        <w:rPr>
          <w:rFonts w:ascii="Times New Roman"/>
          <w:b w:val="false"/>
          <w:i w:val="false"/>
          <w:color w:val="000000"/>
          <w:sz w:val="28"/>
        </w:rPr>
        <w:t>
      6) 2-шарт – көрсетілетін қызметті алушының тіркеу деректерін тексеру;</w:t>
      </w:r>
    </w:p>
    <w:p>
      <w:pPr>
        <w:spacing w:after="0"/>
        <w:ind w:left="0"/>
        <w:jc w:val="both"/>
      </w:pPr>
      <w:r>
        <w:rPr>
          <w:rFonts w:ascii="Times New Roman"/>
          <w:b w:val="false"/>
          <w:i w:val="false"/>
          <w:color w:val="000000"/>
          <w:sz w:val="28"/>
        </w:rPr>
        <w:t>
      7) 4-үдеріс – көрсетілетін қызметті алушының деректері расталмағандығына байланысты сұратып отырған мемлекеттік көрсетілетін қызметтен бас тарту туралы хабарламаны қалыптастыру;</w:t>
      </w:r>
    </w:p>
    <w:p>
      <w:pPr>
        <w:spacing w:after="0"/>
        <w:ind w:left="0"/>
        <w:jc w:val="both"/>
      </w:pPr>
      <w:r>
        <w:rPr>
          <w:rFonts w:ascii="Times New Roman"/>
          <w:b w:val="false"/>
          <w:i w:val="false"/>
          <w:color w:val="000000"/>
          <w:sz w:val="28"/>
        </w:rPr>
        <w:t>
      8) 5-үдеріс – көрсетілетін қызметті алушының сұрау салуды куәландыруы, қол қоюы үшін ЭЦҚ тіркеу куәлігін таңдауы;</w:t>
      </w:r>
    </w:p>
    <w:p>
      <w:pPr>
        <w:spacing w:after="0"/>
        <w:ind w:left="0"/>
        <w:jc w:val="both"/>
      </w:pPr>
      <w:r>
        <w:rPr>
          <w:rFonts w:ascii="Times New Roman"/>
          <w:b w:val="false"/>
          <w:i w:val="false"/>
          <w:color w:val="000000"/>
          <w:sz w:val="28"/>
        </w:rPr>
        <w:t>
      9) 3-шарт – СТК-да ЭЦҚ тіркеу куәлігінің әрекет ету мерзімін және тізімде қайтарып алынған (күші жойылған) тіркеу куәліктерінің болмауын, сондай-ақ сәйкестендіру деректеріне (сұрау салуда көрсетілген ЖСН/БСН және ЭЦҚ тіркеу куәлігінде көрсетілген ЖСН/БСН арасындағы) сәйкес келуін тексеру;</w:t>
      </w:r>
    </w:p>
    <w:p>
      <w:pPr>
        <w:spacing w:after="0"/>
        <w:ind w:left="0"/>
        <w:jc w:val="both"/>
      </w:pPr>
      <w:r>
        <w:rPr>
          <w:rFonts w:ascii="Times New Roman"/>
          <w:b w:val="false"/>
          <w:i w:val="false"/>
          <w:color w:val="000000"/>
          <w:sz w:val="28"/>
        </w:rPr>
        <w:t>
      10) 6-үдеріс – көрсетілетін қызметті алушының ЭЦҚ түпнұсқалығы расталмағандығына байланысты сұратып отырған мемлекеттік көрсетілетін қызметтен бас тарту туралы хабарламаны қалыптастыру;</w:t>
      </w:r>
    </w:p>
    <w:p>
      <w:pPr>
        <w:spacing w:after="0"/>
        <w:ind w:left="0"/>
        <w:jc w:val="both"/>
      </w:pPr>
      <w:r>
        <w:rPr>
          <w:rFonts w:ascii="Times New Roman"/>
          <w:b w:val="false"/>
          <w:i w:val="false"/>
          <w:color w:val="000000"/>
          <w:sz w:val="28"/>
        </w:rPr>
        <w:t xml:space="preserve">
      11) 7-үдеріс – көрсетілетін қызметті алушының ЭЦҚ арқылы мемлекеттік қызмет көрсетуі үшін сұрау салуды куәландыруы; </w:t>
      </w:r>
    </w:p>
    <w:p>
      <w:pPr>
        <w:spacing w:after="0"/>
        <w:ind w:left="0"/>
        <w:jc w:val="both"/>
      </w:pPr>
      <w:r>
        <w:rPr>
          <w:rFonts w:ascii="Times New Roman"/>
          <w:b w:val="false"/>
          <w:i w:val="false"/>
          <w:color w:val="000000"/>
          <w:sz w:val="28"/>
        </w:rPr>
        <w:t xml:space="preserve">
      12) 8-үдеріс – мемлекеттік қызмет көрсету үшін сұрау салу нысанын экранға шығару және көрсетілетін қызметті алушының құрылым мен форматты талаптарды есепке ала отырып нысандарды толтыру (деректерді енгізу); </w:t>
      </w:r>
    </w:p>
    <w:p>
      <w:pPr>
        <w:spacing w:after="0"/>
        <w:ind w:left="0"/>
        <w:jc w:val="both"/>
      </w:pPr>
      <w:r>
        <w:rPr>
          <w:rFonts w:ascii="Times New Roman"/>
          <w:b w:val="false"/>
          <w:i w:val="false"/>
          <w:color w:val="000000"/>
          <w:sz w:val="28"/>
        </w:rPr>
        <w:t xml:space="preserve">
      13) 9-үдеріс – СТК-да электрондық құжатты тіркеу; </w:t>
      </w:r>
    </w:p>
    <w:p>
      <w:pPr>
        <w:spacing w:after="0"/>
        <w:ind w:left="0"/>
        <w:jc w:val="both"/>
      </w:pPr>
      <w:r>
        <w:rPr>
          <w:rFonts w:ascii="Times New Roman"/>
          <w:b w:val="false"/>
          <w:i w:val="false"/>
          <w:color w:val="000000"/>
          <w:sz w:val="28"/>
        </w:rPr>
        <w:t xml:space="preserve">
      14) 10-үдеріс – ОБДШ АЖ-да сұрау салуды жіберу; </w:t>
      </w:r>
    </w:p>
    <w:p>
      <w:pPr>
        <w:spacing w:after="0"/>
        <w:ind w:left="0"/>
        <w:jc w:val="both"/>
      </w:pPr>
      <w:r>
        <w:rPr>
          <w:rFonts w:ascii="Times New Roman"/>
          <w:b w:val="false"/>
          <w:i w:val="false"/>
          <w:color w:val="000000"/>
          <w:sz w:val="28"/>
        </w:rPr>
        <w:t xml:space="preserve">
      15) 4-шарт – көрсетілетін қызметті алушының сұрау салуын тексеру (өңдеу); </w:t>
      </w:r>
    </w:p>
    <w:p>
      <w:pPr>
        <w:spacing w:after="0"/>
        <w:ind w:left="0"/>
        <w:jc w:val="both"/>
      </w:pPr>
      <w:r>
        <w:rPr>
          <w:rFonts w:ascii="Times New Roman"/>
          <w:b w:val="false"/>
          <w:i w:val="false"/>
          <w:color w:val="000000"/>
          <w:sz w:val="28"/>
        </w:rPr>
        <w:t>
      16) 11-үдеріс – бұзышылықтардың болуына байланысты сұрау салынған мемлекеттік көрсетілетін қызметтен бас тарту туралы хабарламаны қалыптастыру;</w:t>
      </w:r>
    </w:p>
    <w:p>
      <w:pPr>
        <w:spacing w:after="0"/>
        <w:ind w:left="0"/>
        <w:jc w:val="both"/>
      </w:pPr>
      <w:r>
        <w:rPr>
          <w:rFonts w:ascii="Times New Roman"/>
          <w:b w:val="false"/>
          <w:i w:val="false"/>
          <w:color w:val="000000"/>
          <w:sz w:val="28"/>
        </w:rPr>
        <w:t>
      17) 12-үдеріс – ОБДШ АЖ салықтық өтінішті қабылдау туралы ақпаратты СТК-ға жіберу;</w:t>
      </w:r>
    </w:p>
    <w:p>
      <w:pPr>
        <w:spacing w:after="0"/>
        <w:ind w:left="0"/>
        <w:jc w:val="both"/>
      </w:pPr>
      <w:r>
        <w:rPr>
          <w:rFonts w:ascii="Times New Roman"/>
          <w:b w:val="false"/>
          <w:i w:val="false"/>
          <w:color w:val="000000"/>
          <w:sz w:val="28"/>
        </w:rPr>
        <w:t>
      18) 13-үдеріс – парталда және СТК-де көрсетілетін қызметті алушының ОБДШ АЖ-де қалыптастырылған мемлекеттік көрсетілетін қызмет нәтижесін алуы. Электрондық құжат көрсетілетін қызметті берушінің уәкілетті тұлғасының ЭЦҚ-сын пайдаланумен қалыптастырылады.</w:t>
      </w:r>
    </w:p>
    <w:bookmarkStart w:name="z651" w:id="445"/>
    <w:p>
      <w:pPr>
        <w:spacing w:after="0"/>
        <w:ind w:left="0"/>
        <w:jc w:val="both"/>
      </w:pPr>
      <w:r>
        <w:rPr>
          <w:rFonts w:ascii="Times New Roman"/>
          <w:b w:val="false"/>
          <w:i w:val="false"/>
          <w:color w:val="000000"/>
          <w:sz w:val="28"/>
        </w:rPr>
        <w:t xml:space="preserve">
      13. "Бюджетпен есеп айырысулар мәртебесі туралы, сондай-ақ әлеуметтік төлемдер туралы жеке шоттынан үзінді көшірме" мемлекеттік қызмет көрсетудің бизнес-үдерістерінің анықтамалықтары осы Мемлекеттік көрсетілетін қызмет регламентіне </w:t>
      </w:r>
      <w:r>
        <w:rPr>
          <w:rFonts w:ascii="Times New Roman"/>
          <w:b w:val="false"/>
          <w:i w:val="false"/>
          <w:color w:val="000000"/>
          <w:sz w:val="28"/>
        </w:rPr>
        <w:t>4</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және </w:t>
      </w:r>
      <w:r>
        <w:rPr>
          <w:rFonts w:ascii="Times New Roman"/>
          <w:b w:val="false"/>
          <w:i w:val="false"/>
          <w:color w:val="000000"/>
          <w:sz w:val="28"/>
        </w:rPr>
        <w:t>7-қосымшаларында</w:t>
      </w:r>
      <w:r>
        <w:rPr>
          <w:rFonts w:ascii="Times New Roman"/>
          <w:b w:val="false"/>
          <w:i w:val="false"/>
          <w:color w:val="000000"/>
          <w:sz w:val="28"/>
        </w:rPr>
        <w:t xml:space="preserve"> келтірілген.</w:t>
      </w:r>
    </w:p>
    <w:bookmarkEnd w:id="44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"Бюджетпен есеп айырысулар </w:t>
            </w:r>
            <w:r>
              <w:br/>
            </w:r>
            <w:r>
              <w:rPr>
                <w:rFonts w:ascii="Times New Roman"/>
                <w:b w:val="false"/>
                <w:i w:val="false"/>
                <w:color w:val="000000"/>
                <w:sz w:val="20"/>
              </w:rPr>
              <w:t xml:space="preserve">мәртебесі туралы, сондай-ақ </w:t>
            </w:r>
            <w:r>
              <w:br/>
            </w:r>
            <w:r>
              <w:rPr>
                <w:rFonts w:ascii="Times New Roman"/>
                <w:b w:val="false"/>
                <w:i w:val="false"/>
                <w:color w:val="000000"/>
                <w:sz w:val="20"/>
              </w:rPr>
              <w:t xml:space="preserve">әлеуметтік төлемдер туралы </w:t>
            </w:r>
            <w:r>
              <w:br/>
            </w:r>
            <w:r>
              <w:rPr>
                <w:rFonts w:ascii="Times New Roman"/>
                <w:b w:val="false"/>
                <w:i w:val="false"/>
                <w:color w:val="000000"/>
                <w:sz w:val="20"/>
              </w:rPr>
              <w:t xml:space="preserve">жеке шоттынан үзінді көшірме"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регламентіне</w:t>
            </w:r>
            <w:r>
              <w:br/>
            </w:r>
            <w:r>
              <w:rPr>
                <w:rFonts w:ascii="Times New Roman"/>
                <w:b w:val="false"/>
                <w:i w:val="false"/>
                <w:color w:val="000000"/>
                <w:sz w:val="20"/>
              </w:rPr>
              <w:t>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653" w:id="446"/>
    <w:p>
      <w:pPr>
        <w:spacing w:after="0"/>
        <w:ind w:left="0"/>
        <w:jc w:val="left"/>
      </w:pPr>
      <w:r>
        <w:rPr>
          <w:rFonts w:ascii="Times New Roman"/>
          <w:b/>
          <w:i w:val="false"/>
          <w:color w:val="000000"/>
        </w:rPr>
        <w:t xml:space="preserve"> Шығыс құжаттарын беру журналы</w:t>
      </w:r>
    </w:p>
    <w:bookmarkEnd w:id="4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52"/>
        <w:gridCol w:w="1336"/>
        <w:gridCol w:w="728"/>
        <w:gridCol w:w="728"/>
        <w:gridCol w:w="728"/>
        <w:gridCol w:w="728"/>
        <w:gridCol w:w="1336"/>
        <w:gridCol w:w="4104"/>
        <w:gridCol w:w="728"/>
        <w:gridCol w:w="1132"/>
      </w:tblGrid>
      <w:tr>
        <w:trPr>
          <w:trHeight w:val="30" w:hRule="atLeast"/>
        </w:trPr>
        <w:tc>
          <w:tcPr>
            <w:tcW w:w="75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төлеуші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Шығыс құжаты туралы мәліметтер</w:t>
            </w:r>
          </w:p>
        </w:tc>
        <w:tc>
          <w:tcPr>
            <w:tcW w:w="133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Шығыс құжатын алушының Т.А.Ә</w:t>
            </w:r>
          </w:p>
        </w:tc>
        <w:tc>
          <w:tcPr>
            <w:tcW w:w="410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Шығыс құжатын алу үшін табыс етілген құжаттың атауы (сенімхат, жеке басының куәлігі және т.б.)</w:t>
            </w:r>
          </w:p>
        </w:tc>
        <w:tc>
          <w:tcPr>
            <w:tcW w:w="72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Қолы</w:t>
            </w:r>
          </w:p>
        </w:tc>
        <w:tc>
          <w:tcPr>
            <w:tcW w:w="113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Шығыс құжатын беру күні</w:t>
            </w:r>
          </w:p>
        </w:tc>
      </w:tr>
      <w:tr>
        <w:trPr>
          <w:trHeight w:val="30" w:hRule="atLeast"/>
        </w:trPr>
        <w:tc>
          <w:tcPr>
            <w:tcW w:w="0" w:type="auto"/>
            <w:vMerge/>
            <w:tcBorders>
              <w:top w:val="nil"/>
              <w:left w:val="single" w:color="cfcfcf" w:sz="5"/>
              <w:bottom w:val="single" w:color="cfcfcf" w:sz="5"/>
              <w:right w:val="single" w:color="cfcfcf" w:sz="5"/>
            </w:tcBorders>
          </w:tcPr>
          <w:p/>
        </w:tc>
        <w:tc>
          <w:tcPr>
            <w:tcW w:w="1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 Т.А.Ә.</w:t>
            </w:r>
          </w:p>
        </w:tc>
        <w:tc>
          <w:tcPr>
            <w:tcW w:w="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ЖСН/БСН</w:t>
            </w:r>
          </w:p>
        </w:tc>
        <w:tc>
          <w:tcPr>
            <w:tcW w:w="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Нөмірі</w:t>
            </w:r>
          </w:p>
        </w:tc>
        <w:tc>
          <w:tcPr>
            <w:tcW w:w="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Сериясы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"Бюджетпен есеп айырысулар </w:t>
            </w:r>
            <w:r>
              <w:br/>
            </w:r>
            <w:r>
              <w:rPr>
                <w:rFonts w:ascii="Times New Roman"/>
                <w:b w:val="false"/>
                <w:i w:val="false"/>
                <w:color w:val="000000"/>
                <w:sz w:val="20"/>
              </w:rPr>
              <w:t xml:space="preserve">мәртебесі туралы, сондай-ақ </w:t>
            </w:r>
            <w:r>
              <w:br/>
            </w:r>
            <w:r>
              <w:rPr>
                <w:rFonts w:ascii="Times New Roman"/>
                <w:b w:val="false"/>
                <w:i w:val="false"/>
                <w:color w:val="000000"/>
                <w:sz w:val="20"/>
              </w:rPr>
              <w:t xml:space="preserve">әлеуметтік төлемдер туралы </w:t>
            </w:r>
            <w:r>
              <w:br/>
            </w:r>
            <w:r>
              <w:rPr>
                <w:rFonts w:ascii="Times New Roman"/>
                <w:b w:val="false"/>
                <w:i w:val="false"/>
                <w:color w:val="000000"/>
                <w:sz w:val="20"/>
              </w:rPr>
              <w:t>жеке шоттынан үзінді көшірме"</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регламентіне</w:t>
            </w:r>
            <w:r>
              <w:br/>
            </w:r>
            <w:r>
              <w:rPr>
                <w:rFonts w:ascii="Times New Roman"/>
                <w:b w:val="false"/>
                <w:i w:val="false"/>
                <w:color w:val="000000"/>
                <w:sz w:val="20"/>
              </w:rPr>
              <w:t>2-қосымша</w:t>
            </w:r>
          </w:p>
        </w:tc>
      </w:tr>
    </w:tbl>
    <w:bookmarkStart w:name="z655" w:id="447"/>
    <w:p>
      <w:pPr>
        <w:spacing w:after="0"/>
        <w:ind w:left="0"/>
        <w:jc w:val="left"/>
      </w:pPr>
      <w:r>
        <w:rPr>
          <w:rFonts w:ascii="Times New Roman"/>
          <w:b/>
          <w:i w:val="false"/>
          <w:color w:val="000000"/>
        </w:rPr>
        <w:t xml:space="preserve"> Портал арқылы мемлекеттік қызметті көрсету кезінде функционалдық өзара іс-қимылдың диаграммасы</w:t>
      </w:r>
    </w:p>
    <w:bookmarkEnd w:id="447"/>
    <w:p>
      <w:pPr>
        <w:spacing w:after="0"/>
        <w:ind w:left="0"/>
        <w:jc w:val="left"/>
      </w:pPr>
      <w:r>
        <w:br/>
      </w:r>
    </w:p>
    <w:p>
      <w:pPr>
        <w:spacing w:after="0"/>
        <w:ind w:left="0"/>
        <w:jc w:val="both"/>
      </w:pPr>
      <w:r>
        <w:drawing>
          <wp:inline distT="0" distB="0" distL="0" distR="0">
            <wp:extent cx="7810500" cy="382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
                    <a:stretch>
                      <a:fillRect/>
                    </a:stretch>
                  </pic:blipFill>
                  <pic:spPr>
                    <a:xfrm>
                      <a:off x="0" y="0"/>
                      <a:ext cx="7810500" cy="382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56" w:id="448"/>
    <w:p>
      <w:pPr>
        <w:spacing w:after="0"/>
        <w:ind w:left="0"/>
        <w:jc w:val="left"/>
      </w:pPr>
      <w:r>
        <w:rPr>
          <w:rFonts w:ascii="Times New Roman"/>
          <w:b/>
          <w:i w:val="false"/>
          <w:color w:val="000000"/>
        </w:rPr>
        <w:t xml:space="preserve"> Шартты белгілер:</w:t>
      </w:r>
    </w:p>
    <w:bookmarkEnd w:id="448"/>
    <w:p>
      <w:pPr>
        <w:spacing w:after="0"/>
        <w:ind w:left="0"/>
        <w:jc w:val="left"/>
      </w:pPr>
      <w:r>
        <w:br/>
      </w:r>
    </w:p>
    <w:p>
      <w:pPr>
        <w:spacing w:after="0"/>
        <w:ind w:left="0"/>
        <w:jc w:val="both"/>
      </w:pPr>
      <w:r>
        <w:drawing>
          <wp:inline distT="0" distB="0" distL="0" distR="0">
            <wp:extent cx="7810500" cy="770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
                    <a:stretch>
                      <a:fillRect/>
                    </a:stretch>
                  </pic:blipFill>
                  <pic:spPr>
                    <a:xfrm>
                      <a:off x="0" y="0"/>
                      <a:ext cx="7810500" cy="770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"Бюджетпен есеп айырысулар </w:t>
            </w:r>
            <w:r>
              <w:br/>
            </w:r>
            <w:r>
              <w:rPr>
                <w:rFonts w:ascii="Times New Roman"/>
                <w:b w:val="false"/>
                <w:i w:val="false"/>
                <w:color w:val="000000"/>
                <w:sz w:val="20"/>
              </w:rPr>
              <w:t xml:space="preserve">мәртебесі туралы, сондай-ақ </w:t>
            </w:r>
            <w:r>
              <w:br/>
            </w:r>
            <w:r>
              <w:rPr>
                <w:rFonts w:ascii="Times New Roman"/>
                <w:b w:val="false"/>
                <w:i w:val="false"/>
                <w:color w:val="000000"/>
                <w:sz w:val="20"/>
              </w:rPr>
              <w:t xml:space="preserve">әлеуметтік төлемдер туралы </w:t>
            </w:r>
            <w:r>
              <w:br/>
            </w:r>
            <w:r>
              <w:rPr>
                <w:rFonts w:ascii="Times New Roman"/>
                <w:b w:val="false"/>
                <w:i w:val="false"/>
                <w:color w:val="000000"/>
                <w:sz w:val="20"/>
              </w:rPr>
              <w:t>жеке шоттынан үзінді көшірме"</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регламентіне</w:t>
            </w:r>
            <w:r>
              <w:br/>
            </w:r>
            <w:r>
              <w:rPr>
                <w:rFonts w:ascii="Times New Roman"/>
                <w:b w:val="false"/>
                <w:i w:val="false"/>
                <w:color w:val="000000"/>
                <w:sz w:val="20"/>
              </w:rPr>
              <w:t>3-қосымша</w:t>
            </w:r>
          </w:p>
        </w:tc>
      </w:tr>
    </w:tbl>
    <w:bookmarkStart w:name="z658" w:id="449"/>
    <w:p>
      <w:pPr>
        <w:spacing w:after="0"/>
        <w:ind w:left="0"/>
        <w:jc w:val="left"/>
      </w:pPr>
      <w:r>
        <w:rPr>
          <w:rFonts w:ascii="Times New Roman"/>
          <w:b/>
          <w:i w:val="false"/>
          <w:color w:val="000000"/>
        </w:rPr>
        <w:t xml:space="preserve"> СТК арқылы мемлекеттік қызметті көрсету кезінде өзара іс-қимылдың функционалдық диаграммасы</w:t>
      </w:r>
    </w:p>
    <w:bookmarkEnd w:id="449"/>
    <w:p>
      <w:pPr>
        <w:spacing w:after="0"/>
        <w:ind w:left="0"/>
        <w:jc w:val="left"/>
      </w:pPr>
      <w:r>
        <w:br/>
      </w:r>
    </w:p>
    <w:p>
      <w:pPr>
        <w:spacing w:after="0"/>
        <w:ind w:left="0"/>
        <w:jc w:val="both"/>
      </w:pPr>
      <w:r>
        <w:drawing>
          <wp:inline distT="0" distB="0" distL="0" distR="0">
            <wp:extent cx="7810500" cy="425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
                    <a:stretch>
                      <a:fillRect/>
                    </a:stretch>
                  </pic:blipFill>
                  <pic:spPr>
                    <a:xfrm>
                      <a:off x="0" y="0"/>
                      <a:ext cx="7810500" cy="425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59" w:id="450"/>
    <w:p>
      <w:pPr>
        <w:spacing w:after="0"/>
        <w:ind w:left="0"/>
        <w:jc w:val="left"/>
      </w:pPr>
      <w:r>
        <w:rPr>
          <w:rFonts w:ascii="Times New Roman"/>
          <w:b/>
          <w:i w:val="false"/>
          <w:color w:val="000000"/>
        </w:rPr>
        <w:t xml:space="preserve"> Шартты белгілер:</w:t>
      </w:r>
    </w:p>
    <w:bookmarkEnd w:id="450"/>
    <w:p>
      <w:pPr>
        <w:spacing w:after="0"/>
        <w:ind w:left="0"/>
        <w:jc w:val="left"/>
      </w:pPr>
      <w:r>
        <w:br/>
      </w:r>
    </w:p>
    <w:p>
      <w:pPr>
        <w:spacing w:after="0"/>
        <w:ind w:left="0"/>
        <w:jc w:val="both"/>
      </w:pPr>
      <w:r>
        <w:drawing>
          <wp:inline distT="0" distB="0" distL="0" distR="0">
            <wp:extent cx="7810500" cy="770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
                    <a:stretch>
                      <a:fillRect/>
                    </a:stretch>
                  </pic:blipFill>
                  <pic:spPr>
                    <a:xfrm>
                      <a:off x="0" y="0"/>
                      <a:ext cx="7810500" cy="770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"Бюджетпен есеп айырысулар </w:t>
            </w:r>
            <w:r>
              <w:br/>
            </w:r>
            <w:r>
              <w:rPr>
                <w:rFonts w:ascii="Times New Roman"/>
                <w:b w:val="false"/>
                <w:i w:val="false"/>
                <w:color w:val="000000"/>
                <w:sz w:val="20"/>
              </w:rPr>
              <w:t xml:space="preserve">мәртебесі туралы, сондай-ақ </w:t>
            </w:r>
            <w:r>
              <w:br/>
            </w:r>
            <w:r>
              <w:rPr>
                <w:rFonts w:ascii="Times New Roman"/>
                <w:b w:val="false"/>
                <w:i w:val="false"/>
                <w:color w:val="000000"/>
                <w:sz w:val="20"/>
              </w:rPr>
              <w:t xml:space="preserve">әлеуметтік төлемдер туралы </w:t>
            </w:r>
            <w:r>
              <w:br/>
            </w:r>
            <w:r>
              <w:rPr>
                <w:rFonts w:ascii="Times New Roman"/>
                <w:b w:val="false"/>
                <w:i w:val="false"/>
                <w:color w:val="000000"/>
                <w:sz w:val="20"/>
              </w:rPr>
              <w:t>жеке шоттынан үзінді көшірме"</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регламентіне</w:t>
            </w:r>
            <w:r>
              <w:br/>
            </w:r>
            <w:r>
              <w:rPr>
                <w:rFonts w:ascii="Times New Roman"/>
                <w:b w:val="false"/>
                <w:i w:val="false"/>
                <w:color w:val="000000"/>
                <w:sz w:val="20"/>
              </w:rPr>
              <w:t>4-қосымша</w:t>
            </w:r>
          </w:p>
        </w:tc>
      </w:tr>
    </w:tbl>
    <w:bookmarkStart w:name="z661" w:id="451"/>
    <w:p>
      <w:pPr>
        <w:spacing w:after="0"/>
        <w:ind w:left="0"/>
        <w:jc w:val="left"/>
      </w:pPr>
      <w:r>
        <w:rPr>
          <w:rFonts w:ascii="Times New Roman"/>
          <w:b/>
          <w:i w:val="false"/>
          <w:color w:val="000000"/>
        </w:rPr>
        <w:t xml:space="preserve"> "Бюджетпен Бюджетпен есеп айырысулар мәртебесі туралы, сондай-ақ әлеуметтік төлемдер туралы жеке шоттынан үзінді көшірме" мемлекеттік қызмет көрсетудің бизнес-үдерістерінің анықтамалығы</w:t>
      </w:r>
    </w:p>
    <w:bookmarkEnd w:id="451"/>
    <w:p>
      <w:pPr>
        <w:spacing w:after="0"/>
        <w:ind w:left="0"/>
        <w:jc w:val="left"/>
      </w:pPr>
      <w:r>
        <w:br/>
      </w:r>
    </w:p>
    <w:p>
      <w:pPr>
        <w:spacing w:after="0"/>
        <w:ind w:left="0"/>
        <w:jc w:val="both"/>
      </w:pPr>
      <w:r>
        <w:drawing>
          <wp:inline distT="0" distB="0" distL="0" distR="0">
            <wp:extent cx="7810500" cy="361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
                    <a:stretch>
                      <a:fillRect/>
                    </a:stretch>
                  </pic:blipFill>
                  <pic:spPr>
                    <a:xfrm>
                      <a:off x="0" y="0"/>
                      <a:ext cx="7810500" cy="361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321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
                    <a:stretch>
                      <a:fillRect/>
                    </a:stretch>
                  </pic:blipFill>
                  <pic:spPr>
                    <a:xfrm>
                      <a:off x="0" y="0"/>
                      <a:ext cx="7810500" cy="321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"Бюджетпен есеп айырысулар </w:t>
            </w:r>
            <w:r>
              <w:br/>
            </w:r>
            <w:r>
              <w:rPr>
                <w:rFonts w:ascii="Times New Roman"/>
                <w:b w:val="false"/>
                <w:i w:val="false"/>
                <w:color w:val="000000"/>
                <w:sz w:val="20"/>
              </w:rPr>
              <w:t xml:space="preserve">мәртебесі туралы, сондай-ақ </w:t>
            </w:r>
            <w:r>
              <w:br/>
            </w:r>
            <w:r>
              <w:rPr>
                <w:rFonts w:ascii="Times New Roman"/>
                <w:b w:val="false"/>
                <w:i w:val="false"/>
                <w:color w:val="000000"/>
                <w:sz w:val="20"/>
              </w:rPr>
              <w:t xml:space="preserve">әлеуметтік төлемдер туралы </w:t>
            </w:r>
            <w:r>
              <w:br/>
            </w:r>
            <w:r>
              <w:rPr>
                <w:rFonts w:ascii="Times New Roman"/>
                <w:b w:val="false"/>
                <w:i w:val="false"/>
                <w:color w:val="000000"/>
                <w:sz w:val="20"/>
              </w:rPr>
              <w:t xml:space="preserve">жеке шоттынан үзінді көшірме"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регламентіне</w:t>
            </w:r>
            <w:r>
              <w:br/>
            </w:r>
            <w:r>
              <w:rPr>
                <w:rFonts w:ascii="Times New Roman"/>
                <w:b w:val="false"/>
                <w:i w:val="false"/>
                <w:color w:val="000000"/>
                <w:sz w:val="20"/>
              </w:rPr>
              <w:t>5- қосымша</w:t>
            </w:r>
          </w:p>
        </w:tc>
      </w:tr>
    </w:tbl>
    <w:bookmarkStart w:name="z663" w:id="452"/>
    <w:p>
      <w:pPr>
        <w:spacing w:after="0"/>
        <w:ind w:left="0"/>
        <w:jc w:val="left"/>
      </w:pPr>
      <w:r>
        <w:rPr>
          <w:rFonts w:ascii="Times New Roman"/>
          <w:b/>
          <w:i w:val="false"/>
          <w:color w:val="000000"/>
        </w:rPr>
        <w:t xml:space="preserve"> Мемлекеттік корпорация арқылы "Бюджетпен есеп айырысулар мәртебесі туралы, сондай-ақ әлеуметтік төлемдер туралы жеке шоттынан үзінді көшірме" Мемлекеттік қызмет көрсетудің бизнес-үдерістерінің анықтамалығы</w:t>
      </w:r>
    </w:p>
    <w:bookmarkEnd w:id="452"/>
    <w:p>
      <w:pPr>
        <w:spacing w:after="0"/>
        <w:ind w:left="0"/>
        <w:jc w:val="left"/>
      </w:pPr>
      <w:r>
        <w:br/>
      </w:r>
    </w:p>
    <w:p>
      <w:pPr>
        <w:spacing w:after="0"/>
        <w:ind w:left="0"/>
        <w:jc w:val="both"/>
      </w:pPr>
      <w:r>
        <w:drawing>
          <wp:inline distT="0" distB="0" distL="0" distR="0">
            <wp:extent cx="7810500" cy="320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
                    <a:stretch>
                      <a:fillRect/>
                    </a:stretch>
                  </pic:blipFill>
                  <pic:spPr>
                    <a:xfrm>
                      <a:off x="0" y="0"/>
                      <a:ext cx="7810500" cy="320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331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
                    <a:stretch>
                      <a:fillRect/>
                    </a:stretch>
                  </pic:blipFill>
                  <pic:spPr>
                    <a:xfrm>
                      <a:off x="0" y="0"/>
                      <a:ext cx="7810500" cy="331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"Бюджетпен есеп айырысулар </w:t>
            </w:r>
            <w:r>
              <w:br/>
            </w:r>
            <w:r>
              <w:rPr>
                <w:rFonts w:ascii="Times New Roman"/>
                <w:b w:val="false"/>
                <w:i w:val="false"/>
                <w:color w:val="000000"/>
                <w:sz w:val="20"/>
              </w:rPr>
              <w:t xml:space="preserve">мәртебесі туралы, сондай-ақ </w:t>
            </w:r>
            <w:r>
              <w:br/>
            </w:r>
            <w:r>
              <w:rPr>
                <w:rFonts w:ascii="Times New Roman"/>
                <w:b w:val="false"/>
                <w:i w:val="false"/>
                <w:color w:val="000000"/>
                <w:sz w:val="20"/>
              </w:rPr>
              <w:t xml:space="preserve">әлеуметтік төлемдер туралы </w:t>
            </w:r>
            <w:r>
              <w:br/>
            </w:r>
            <w:r>
              <w:rPr>
                <w:rFonts w:ascii="Times New Roman"/>
                <w:b w:val="false"/>
                <w:i w:val="false"/>
                <w:color w:val="000000"/>
                <w:sz w:val="20"/>
              </w:rPr>
              <w:t>жеке шоттынан үзінді көшірме"</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регламентіне</w:t>
            </w:r>
            <w:r>
              <w:br/>
            </w:r>
            <w:r>
              <w:rPr>
                <w:rFonts w:ascii="Times New Roman"/>
                <w:b w:val="false"/>
                <w:i w:val="false"/>
                <w:color w:val="000000"/>
                <w:sz w:val="20"/>
              </w:rPr>
              <w:t>6-қосымша</w:t>
            </w:r>
          </w:p>
        </w:tc>
      </w:tr>
    </w:tbl>
    <w:bookmarkStart w:name="z665" w:id="453"/>
    <w:p>
      <w:pPr>
        <w:spacing w:after="0"/>
        <w:ind w:left="0"/>
        <w:jc w:val="left"/>
      </w:pPr>
      <w:r>
        <w:rPr>
          <w:rFonts w:ascii="Times New Roman"/>
          <w:b/>
          <w:i w:val="false"/>
          <w:color w:val="000000"/>
        </w:rPr>
        <w:t xml:space="preserve"> Портал арқылы "Бюджетпен есеп айырысулар мәртебесі туралы, сондай-ақ әлеуметтік төлемдер туралы жеке шоттынан үзінді көшірме" Мемлекеттік қызмет көрсетудің бизнес-үдерістерінің анықтамалығы</w:t>
      </w:r>
    </w:p>
    <w:bookmarkEnd w:id="453"/>
    <w:p>
      <w:pPr>
        <w:spacing w:after="0"/>
        <w:ind w:left="0"/>
        <w:jc w:val="left"/>
      </w:pPr>
      <w:r>
        <w:br/>
      </w:r>
    </w:p>
    <w:p>
      <w:pPr>
        <w:spacing w:after="0"/>
        <w:ind w:left="0"/>
        <w:jc w:val="both"/>
      </w:pPr>
      <w:r>
        <w:drawing>
          <wp:inline distT="0" distB="0" distL="0" distR="0">
            <wp:extent cx="7810500" cy="330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
                    <a:stretch>
                      <a:fillRect/>
                    </a:stretch>
                  </pic:blipFill>
                  <pic:spPr>
                    <a:xfrm>
                      <a:off x="0" y="0"/>
                      <a:ext cx="7810500" cy="330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330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
                    <a:stretch>
                      <a:fillRect/>
                    </a:stretch>
                  </pic:blipFill>
                  <pic:spPr>
                    <a:xfrm>
                      <a:off x="0" y="0"/>
                      <a:ext cx="7810500" cy="330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"Бюджетпен есеп айырысулар </w:t>
            </w:r>
            <w:r>
              <w:br/>
            </w:r>
            <w:r>
              <w:rPr>
                <w:rFonts w:ascii="Times New Roman"/>
                <w:b w:val="false"/>
                <w:i w:val="false"/>
                <w:color w:val="000000"/>
                <w:sz w:val="20"/>
              </w:rPr>
              <w:t xml:space="preserve">мәртебесі туралы, сондай-ақ </w:t>
            </w:r>
            <w:r>
              <w:br/>
            </w:r>
            <w:r>
              <w:rPr>
                <w:rFonts w:ascii="Times New Roman"/>
                <w:b w:val="false"/>
                <w:i w:val="false"/>
                <w:color w:val="000000"/>
                <w:sz w:val="20"/>
              </w:rPr>
              <w:t xml:space="preserve">әлеуметтік төлемдер туралы </w:t>
            </w:r>
            <w:r>
              <w:br/>
            </w:r>
            <w:r>
              <w:rPr>
                <w:rFonts w:ascii="Times New Roman"/>
                <w:b w:val="false"/>
                <w:i w:val="false"/>
                <w:color w:val="000000"/>
                <w:sz w:val="20"/>
              </w:rPr>
              <w:t>жеке шоттынан үзінді көшірме"</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регламентіне</w:t>
            </w:r>
            <w:r>
              <w:br/>
            </w:r>
            <w:r>
              <w:rPr>
                <w:rFonts w:ascii="Times New Roman"/>
                <w:b w:val="false"/>
                <w:i w:val="false"/>
                <w:color w:val="000000"/>
                <w:sz w:val="20"/>
              </w:rPr>
              <w:t>7-қосымша</w:t>
            </w:r>
          </w:p>
        </w:tc>
      </w:tr>
    </w:tbl>
    <w:bookmarkStart w:name="z667" w:id="454"/>
    <w:p>
      <w:pPr>
        <w:spacing w:after="0"/>
        <w:ind w:left="0"/>
        <w:jc w:val="left"/>
      </w:pPr>
      <w:r>
        <w:rPr>
          <w:rFonts w:ascii="Times New Roman"/>
          <w:b/>
          <w:i w:val="false"/>
          <w:color w:val="000000"/>
        </w:rPr>
        <w:t xml:space="preserve"> СТК арқылы "Бюджетпен есеп айырысулар мәртебесі туралы, сондай-ақ әлеуметтік төлемдер туралы жеке шоттынан үзінді көшірме" Мемлекеттік қызмет көрсетудің бизнес-үдерістерінің анықтамалығы</w:t>
      </w:r>
    </w:p>
    <w:bookmarkEnd w:id="454"/>
    <w:p>
      <w:pPr>
        <w:spacing w:after="0"/>
        <w:ind w:left="0"/>
        <w:jc w:val="left"/>
      </w:pPr>
      <w:r>
        <w:br/>
      </w:r>
    </w:p>
    <w:p>
      <w:pPr>
        <w:spacing w:after="0"/>
        <w:ind w:left="0"/>
        <w:jc w:val="both"/>
      </w:pPr>
      <w:r>
        <w:drawing>
          <wp:inline distT="0" distB="0" distL="0" distR="0">
            <wp:extent cx="7810500" cy="335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
                    <a:stretch>
                      <a:fillRect/>
                    </a:stretch>
                  </pic:blipFill>
                  <pic:spPr>
                    <a:xfrm>
                      <a:off x="0" y="0"/>
                      <a:ext cx="7810500" cy="335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325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
                    <a:stretch>
                      <a:fillRect/>
                    </a:stretch>
                  </pic:blipFill>
                  <pic:spPr>
                    <a:xfrm>
                      <a:off x="0" y="0"/>
                      <a:ext cx="7810500" cy="325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135"/>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media/document_image_rId89.jpeg" Type="http://schemas.openxmlformats.org/officeDocument/2006/relationships/image" Id="rId89"/><Relationship Target="media/document_image_rId90.jpeg" Type="http://schemas.openxmlformats.org/officeDocument/2006/relationships/image" Id="rId90"/><Relationship Target="media/document_image_rId91.jpeg" Type="http://schemas.openxmlformats.org/officeDocument/2006/relationships/image" Id="rId91"/><Relationship Target="media/document_image_rId92.jpeg" Type="http://schemas.openxmlformats.org/officeDocument/2006/relationships/image" Id="rId92"/><Relationship Target="media/document_image_rId93.jpeg" Type="http://schemas.openxmlformats.org/officeDocument/2006/relationships/image" Id="rId93"/><Relationship Target="media/document_image_rId94.jpeg" Type="http://schemas.openxmlformats.org/officeDocument/2006/relationships/image" Id="rId94"/><Relationship Target="media/document_image_rId95.jpeg" Type="http://schemas.openxmlformats.org/officeDocument/2006/relationships/image" Id="rId95"/><Relationship Target="media/document_image_rId96.jpeg" Type="http://schemas.openxmlformats.org/officeDocument/2006/relationships/image" Id="rId96"/><Relationship Target="media/document_image_rId97.jpeg" Type="http://schemas.openxmlformats.org/officeDocument/2006/relationships/image" Id="rId97"/><Relationship Target="media/document_image_rId98.jpeg" Type="http://schemas.openxmlformats.org/officeDocument/2006/relationships/image" Id="rId98"/><Relationship Target="media/document_image_rId99.jpeg" Type="http://schemas.openxmlformats.org/officeDocument/2006/relationships/image" Id="rId99"/><Relationship Target="media/document_image_rId100.jpeg" Type="http://schemas.openxmlformats.org/officeDocument/2006/relationships/image" Id="rId100"/><Relationship Target="media/document_image_rId101.jpeg" Type="http://schemas.openxmlformats.org/officeDocument/2006/relationships/image" Id="rId101"/><Relationship Target="media/document_image_rId102.jpeg" Type="http://schemas.openxmlformats.org/officeDocument/2006/relationships/image" Id="rId102"/><Relationship Target="media/document_image_rId103.jpeg" Type="http://schemas.openxmlformats.org/officeDocument/2006/relationships/image" Id="rId103"/><Relationship Target="media/document_image_rId104.jpeg" Type="http://schemas.openxmlformats.org/officeDocument/2006/relationships/image" Id="rId104"/><Relationship Target="media/document_image_rId105.jpeg" Type="http://schemas.openxmlformats.org/officeDocument/2006/relationships/image" Id="rId105"/><Relationship Target="media/document_image_rId106.jpeg" Type="http://schemas.openxmlformats.org/officeDocument/2006/relationships/image" Id="rId106"/><Relationship Target="media/document_image_rId107.jpeg" Type="http://schemas.openxmlformats.org/officeDocument/2006/relationships/image" Id="rId107"/><Relationship Target="media/document_image_rId108.jpeg" Type="http://schemas.openxmlformats.org/officeDocument/2006/relationships/image" Id="rId108"/><Relationship Target="media/document_image_rId109.jpeg" Type="http://schemas.openxmlformats.org/officeDocument/2006/relationships/image" Id="rId109"/><Relationship Target="media/document_image_rId110.jpeg" Type="http://schemas.openxmlformats.org/officeDocument/2006/relationships/image" Id="rId110"/><Relationship Target="media/document_image_rId111.jpeg" Type="http://schemas.openxmlformats.org/officeDocument/2006/relationships/image" Id="rId111"/><Relationship Target="media/document_image_rId112.jpeg" Type="http://schemas.openxmlformats.org/officeDocument/2006/relationships/image" Id="rId112"/><Relationship Target="media/document_image_rId113.jpeg" Type="http://schemas.openxmlformats.org/officeDocument/2006/relationships/image" Id="rId113"/><Relationship Target="media/document_image_rId114.jpeg" Type="http://schemas.openxmlformats.org/officeDocument/2006/relationships/image" Id="rId114"/><Relationship Target="media/document_image_rId115.jpeg" Type="http://schemas.openxmlformats.org/officeDocument/2006/relationships/image" Id="rId115"/><Relationship Target="media/document_image_rId116.jpeg" Type="http://schemas.openxmlformats.org/officeDocument/2006/relationships/image" Id="rId116"/><Relationship Target="media/document_image_rId117.jpeg" Type="http://schemas.openxmlformats.org/officeDocument/2006/relationships/image" Id="rId117"/><Relationship Target="media/document_image_rId118.jpeg" Type="http://schemas.openxmlformats.org/officeDocument/2006/relationships/image" Id="rId118"/><Relationship Target="media/document_image_rId119.jpeg" Type="http://schemas.openxmlformats.org/officeDocument/2006/relationships/image" Id="rId119"/><Relationship Target="media/document_image_rId120.jpeg" Type="http://schemas.openxmlformats.org/officeDocument/2006/relationships/image" Id="rId120"/><Relationship Target="media/document_image_rId121.jpeg" Type="http://schemas.openxmlformats.org/officeDocument/2006/relationships/image" Id="rId121"/><Relationship Target="media/document_image_rId122.jpeg" Type="http://schemas.openxmlformats.org/officeDocument/2006/relationships/image" Id="rId122"/><Relationship Target="media/document_image_rId123.jpeg" Type="http://schemas.openxmlformats.org/officeDocument/2006/relationships/image" Id="rId123"/><Relationship Target="media/document_image_rId124.jpeg" Type="http://schemas.openxmlformats.org/officeDocument/2006/relationships/image" Id="rId124"/><Relationship Target="media/document_image_rId125.jpeg" Type="http://schemas.openxmlformats.org/officeDocument/2006/relationships/image" Id="rId125"/><Relationship Target="media/document_image_rId126.jpeg" Type="http://schemas.openxmlformats.org/officeDocument/2006/relationships/image" Id="rId126"/><Relationship Target="media/document_image_rId127.jpeg" Type="http://schemas.openxmlformats.org/officeDocument/2006/relationships/image" Id="rId127"/><Relationship Target="media/document_image_rId128.jpeg" Type="http://schemas.openxmlformats.org/officeDocument/2006/relationships/image" Id="rId128"/><Relationship Target="media/document_image_rId129.jpeg" Type="http://schemas.openxmlformats.org/officeDocument/2006/relationships/image" Id="rId129"/><Relationship Target="media/document_image_rId130.jpeg" Type="http://schemas.openxmlformats.org/officeDocument/2006/relationships/image" Id="rId130"/><Relationship Target="media/document_image_rId131.jpeg" Type="http://schemas.openxmlformats.org/officeDocument/2006/relationships/image" Id="rId131"/><Relationship Target="media/document_image_rId132.jpeg" Type="http://schemas.openxmlformats.org/officeDocument/2006/relationships/image" Id="rId132"/><Relationship Target="media/document_image_rId133.jpeg" Type="http://schemas.openxmlformats.org/officeDocument/2006/relationships/image" Id="rId133"/><Relationship Target="media/document_image_rId134.jpeg" Type="http://schemas.openxmlformats.org/officeDocument/2006/relationships/image" Id="rId134"/><Relationship Target="header.xml" Type="http://schemas.openxmlformats.org/officeDocument/2006/relationships/header" Id="rId135"/></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