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97dd37" w14:textId="097dd3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"Алғашқы медициналық-санитариялық көмек көрсету қағидаларын және Азаматтарды алғашқы медициналық-санитариялық көмек ұйымдарына қағидаларын бекіту туралы" Қазақстан Республикасы Денсаулық сақтау және әлеуметтік даму министрінің 2015 жылғы 28 сәуірдегі № 281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Денсаулық сақтау министрінің 2019 жылғы 12 ақпандағы № ҚР ДСМ-4 бұйрығы. Қазақстан Республикасының Әділет министрлігінде 2019 жылғы 13 ақпанда № 18301 болып тіркелді. Күші жойылды - Қазақстан Республикасы Денсаулық сақтау министрінің 2020 жылғы 13 қарашадағы № ҚР ДСМ-194/2020 бұйрығымен.</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Ескерту. Күші жойылды – ҚР Денсаулық сақтау министрінің 13.11.2020 </w:t>
      </w:r>
      <w:r>
        <w:rPr>
          <w:rFonts w:ascii="Times New Roman"/>
          <w:b w:val="false"/>
          <w:i w:val="false"/>
          <w:color w:val="000000"/>
          <w:sz w:val="28"/>
        </w:rPr>
        <w:t>№ ҚР ДСМ-194/2020</w:t>
      </w:r>
      <w:r>
        <w:rPr>
          <w:rFonts w:ascii="Times New Roman"/>
          <w:b w:val="false"/>
          <w:i w:val="false"/>
          <w:color w:val="ff0000"/>
          <w:sz w:val="28"/>
        </w:rPr>
        <w:t xml:space="preserve"> (</w:t>
      </w:r>
      <w:r>
        <w:rPr>
          <w:rFonts w:ascii="Times New Roman"/>
          <w:b w:val="false"/>
          <w:i w:val="false"/>
          <w:color w:val="ff0000"/>
          <w:sz w:val="28"/>
        </w:rPr>
        <w:t>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ff0000"/>
          <w:sz w:val="28"/>
        </w:rPr>
        <w:t xml:space="preserve">Осы бұйрықтың қолданысқа енгізілу тәртібін </w:t>
      </w:r>
      <w:r>
        <w:rPr>
          <w:rFonts w:ascii="Times New Roman"/>
          <w:b w:val="false"/>
          <w:i w:val="false"/>
          <w:color w:val="ff0000"/>
          <w:sz w:val="28"/>
        </w:rPr>
        <w:t>4 т</w:t>
      </w:r>
      <w:r>
        <w:rPr>
          <w:rFonts w:ascii="Times New Roman"/>
          <w:b w:val="false"/>
          <w:i w:val="false"/>
          <w:color w:val="ff0000"/>
          <w:sz w:val="28"/>
        </w:rPr>
        <w:t>. қараңыз</w:t>
      </w:r>
    </w:p>
    <w:bookmarkStart w:name="z1" w:id="0"/>
    <w:p>
      <w:pPr>
        <w:spacing w:after="0"/>
        <w:ind w:left="0"/>
        <w:jc w:val="both"/>
      </w:pPr>
      <w:r>
        <w:rPr>
          <w:rFonts w:ascii="Times New Roman"/>
          <w:b w:val="false"/>
          <w:i w:val="false"/>
          <w:color w:val="000000"/>
          <w:sz w:val="28"/>
        </w:rPr>
        <w:t xml:space="preserve">
      "Халық денсаулығы және денсаулық сақтау жүйесі туралы" Қазақстан Республикасының 2009 жылғы 18 қыркүйектегі Кодексі 45-бабының </w:t>
      </w:r>
      <w:r>
        <w:rPr>
          <w:rFonts w:ascii="Times New Roman"/>
          <w:b w:val="false"/>
          <w:i w:val="false"/>
          <w:color w:val="000000"/>
          <w:sz w:val="28"/>
        </w:rPr>
        <w:t>4-1-тармағына</w:t>
      </w:r>
      <w:r>
        <w:rPr>
          <w:rFonts w:ascii="Times New Roman"/>
          <w:b w:val="false"/>
          <w:i w:val="false"/>
          <w:color w:val="000000"/>
          <w:sz w:val="28"/>
        </w:rPr>
        <w:t xml:space="preserve"> сәйкес БҰЙЫРАМЫН:</w:t>
      </w:r>
    </w:p>
    <w:bookmarkEnd w:id="0"/>
    <w:bookmarkStart w:name="z2" w:id="1"/>
    <w:p>
      <w:pPr>
        <w:spacing w:after="0"/>
        <w:ind w:left="0"/>
        <w:jc w:val="both"/>
      </w:pPr>
      <w:r>
        <w:rPr>
          <w:rFonts w:ascii="Times New Roman"/>
          <w:b w:val="false"/>
          <w:i w:val="false"/>
          <w:color w:val="000000"/>
          <w:sz w:val="28"/>
        </w:rPr>
        <w:t xml:space="preserve">
      1. "Алғашқы медициналық-санитариялық көмек көрсету қағидаларын және Азаматтарды алғашқы медициналық-санитариялық көмек ұйымдарына бекіту қағидаларын бекіту туралы" Қазақстан Республикасы Денсаулық сақтау және әлеуметтік даму министрінің 2015 жылғы 28 сәуірдегі № 281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11268 болып тіркелген, "Әділет" ақпараттық-құқықтық жүйесінде 2015 жылғы 22 маусымда жарияланған) мынадай өзгеріс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Алғашқы медициналық-санитариялық көмек көрсету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 </w:t>
      </w:r>
    </w:p>
    <w:bookmarkEnd w:id="2"/>
    <w:bookmarkStart w:name="z4" w:id="3"/>
    <w:p>
      <w:pPr>
        <w:spacing w:after="0"/>
        <w:ind w:left="0"/>
        <w:jc w:val="both"/>
      </w:pPr>
      <w:r>
        <w:rPr>
          <w:rFonts w:ascii="Times New Roman"/>
          <w:b w:val="false"/>
          <w:i w:val="false"/>
          <w:color w:val="000000"/>
          <w:sz w:val="28"/>
        </w:rPr>
        <w:t>
      2. Қазақстан Республикасы Денсаулық сақтау министрлігінің Медициналық көмекті ұйымдастыру департаменті Қазақстан Республикасының заңнамасында белгіленген тәртіппен:</w:t>
      </w:r>
    </w:p>
    <w:bookmarkEnd w:id="3"/>
    <w:bookmarkStart w:name="z5" w:id="4"/>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4"/>
    <w:bookmarkStart w:name="z6" w:id="5"/>
    <w:p>
      <w:pPr>
        <w:spacing w:after="0"/>
        <w:ind w:left="0"/>
        <w:jc w:val="both"/>
      </w:pPr>
      <w:r>
        <w:rPr>
          <w:rFonts w:ascii="Times New Roman"/>
          <w:b w:val="false"/>
          <w:i w:val="false"/>
          <w:color w:val="000000"/>
          <w:sz w:val="28"/>
        </w:rPr>
        <w:t>
      2) осы бұйрықты мемлекеттік тіркеген күннен бастап күнтізбелік он күннің ішінде қазақ және орыс тілдеріндегі қағаз және электрондық түрдегі оның көшірмесін Қазақстан Республикасының нормативтік құқықтық актілерінің Эталондық бақылау банкіне ресми жариялау және қосу үшін "Республикалық құқықтық ақпарат орталығы" шаруашылық жүргізу құқығындағы республикалық мемлекеттік кәсіпорнына жіберуді;</w:t>
      </w:r>
    </w:p>
    <w:bookmarkEnd w:id="5"/>
    <w:bookmarkStart w:name="z7" w:id="6"/>
    <w:p>
      <w:pPr>
        <w:spacing w:after="0"/>
        <w:ind w:left="0"/>
        <w:jc w:val="both"/>
      </w:pPr>
      <w:r>
        <w:rPr>
          <w:rFonts w:ascii="Times New Roman"/>
          <w:b w:val="false"/>
          <w:i w:val="false"/>
          <w:color w:val="000000"/>
          <w:sz w:val="28"/>
        </w:rPr>
        <w:t>
      3) осы бұйрықты Қазақстан Республикасы Денсаулық сақтау министрлігінің интернет-ресурсында орналастыруды;</w:t>
      </w:r>
    </w:p>
    <w:bookmarkEnd w:id="6"/>
    <w:bookmarkStart w:name="z8" w:id="7"/>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Денсаулық сақтау министрлігінің Заң қызметі департаментіне осы тармақтың 1), 2) және 3) тармақшаларында көзделген іс-шаралардың орындалуы туралы мәліметтерді ұсынуды қамтамасыз етсін.</w:t>
      </w:r>
    </w:p>
    <w:bookmarkEnd w:id="7"/>
    <w:bookmarkStart w:name="z9" w:id="8"/>
    <w:p>
      <w:pPr>
        <w:spacing w:after="0"/>
        <w:ind w:left="0"/>
        <w:jc w:val="both"/>
      </w:pPr>
      <w:r>
        <w:rPr>
          <w:rFonts w:ascii="Times New Roman"/>
          <w:b w:val="false"/>
          <w:i w:val="false"/>
          <w:color w:val="000000"/>
          <w:sz w:val="28"/>
        </w:rPr>
        <w:t>
      3. Осы бұйрықтың орындалуын бақылау Қазақстан Республикасының Денсаулық сақтау вице-министрі Л. М. Ақтаеваға жүктелсін.</w:t>
      </w:r>
    </w:p>
    <w:bookmarkEnd w:id="8"/>
    <w:bookmarkStart w:name="z10" w:id="9"/>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 және 2018 жылғы 1 қаңтардан бастап туындаған қатынастарға қолданылады.</w:t>
      </w:r>
    </w:p>
    <w:bookmarkEnd w:id="9"/>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Біртанов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12 ақпандағы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ҚР ДСМ-4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Денсаулық сақтау және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әлеуметтік даму министрінің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2015 жылғы 28 сәуірдегі</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281 бұйрығына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2" w:id="10"/>
    <w:p>
      <w:pPr>
        <w:spacing w:after="0"/>
        <w:ind w:left="0"/>
        <w:jc w:val="left"/>
      </w:pPr>
      <w:r>
        <w:rPr>
          <w:rFonts w:ascii="Times New Roman"/>
          <w:b/>
          <w:i w:val="false"/>
          <w:color w:val="000000"/>
        </w:rPr>
        <w:t xml:space="preserve"> Алғашқы медициналық-санитариялық көмек көрсету қағидалары</w:t>
      </w:r>
    </w:p>
    <w:bookmarkEnd w:id="10"/>
    <w:bookmarkStart w:name="z13" w:id="11"/>
    <w:p>
      <w:pPr>
        <w:spacing w:after="0"/>
        <w:ind w:left="0"/>
        <w:jc w:val="left"/>
      </w:pPr>
      <w:r>
        <w:rPr>
          <w:rFonts w:ascii="Times New Roman"/>
          <w:b/>
          <w:i w:val="false"/>
          <w:color w:val="000000"/>
        </w:rPr>
        <w:t xml:space="preserve"> 1-тарау. Жалпы ережелер</w:t>
      </w:r>
    </w:p>
    <w:bookmarkEnd w:id="11"/>
    <w:bookmarkStart w:name="z14" w:id="12"/>
    <w:p>
      <w:pPr>
        <w:spacing w:after="0"/>
        <w:ind w:left="0"/>
        <w:jc w:val="both"/>
      </w:pPr>
      <w:r>
        <w:rPr>
          <w:rFonts w:ascii="Times New Roman"/>
          <w:b w:val="false"/>
          <w:i w:val="false"/>
          <w:color w:val="000000"/>
          <w:sz w:val="28"/>
        </w:rPr>
        <w:t xml:space="preserve">
      1. Осы Алғашқы медициналық-санитариялық көмек көрсету қағидалары (бұдан әрі – Қағидалар) "Халық денсаулығы және денсаулық сақтау жүйесі туралы" Қазақстан Республикасының 2009 жылғы 18 қыркүйектегі Кодексі 45-бабының </w:t>
      </w:r>
      <w:r>
        <w:rPr>
          <w:rFonts w:ascii="Times New Roman"/>
          <w:b w:val="false"/>
          <w:i w:val="false"/>
          <w:color w:val="000000"/>
          <w:sz w:val="28"/>
        </w:rPr>
        <w:t>4-1) тармағына</w:t>
      </w:r>
      <w:r>
        <w:rPr>
          <w:rFonts w:ascii="Times New Roman"/>
          <w:b w:val="false"/>
          <w:i w:val="false"/>
          <w:color w:val="000000"/>
          <w:sz w:val="28"/>
        </w:rPr>
        <w:t xml:space="preserve"> сәйкес әзірленді және халыққа тегін медициналық көмектің кепілдік берілген көлемі шеңберінде және міндетті әлеуметтік сақтандыру жүйесінде алғашқы медициналық-санитариялық көмек көрсету тәртібін айқындайды.</w:t>
      </w:r>
    </w:p>
    <w:bookmarkEnd w:id="12"/>
    <w:bookmarkStart w:name="z15" w:id="13"/>
    <w:p>
      <w:pPr>
        <w:spacing w:after="0"/>
        <w:ind w:left="0"/>
        <w:jc w:val="both"/>
      </w:pPr>
      <w:r>
        <w:rPr>
          <w:rFonts w:ascii="Times New Roman"/>
          <w:b w:val="false"/>
          <w:i w:val="false"/>
          <w:color w:val="000000"/>
          <w:sz w:val="28"/>
        </w:rPr>
        <w:t>
      2. Осы Қағидаларда пайдаланылатын негізгі ұғымдар:</w:t>
      </w:r>
    </w:p>
    <w:bookmarkEnd w:id="13"/>
    <w:bookmarkStart w:name="z16" w:id="14"/>
    <w:p>
      <w:pPr>
        <w:spacing w:after="0"/>
        <w:ind w:left="0"/>
        <w:jc w:val="both"/>
      </w:pPr>
      <w:r>
        <w:rPr>
          <w:rFonts w:ascii="Times New Roman"/>
          <w:b w:val="false"/>
          <w:i w:val="false"/>
          <w:color w:val="000000"/>
          <w:sz w:val="28"/>
        </w:rPr>
        <w:t>
      1) алғашқы медициналық-санитариялық көмек (бұдан әрі – МСАК) – адам, отбасы және қоғам деңгейінде көрсетілетін, қолжетімді медициналық қызметтер көрсету кешенін қамтитын, тәулік бойы медициналық байқау болмайтын, дәрігерге дейінгі немесе білікті медициналық көмек;</w:t>
      </w:r>
    </w:p>
    <w:bookmarkEnd w:id="14"/>
    <w:bookmarkStart w:name="z17" w:id="15"/>
    <w:p>
      <w:pPr>
        <w:spacing w:after="0"/>
        <w:ind w:left="0"/>
        <w:jc w:val="both"/>
      </w:pPr>
      <w:r>
        <w:rPr>
          <w:rFonts w:ascii="Times New Roman"/>
          <w:b w:val="false"/>
          <w:i w:val="false"/>
          <w:color w:val="000000"/>
          <w:sz w:val="28"/>
        </w:rPr>
        <w:t>
      2) бейінді маман – жоғары медициналық білімді, белгілі бір мамандық бойынша сертификаты бар медицина қызметкері;</w:t>
      </w:r>
    </w:p>
    <w:bookmarkEnd w:id="15"/>
    <w:bookmarkStart w:name="z18" w:id="16"/>
    <w:p>
      <w:pPr>
        <w:spacing w:after="0"/>
        <w:ind w:left="0"/>
        <w:jc w:val="both"/>
      </w:pPr>
      <w:r>
        <w:rPr>
          <w:rFonts w:ascii="Times New Roman"/>
          <w:b w:val="false"/>
          <w:i w:val="false"/>
          <w:color w:val="000000"/>
          <w:sz w:val="28"/>
        </w:rPr>
        <w:t>
      3) білікті медициналық көмек – диагностиканың, емдеудің және медициналық оңалтудың мамандандырылған әдістерін талап етпейтін аурулар кезінде жоғары медициналық білімі бар медицина қызметкерлері көрсететін, оның ішінде телемедицина құралдарын пайдалана отырып көрсететін медициналық көмек;</w:t>
      </w:r>
    </w:p>
    <w:bookmarkEnd w:id="16"/>
    <w:bookmarkStart w:name="z19" w:id="17"/>
    <w:p>
      <w:pPr>
        <w:spacing w:after="0"/>
        <w:ind w:left="0"/>
        <w:jc w:val="both"/>
      </w:pPr>
      <w:r>
        <w:rPr>
          <w:rFonts w:ascii="Times New Roman"/>
          <w:b w:val="false"/>
          <w:i w:val="false"/>
          <w:color w:val="000000"/>
          <w:sz w:val="28"/>
        </w:rPr>
        <w:t>
      4) дәрігерге дейінгі медициналық көмек – аурулардың профилактикасы мақсатында, сондай-ақ диагностика, емдеу мен медициналық оңалту әдістерін дәрігердің қатысуымен пайдалануды талап етпейтін аурулар кезінде орта медициналық білімі бар медицина қызметкерлері көрсететін медициналық көмек;</w:t>
      </w:r>
    </w:p>
    <w:bookmarkEnd w:id="17"/>
    <w:bookmarkStart w:name="z20" w:id="18"/>
    <w:p>
      <w:pPr>
        <w:spacing w:after="0"/>
        <w:ind w:left="0"/>
        <w:jc w:val="both"/>
      </w:pPr>
      <w:r>
        <w:rPr>
          <w:rFonts w:ascii="Times New Roman"/>
          <w:b w:val="false"/>
          <w:i w:val="false"/>
          <w:color w:val="000000"/>
          <w:sz w:val="28"/>
        </w:rPr>
        <w:t>
      5) динамикалық байқау – халық денсаулығының жай-күйін жүйелі түрде байқау, сондай-ақ осы байқаудың нәтижелері бойынша қажетті медициналық көмек көрсету;</w:t>
      </w:r>
    </w:p>
    <w:bookmarkEnd w:id="18"/>
    <w:bookmarkStart w:name="z21" w:id="19"/>
    <w:p>
      <w:pPr>
        <w:spacing w:after="0"/>
        <w:ind w:left="0"/>
        <w:jc w:val="both"/>
      </w:pPr>
      <w:r>
        <w:rPr>
          <w:rFonts w:ascii="Times New Roman"/>
          <w:b w:val="false"/>
          <w:i w:val="false"/>
          <w:color w:val="000000"/>
          <w:sz w:val="28"/>
        </w:rPr>
        <w:t>
      6) клиникалық хаттама – белгілі бір ауру немесе клиникалық жағдай кезінде пациентке медициналық көмек көрсетуге қойылатын жалпы талаптарды белгілейтін құжат;</w:t>
      </w:r>
    </w:p>
    <w:bookmarkEnd w:id="19"/>
    <w:bookmarkStart w:name="z22" w:id="20"/>
    <w:p>
      <w:pPr>
        <w:spacing w:after="0"/>
        <w:ind w:left="0"/>
        <w:jc w:val="both"/>
      </w:pPr>
      <w:r>
        <w:rPr>
          <w:rFonts w:ascii="Times New Roman"/>
          <w:b w:val="false"/>
          <w:i w:val="false"/>
          <w:color w:val="000000"/>
          <w:sz w:val="28"/>
        </w:rPr>
        <w:t>
      7) мамандандырылған медициналық көмек – диагностиканың, емдеудің және медициналық оңалтудың мамандандырылған әдістерін талап ететін аурулар кезінде бейінді мамандар көрсететін, оның ішінде телемедицина құралдарын пайдалана отырып көрсететін медициналық көмек;</w:t>
      </w:r>
    </w:p>
    <w:bookmarkEnd w:id="20"/>
    <w:bookmarkStart w:name="z23" w:id="21"/>
    <w:p>
      <w:pPr>
        <w:spacing w:after="0"/>
        <w:ind w:left="0"/>
        <w:jc w:val="both"/>
      </w:pPr>
      <w:r>
        <w:rPr>
          <w:rFonts w:ascii="Times New Roman"/>
          <w:b w:val="false"/>
          <w:i w:val="false"/>
          <w:color w:val="000000"/>
          <w:sz w:val="28"/>
        </w:rPr>
        <w:t>
      8) тегін медициналық көмектің кепілдік берілген көлемі (бұдан әрі – ТМККК) – Қазақстан Республикасының азаматтарына, оралмандарға, сондай-ақ Қазақстан Республикасының аумағында тұрақты тұратын шетелдіктерге және азаматтығы жоқ адамдарға Қазақстан Республикасының Үкіметі айқындайтын тізбе бойынша бюджет қаражаты есебінен берілетін медициналық көмектің көлемі.</w:t>
      </w:r>
    </w:p>
    <w:bookmarkEnd w:id="21"/>
    <w:bookmarkStart w:name="z24" w:id="22"/>
    <w:p>
      <w:pPr>
        <w:spacing w:after="0"/>
        <w:ind w:left="0"/>
        <w:jc w:val="both"/>
      </w:pPr>
      <w:r>
        <w:rPr>
          <w:rFonts w:ascii="Times New Roman"/>
          <w:b w:val="false"/>
          <w:i w:val="false"/>
          <w:color w:val="000000"/>
          <w:sz w:val="28"/>
        </w:rPr>
        <w:t xml:space="preserve">
      3. Медициналық қызмет көрсету үшін Қазақстан Республикасы Денсаулық сақтау министрінің міндетін атқарушының 2011 жылғы 5 қаңтардағы № 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6774 болып тіркелген) бекітілген Амбулаториялық-емханалық көмек көрсететін денсаулық сақтау ұйымдарының қызметі туралы ережеге сәйкес МСАК ұйымы қажетті үй-жайлар жиынтығымен, сондай-ақ медициналық бұйымдармен қамтамасыз етіледі.</w:t>
      </w:r>
    </w:p>
    <w:bookmarkEnd w:id="22"/>
    <w:bookmarkStart w:name="z25" w:id="23"/>
    <w:p>
      <w:pPr>
        <w:spacing w:after="0"/>
        <w:ind w:left="0"/>
        <w:jc w:val="both"/>
      </w:pPr>
      <w:r>
        <w:rPr>
          <w:rFonts w:ascii="Times New Roman"/>
          <w:b w:val="false"/>
          <w:i w:val="false"/>
          <w:color w:val="000000"/>
          <w:sz w:val="28"/>
        </w:rPr>
        <w:t xml:space="preserve">
      4. МСАК ұйымы медициналық көмек көрсетуді "Халық денсаулығы және денсаулық сақтау жүйесі туралы" Қазақстан Республикасының 2009 жылғы 18 қыркүйектегі Кодексінің </w:t>
      </w:r>
      <w:r>
        <w:rPr>
          <w:rFonts w:ascii="Times New Roman"/>
          <w:b w:val="false"/>
          <w:i w:val="false"/>
          <w:color w:val="000000"/>
          <w:sz w:val="28"/>
        </w:rPr>
        <w:t>16-бабына</w:t>
      </w:r>
      <w:r>
        <w:rPr>
          <w:rFonts w:ascii="Times New Roman"/>
          <w:b w:val="false"/>
          <w:i w:val="false"/>
          <w:color w:val="000000"/>
          <w:sz w:val="28"/>
        </w:rPr>
        <w:t xml:space="preserve"> сәйкес уәкілетті орган бекіткен медициналық көмек көрсетуді ұйымдастыру стандарттарына сәйкес қамтамасыз етеді.</w:t>
      </w:r>
    </w:p>
    <w:bookmarkEnd w:id="23"/>
    <w:bookmarkStart w:name="z26" w:id="24"/>
    <w:p>
      <w:pPr>
        <w:spacing w:after="0"/>
        <w:ind w:left="0"/>
        <w:jc w:val="both"/>
      </w:pPr>
      <w:r>
        <w:rPr>
          <w:rFonts w:ascii="Times New Roman"/>
          <w:b w:val="false"/>
          <w:i w:val="false"/>
          <w:color w:val="000000"/>
          <w:sz w:val="28"/>
        </w:rPr>
        <w:t xml:space="preserve">
      5. МСАК ұйымы "Денсаулық сақтау ұйымдарының бастапқы медициналық құжаттама нысандарын бекіту туралы" Қазақстан Республикасы Денсаулық сақтау министрінің міндетін атқарушының 2010 жылғы 21 желтоқсандағы № 907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6697 болып тіркелген) (бұдан әрі – № 907 бұйрық) сәйкес медициналық құжаттарды, оның ішінде электрондық денсаулық сақтау жүйелерінде жүргізеді.</w:t>
      </w:r>
    </w:p>
    <w:bookmarkEnd w:id="24"/>
    <w:bookmarkStart w:name="z27" w:id="25"/>
    <w:p>
      <w:pPr>
        <w:spacing w:after="0"/>
        <w:ind w:left="0"/>
        <w:jc w:val="left"/>
      </w:pPr>
      <w:r>
        <w:rPr>
          <w:rFonts w:ascii="Times New Roman"/>
          <w:b/>
          <w:i w:val="false"/>
          <w:color w:val="000000"/>
        </w:rPr>
        <w:t xml:space="preserve"> 2-тарау. Алғашқы медициналық-санитариялық көмек көрсету тәртібі</w:t>
      </w:r>
    </w:p>
    <w:bookmarkEnd w:id="25"/>
    <w:bookmarkStart w:name="z28" w:id="26"/>
    <w:p>
      <w:pPr>
        <w:spacing w:after="0"/>
        <w:ind w:left="0"/>
        <w:jc w:val="both"/>
      </w:pPr>
      <w:r>
        <w:rPr>
          <w:rFonts w:ascii="Times New Roman"/>
          <w:b w:val="false"/>
          <w:i w:val="false"/>
          <w:color w:val="000000"/>
          <w:sz w:val="28"/>
        </w:rPr>
        <w:t>
      6. МСАК-ты учаскелік терапевттер, педиатрлар, жалпы практика дәрігерлері, фельдшерлер, акушерлер, денсаулық сақтау саласындағы әлеуметтік қызметкерлер мен медициналық мейіргерлер:</w:t>
      </w:r>
    </w:p>
    <w:bookmarkEnd w:id="26"/>
    <w:bookmarkStart w:name="z29" w:id="27"/>
    <w:p>
      <w:pPr>
        <w:spacing w:after="0"/>
        <w:ind w:left="0"/>
        <w:jc w:val="both"/>
      </w:pPr>
      <w:r>
        <w:rPr>
          <w:rFonts w:ascii="Times New Roman"/>
          <w:b w:val="false"/>
          <w:i w:val="false"/>
          <w:color w:val="000000"/>
          <w:sz w:val="28"/>
        </w:rPr>
        <w:t>
      1) МСАК көрсететін денсаулық сақтау ұйымында немесе оның бөлімшелерінде;</w:t>
      </w:r>
    </w:p>
    <w:bookmarkEnd w:id="27"/>
    <w:bookmarkStart w:name="z30" w:id="28"/>
    <w:p>
      <w:pPr>
        <w:spacing w:after="0"/>
        <w:ind w:left="0"/>
        <w:jc w:val="both"/>
      </w:pPr>
      <w:r>
        <w:rPr>
          <w:rFonts w:ascii="Times New Roman"/>
          <w:b w:val="false"/>
          <w:i w:val="false"/>
          <w:color w:val="000000"/>
          <w:sz w:val="28"/>
        </w:rPr>
        <w:t>
      2) орны бойынша шығу бойынша, оның ішінде үйдегі стационар жағдайында көрсетеді.</w:t>
      </w:r>
    </w:p>
    <w:bookmarkEnd w:id="28"/>
    <w:bookmarkStart w:name="z31" w:id="29"/>
    <w:p>
      <w:pPr>
        <w:spacing w:after="0"/>
        <w:ind w:left="0"/>
        <w:jc w:val="both"/>
      </w:pPr>
      <w:r>
        <w:rPr>
          <w:rFonts w:ascii="Times New Roman"/>
          <w:b w:val="false"/>
          <w:i w:val="false"/>
          <w:color w:val="000000"/>
          <w:sz w:val="28"/>
        </w:rPr>
        <w:t>
      7. МСАК ұйымының қызметі халыққа медициналық көмектің қолжетімділігін қамтамасыз ету мақсатында олардың тұрғылықты жері және (немесе) бекітілген жері бойынша МСАК ұйымын еркін таңдау құқығын ескере отырып, медициналық көмекке қолжетімділігін қамтамасыз ету үшін аумақтық қағидат бойынша құрылады.</w:t>
      </w:r>
    </w:p>
    <w:bookmarkEnd w:id="29"/>
    <w:bookmarkStart w:name="z32" w:id="30"/>
    <w:p>
      <w:pPr>
        <w:spacing w:after="0"/>
        <w:ind w:left="0"/>
        <w:jc w:val="both"/>
      </w:pPr>
      <w:r>
        <w:rPr>
          <w:rFonts w:ascii="Times New Roman"/>
          <w:b w:val="false"/>
          <w:i w:val="false"/>
          <w:color w:val="000000"/>
          <w:sz w:val="28"/>
        </w:rPr>
        <w:t>
      Аумақтық қағидаттың негізінде учаскеге мамандарды бекіте отырып, МСАК учаскесі құрылады.</w:t>
      </w:r>
    </w:p>
    <w:bookmarkEnd w:id="30"/>
    <w:bookmarkStart w:name="z33" w:id="31"/>
    <w:p>
      <w:pPr>
        <w:spacing w:after="0"/>
        <w:ind w:left="0"/>
        <w:jc w:val="both"/>
      </w:pPr>
      <w:r>
        <w:rPr>
          <w:rFonts w:ascii="Times New Roman"/>
          <w:b w:val="false"/>
          <w:i w:val="false"/>
          <w:color w:val="000000"/>
          <w:sz w:val="28"/>
        </w:rPr>
        <w:t xml:space="preserve">
      8. "Денсаулық сақтау ұйымдарының үлгі штаттары мен штат нормативтерін бекіту туралы" Қазақстан Республикасы Денсаулық сақтау министрінің 2010 жылғы 7 сәуірдегі № 238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6173 болып тіркелген) сәйкес бір учаскеге тіркелген халықтың саны МСАК ұйымдары мамандарының штат санына бекітілген азаматтардың санынан аспайды.</w:t>
      </w:r>
    </w:p>
    <w:bookmarkEnd w:id="31"/>
    <w:bookmarkStart w:name="z34" w:id="32"/>
    <w:p>
      <w:pPr>
        <w:spacing w:after="0"/>
        <w:ind w:left="0"/>
        <w:jc w:val="both"/>
      </w:pPr>
      <w:r>
        <w:rPr>
          <w:rFonts w:ascii="Times New Roman"/>
          <w:b w:val="false"/>
          <w:i w:val="false"/>
          <w:color w:val="000000"/>
          <w:sz w:val="28"/>
        </w:rPr>
        <w:t>
      9. МСАК:</w:t>
      </w:r>
    </w:p>
    <w:bookmarkEnd w:id="32"/>
    <w:bookmarkStart w:name="z35" w:id="33"/>
    <w:p>
      <w:pPr>
        <w:spacing w:after="0"/>
        <w:ind w:left="0"/>
        <w:jc w:val="both"/>
      </w:pPr>
      <w:r>
        <w:rPr>
          <w:rFonts w:ascii="Times New Roman"/>
          <w:b w:val="false"/>
          <w:i w:val="false"/>
          <w:color w:val="000000"/>
          <w:sz w:val="28"/>
        </w:rPr>
        <w:t>
      1) шұғыл тәртіпте – шұғыл медициналық көмек көрсеткен жағдайда бекіту фактісіне қарамастан;</w:t>
      </w:r>
    </w:p>
    <w:bookmarkEnd w:id="33"/>
    <w:bookmarkStart w:name="z36" w:id="34"/>
    <w:p>
      <w:pPr>
        <w:spacing w:after="0"/>
        <w:ind w:left="0"/>
        <w:jc w:val="both"/>
      </w:pPr>
      <w:r>
        <w:rPr>
          <w:rFonts w:ascii="Times New Roman"/>
          <w:b w:val="false"/>
          <w:i w:val="false"/>
          <w:color w:val="000000"/>
          <w:sz w:val="28"/>
        </w:rPr>
        <w:t>
      2) жоспарлы тәртіпте – алдын ала жазылуы немесе жүгінуі бойынша бекіту орны бойынша көрсетіледі.</w:t>
      </w:r>
    </w:p>
    <w:bookmarkEnd w:id="34"/>
    <w:bookmarkStart w:name="z37" w:id="35"/>
    <w:p>
      <w:pPr>
        <w:spacing w:after="0"/>
        <w:ind w:left="0"/>
        <w:jc w:val="both"/>
      </w:pPr>
      <w:r>
        <w:rPr>
          <w:rFonts w:ascii="Times New Roman"/>
          <w:b w:val="false"/>
          <w:i w:val="false"/>
          <w:color w:val="000000"/>
          <w:sz w:val="28"/>
        </w:rPr>
        <w:t>
      10. МСАК көмектің мынадай түрлерін:</w:t>
      </w:r>
    </w:p>
    <w:bookmarkEnd w:id="35"/>
    <w:bookmarkStart w:name="z38" w:id="36"/>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МСАК-тың медицина қызметкерлері (фельдшер, акушер, орта және (немесе) жоғары медициналық білімі бар мейіргер) көрсететін медициналық қызметтердің тізбесі бойынша дәрігердің қатысуын талап етпейтін аурулар немесе жағдайлар кезінде арнайы диагностикалық әдістерді қолдану, емдеу және медициналық оңалту бойынша медицина қызметкерлері (учаскелік мейіргер (жалпы практика мейіргері), фельдшер, акушер) көрсететін дәрігерге дейінгі медициналық көмекті;</w:t>
      </w:r>
    </w:p>
    <w:bookmarkEnd w:id="36"/>
    <w:bookmarkStart w:name="z39" w:id="37"/>
    <w:p>
      <w:pPr>
        <w:spacing w:after="0"/>
        <w:ind w:left="0"/>
        <w:jc w:val="both"/>
      </w:pPr>
      <w:r>
        <w:rPr>
          <w:rFonts w:ascii="Times New Roman"/>
          <w:b w:val="false"/>
          <w:i w:val="false"/>
          <w:color w:val="000000"/>
          <w:sz w:val="28"/>
        </w:rPr>
        <w:t xml:space="preserve">
      2)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МСАК дәрігерлері (жалпы практика дәрігері, учаскелік терапевт дәрігер, учаскелік педиатр) көрсететін медициналық қызметтердің тізбесі бойынша жалпы практика дәрігері көрсететін білікті медициналық көмекті;</w:t>
      </w:r>
    </w:p>
    <w:bookmarkEnd w:id="37"/>
    <w:bookmarkStart w:name="z40" w:id="38"/>
    <w:p>
      <w:pPr>
        <w:spacing w:after="0"/>
        <w:ind w:left="0"/>
        <w:jc w:val="both"/>
      </w:pPr>
      <w:r>
        <w:rPr>
          <w:rFonts w:ascii="Times New Roman"/>
          <w:b w:val="false"/>
          <w:i w:val="false"/>
          <w:color w:val="000000"/>
          <w:sz w:val="28"/>
        </w:rPr>
        <w:t xml:space="preserve">
      3)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МСАК ұйымдарының әлеуметтік қызметкері және шақырылған психолог қызметінің тізбесі бойынша денсаулық сақтау саласындағы әлеуметтік қызметкері және шақырылған психолог көрсететін медициналық-әлеуметтік көмекті қамтиды.</w:t>
      </w:r>
    </w:p>
    <w:bookmarkEnd w:id="38"/>
    <w:bookmarkStart w:name="z41" w:id="39"/>
    <w:p>
      <w:pPr>
        <w:spacing w:after="0"/>
        <w:ind w:left="0"/>
        <w:jc w:val="both"/>
      </w:pPr>
      <w:r>
        <w:rPr>
          <w:rFonts w:ascii="Times New Roman"/>
          <w:b w:val="false"/>
          <w:i w:val="false"/>
          <w:color w:val="000000"/>
          <w:sz w:val="28"/>
        </w:rPr>
        <w:t>
      11. МСАК ұйымы:</w:t>
      </w:r>
    </w:p>
    <w:bookmarkEnd w:id="39"/>
    <w:bookmarkStart w:name="z42" w:id="40"/>
    <w:p>
      <w:pPr>
        <w:spacing w:after="0"/>
        <w:ind w:left="0"/>
        <w:jc w:val="both"/>
      </w:pPr>
      <w:r>
        <w:rPr>
          <w:rFonts w:ascii="Times New Roman"/>
          <w:b w:val="false"/>
          <w:i w:val="false"/>
          <w:color w:val="000000"/>
          <w:sz w:val="28"/>
        </w:rPr>
        <w:t>
      халықтың нысаналы (балалар, жасөспірімдер, ересектер) топтарын профилактикалық қарап-тексеруді;</w:t>
      </w:r>
    </w:p>
    <w:bookmarkEnd w:id="40"/>
    <w:bookmarkStart w:name="z43" w:id="41"/>
    <w:p>
      <w:pPr>
        <w:spacing w:after="0"/>
        <w:ind w:left="0"/>
        <w:jc w:val="both"/>
      </w:pPr>
      <w:r>
        <w:rPr>
          <w:rFonts w:ascii="Times New Roman"/>
          <w:b w:val="false"/>
          <w:i w:val="false"/>
          <w:color w:val="000000"/>
          <w:sz w:val="28"/>
        </w:rPr>
        <w:t>
      жүкті әйелдерді антенаталдық байқауды;</w:t>
      </w:r>
    </w:p>
    <w:bookmarkEnd w:id="41"/>
    <w:bookmarkStart w:name="z44" w:id="42"/>
    <w:p>
      <w:pPr>
        <w:spacing w:after="0"/>
        <w:ind w:left="0"/>
        <w:jc w:val="both"/>
      </w:pPr>
      <w:r>
        <w:rPr>
          <w:rFonts w:ascii="Times New Roman"/>
          <w:b w:val="false"/>
          <w:i w:val="false"/>
          <w:color w:val="000000"/>
          <w:sz w:val="28"/>
        </w:rPr>
        <w:t>
      экстрагениталдық патологиясы бар фертилдік жастағы әйелдерді динамикалық байқауды қоспағанда басқа денсаулық сақтау ұйымдарын аутсорсингке бермей, дәрігерге дейінгі, білікті медициналық көмекті қамтитын тіркелген халыққа МСАК қызметін көрсетуді жүзеге асырады.</w:t>
      </w:r>
    </w:p>
    <w:bookmarkEnd w:id="42"/>
    <w:bookmarkStart w:name="z45" w:id="43"/>
    <w:p>
      <w:pPr>
        <w:spacing w:after="0"/>
        <w:ind w:left="0"/>
        <w:jc w:val="both"/>
      </w:pPr>
      <w:r>
        <w:rPr>
          <w:rFonts w:ascii="Times New Roman"/>
          <w:b w:val="false"/>
          <w:i w:val="false"/>
          <w:color w:val="000000"/>
          <w:sz w:val="28"/>
        </w:rPr>
        <w:t>
      12. МСАК ұйымы көрсетілімдер бойынша қашықтықтан іс-қимыл жасау үшін телемедицина құралын пайдалана отырып және аутсорсингке жақын жатқан медициналық ұйымға немесе денсаулық сақтау субъектісіне беру арқылы мамандандырылған медициналық көмек көрсетуді қамтамасыз етеді.</w:t>
      </w:r>
    </w:p>
    <w:bookmarkEnd w:id="43"/>
    <w:bookmarkStart w:name="z46" w:id="44"/>
    <w:p>
      <w:pPr>
        <w:spacing w:after="0"/>
        <w:ind w:left="0"/>
        <w:jc w:val="both"/>
      </w:pPr>
      <w:r>
        <w:rPr>
          <w:rFonts w:ascii="Times New Roman"/>
          <w:b w:val="false"/>
          <w:i w:val="false"/>
          <w:color w:val="000000"/>
          <w:sz w:val="28"/>
        </w:rPr>
        <w:t xml:space="preserve">
      13. Осы Қағидаларға </w:t>
      </w:r>
      <w:r>
        <w:rPr>
          <w:rFonts w:ascii="Times New Roman"/>
          <w:b w:val="false"/>
          <w:i w:val="false"/>
          <w:color w:val="000000"/>
          <w:sz w:val="28"/>
        </w:rPr>
        <w:t>10-тармаққа</w:t>
      </w:r>
      <w:r>
        <w:rPr>
          <w:rFonts w:ascii="Times New Roman"/>
          <w:b w:val="false"/>
          <w:i w:val="false"/>
          <w:color w:val="000000"/>
          <w:sz w:val="28"/>
        </w:rPr>
        <w:t xml:space="preserve"> сәйкес МСАК мынадай қызметтерді көрсетеді: профилактика және сауықтыру, диагностика және емдеу, динамикалық байқау, медициналық оңалту және паллиативтік көмек қызметтері, еңбекке уақытша жарамсыздыққа сараптама.</w:t>
      </w:r>
    </w:p>
    <w:bookmarkEnd w:id="44"/>
    <w:bookmarkStart w:name="z47" w:id="45"/>
    <w:p>
      <w:pPr>
        <w:spacing w:after="0"/>
        <w:ind w:left="0"/>
        <w:jc w:val="both"/>
      </w:pPr>
      <w:r>
        <w:rPr>
          <w:rFonts w:ascii="Times New Roman"/>
          <w:b w:val="false"/>
          <w:i w:val="false"/>
          <w:color w:val="000000"/>
          <w:sz w:val="28"/>
        </w:rPr>
        <w:t xml:space="preserve">
      14. МСАК деңгейінде еңбекке уақытша жарамсыздыққа сараптама бойынша қызметтер Қазақстан Республикасы Денсаулық сақтау және әлеуметтік даму министрінің 2015 жылғы 31 наурыздағы № 183 бұйрығымен (Нормативтік құқықтық актілерді мемлекеттік тіркеу тізілімінде № 10964 болып тіркелген) бекітілген Еңбекке уақытша жарамсыздыққа сараптама жүргізу, еңбекке уақытша жарамсыздық парағын және анықтамасын беру </w:t>
      </w:r>
      <w:r>
        <w:rPr>
          <w:rFonts w:ascii="Times New Roman"/>
          <w:b w:val="false"/>
          <w:i w:val="false"/>
          <w:color w:val="000000"/>
          <w:sz w:val="28"/>
        </w:rPr>
        <w:t>қағидаларына</w:t>
      </w:r>
      <w:r>
        <w:rPr>
          <w:rFonts w:ascii="Times New Roman"/>
          <w:b w:val="false"/>
          <w:i w:val="false"/>
          <w:color w:val="000000"/>
          <w:sz w:val="28"/>
        </w:rPr>
        <w:t xml:space="preserve"> сәйкес еңбекке уақытша жарамсыздыққа сараптама жүргізуді қамтиды.</w:t>
      </w:r>
    </w:p>
    <w:bookmarkEnd w:id="45"/>
    <w:bookmarkStart w:name="z48" w:id="46"/>
    <w:p>
      <w:pPr>
        <w:spacing w:after="0"/>
        <w:ind w:left="0"/>
        <w:jc w:val="both"/>
      </w:pPr>
      <w:r>
        <w:rPr>
          <w:rFonts w:ascii="Times New Roman"/>
          <w:b w:val="false"/>
          <w:i w:val="false"/>
          <w:color w:val="000000"/>
          <w:sz w:val="28"/>
        </w:rPr>
        <w:t xml:space="preserve">
      15. МСАК ұйымына бастапқы жүгіну кезінде тіркеу бөлімінде бастапқы есепке алу медициналық құжаттары болып табылатын амбулаториялық науқастың медициналық картасы немесе баланың даму тарихы немесе электрондық денсаулық паспорты ресімделеді және № 907 </w:t>
      </w:r>
      <w:r>
        <w:rPr>
          <w:rFonts w:ascii="Times New Roman"/>
          <w:b w:val="false"/>
          <w:i w:val="false"/>
          <w:color w:val="000000"/>
          <w:sz w:val="28"/>
        </w:rPr>
        <w:t>бұйрыққа</w:t>
      </w:r>
      <w:r>
        <w:rPr>
          <w:rFonts w:ascii="Times New Roman"/>
          <w:b w:val="false"/>
          <w:i w:val="false"/>
          <w:color w:val="000000"/>
          <w:sz w:val="28"/>
        </w:rPr>
        <w:t xml:space="preserve"> сәйкес, оның ішінде электрондық денсаулық сақтау жүйелерінде жүргізіледі.</w:t>
      </w:r>
    </w:p>
    <w:bookmarkEnd w:id="46"/>
    <w:bookmarkStart w:name="z49" w:id="47"/>
    <w:p>
      <w:pPr>
        <w:spacing w:after="0"/>
        <w:ind w:left="0"/>
        <w:jc w:val="both"/>
      </w:pPr>
      <w:r>
        <w:rPr>
          <w:rFonts w:ascii="Times New Roman"/>
          <w:b w:val="false"/>
          <w:i w:val="false"/>
          <w:color w:val="000000"/>
          <w:sz w:val="28"/>
        </w:rPr>
        <w:t>
      МСАК ұйымы бастапқы есепке алу медициналық құжаттың, оның ішінде электрондық түрде сақталуын қамтамасыз етеді.</w:t>
      </w:r>
    </w:p>
    <w:bookmarkEnd w:id="47"/>
    <w:bookmarkStart w:name="z50" w:id="48"/>
    <w:p>
      <w:pPr>
        <w:spacing w:after="0"/>
        <w:ind w:left="0"/>
        <w:jc w:val="both"/>
      </w:pPr>
      <w:r>
        <w:rPr>
          <w:rFonts w:ascii="Times New Roman"/>
          <w:b w:val="false"/>
          <w:i w:val="false"/>
          <w:color w:val="000000"/>
          <w:sz w:val="28"/>
        </w:rPr>
        <w:t xml:space="preserve">
      16.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адамдар МСАК ұйымына өтініштердің себептері бойынша жүгінеді.</w:t>
      </w:r>
    </w:p>
    <w:bookmarkEnd w:id="48"/>
    <w:bookmarkStart w:name="z51" w:id="49"/>
    <w:p>
      <w:pPr>
        <w:spacing w:after="0"/>
        <w:ind w:left="0"/>
        <w:jc w:val="both"/>
      </w:pPr>
      <w:r>
        <w:rPr>
          <w:rFonts w:ascii="Times New Roman"/>
          <w:b w:val="false"/>
          <w:i w:val="false"/>
          <w:color w:val="000000"/>
          <w:sz w:val="28"/>
        </w:rPr>
        <w:t>
      Пациент жіті ауруына (жай-күйі) немесе созылмалы ауруының асқынуына байланысты жүгінген жағдайда МСАК ұйымдарының мамандары клиникалық хаттамаларға сәйкес зерттеп-қарау мен тексеру әдістерін айқындайды.</w:t>
      </w:r>
    </w:p>
    <w:bookmarkEnd w:id="49"/>
    <w:bookmarkStart w:name="z52" w:id="50"/>
    <w:p>
      <w:pPr>
        <w:spacing w:after="0"/>
        <w:ind w:left="0"/>
        <w:jc w:val="both"/>
      </w:pPr>
      <w:r>
        <w:rPr>
          <w:rFonts w:ascii="Times New Roman"/>
          <w:b w:val="false"/>
          <w:i w:val="false"/>
          <w:color w:val="000000"/>
          <w:sz w:val="28"/>
        </w:rPr>
        <w:t>
      17. МСАК ұйымдарының мамандары пациентті шұғыл көрсетілімдер бойынша стационарға жібереді (жедел жәрдем бригадасын шақыртулар), үйдегі стационар ұйымдастырады, пациентті күндізгі стационарға немесе жоспарлы түрде Емдеуге жатқызу бюросы порталы арқылы қажетті зерттеп-қараулар жүргізгеннен кейін тәуліктік стационарға жіберуді жоспарлайды.</w:t>
      </w:r>
    </w:p>
    <w:bookmarkEnd w:id="50"/>
    <w:bookmarkStart w:name="z53" w:id="51"/>
    <w:p>
      <w:pPr>
        <w:spacing w:after="0"/>
        <w:ind w:left="0"/>
        <w:jc w:val="both"/>
      </w:pPr>
      <w:r>
        <w:rPr>
          <w:rFonts w:ascii="Times New Roman"/>
          <w:b w:val="false"/>
          <w:i w:val="false"/>
          <w:color w:val="000000"/>
          <w:sz w:val="28"/>
        </w:rPr>
        <w:t xml:space="preserve">
      18. Қазақстан Республикасы Денсаулық сақтау министрінің 2017 жылғы 8 тамыздағы № 450 бұйрығымен (Нормативтік құқықтық актілерді мемлекеттік тіркеу тізілімінде № 15473 болып тіркелген) бекітілген Қазақстан Республикасында шұғыл медициналық көмек көрсету </w:t>
      </w:r>
      <w:r>
        <w:rPr>
          <w:rFonts w:ascii="Times New Roman"/>
          <w:b w:val="false"/>
          <w:i w:val="false"/>
          <w:color w:val="000000"/>
          <w:sz w:val="28"/>
        </w:rPr>
        <w:t>ережелеріне</w:t>
      </w:r>
      <w:r>
        <w:rPr>
          <w:rFonts w:ascii="Times New Roman"/>
          <w:b w:val="false"/>
          <w:i w:val="false"/>
          <w:color w:val="000000"/>
          <w:sz w:val="28"/>
        </w:rPr>
        <w:t xml:space="preserve"> сәйкес МСАК ұйымдарында да төртінші жеделділік санатындағы жедел медициналық көмек шақыртуларына қызмет көрсету ұйымдастырылады.</w:t>
      </w:r>
    </w:p>
    <w:bookmarkEnd w:id="51"/>
    <w:bookmarkStart w:name="z54" w:id="52"/>
    <w:p>
      <w:pPr>
        <w:spacing w:after="0"/>
        <w:ind w:left="0"/>
        <w:jc w:val="both"/>
      </w:pPr>
      <w:r>
        <w:rPr>
          <w:rFonts w:ascii="Times New Roman"/>
          <w:b w:val="false"/>
          <w:i w:val="false"/>
          <w:color w:val="000000"/>
          <w:sz w:val="28"/>
        </w:rPr>
        <w:t>
      19. Төртінші жеделділік санатындағы жедел медициналық көмекті бекітілген халыққа және МСАК-тың қызмет көрсету аумағындағы адамдарға шақыртулар немесе осы қызметті жедел және кезек күттірмейтін медициналық көмек көрсететін денсаулық сақтау субъектілеріндегі аутсорсингке беру немесе тіркелген халықтың саны кемінде 10 000 (он мың) адам болған кезде кезек күттірмейтін көмек бөлімшесін ұйымдастыру арқылы тәулік бойы медициналық қызмет көрсетіледі.</w:t>
      </w:r>
    </w:p>
    <w:bookmarkEnd w:id="52"/>
    <w:bookmarkStart w:name="z55" w:id="53"/>
    <w:p>
      <w:pPr>
        <w:spacing w:after="0"/>
        <w:ind w:left="0"/>
        <w:jc w:val="both"/>
      </w:pPr>
      <w:r>
        <w:rPr>
          <w:rFonts w:ascii="Times New Roman"/>
          <w:b w:val="false"/>
          <w:i w:val="false"/>
          <w:color w:val="000000"/>
          <w:sz w:val="28"/>
        </w:rPr>
        <w:t>
      20. МСАК ұйымында үйге бару арқылы мынадай қызметтер жүргізіледі:</w:t>
      </w:r>
    </w:p>
    <w:bookmarkEnd w:id="53"/>
    <w:bookmarkStart w:name="z56" w:id="54"/>
    <w:p>
      <w:pPr>
        <w:spacing w:after="0"/>
        <w:ind w:left="0"/>
        <w:jc w:val="both"/>
      </w:pPr>
      <w:r>
        <w:rPr>
          <w:rFonts w:ascii="Times New Roman"/>
          <w:b w:val="false"/>
          <w:i w:val="false"/>
          <w:color w:val="000000"/>
          <w:sz w:val="28"/>
        </w:rPr>
        <w:t>
      патронаж;</w:t>
      </w:r>
    </w:p>
    <w:bookmarkEnd w:id="54"/>
    <w:bookmarkStart w:name="z57" w:id="55"/>
    <w:p>
      <w:pPr>
        <w:spacing w:after="0"/>
        <w:ind w:left="0"/>
        <w:jc w:val="both"/>
      </w:pPr>
      <w:r>
        <w:rPr>
          <w:rFonts w:ascii="Times New Roman"/>
          <w:b w:val="false"/>
          <w:i w:val="false"/>
          <w:color w:val="000000"/>
          <w:sz w:val="28"/>
        </w:rPr>
        <w:t>
      пациентке белсенді бару;</w:t>
      </w:r>
    </w:p>
    <w:bookmarkEnd w:id="55"/>
    <w:bookmarkStart w:name="z58" w:id="56"/>
    <w:p>
      <w:pPr>
        <w:spacing w:after="0"/>
        <w:ind w:left="0"/>
        <w:jc w:val="both"/>
      </w:pPr>
      <w:r>
        <w:rPr>
          <w:rFonts w:ascii="Times New Roman"/>
          <w:b w:val="false"/>
          <w:i w:val="false"/>
          <w:color w:val="000000"/>
          <w:sz w:val="28"/>
        </w:rPr>
        <w:t>
      үйге шақырту;</w:t>
      </w:r>
    </w:p>
    <w:bookmarkEnd w:id="56"/>
    <w:bookmarkStart w:name="z59" w:id="57"/>
    <w:p>
      <w:pPr>
        <w:spacing w:after="0"/>
        <w:ind w:left="0"/>
        <w:jc w:val="both"/>
      </w:pPr>
      <w:r>
        <w:rPr>
          <w:rFonts w:ascii="Times New Roman"/>
          <w:b w:val="false"/>
          <w:i w:val="false"/>
          <w:color w:val="000000"/>
          <w:sz w:val="28"/>
        </w:rPr>
        <w:t>
      үй жағдайындағы стационар.</w:t>
      </w:r>
    </w:p>
    <w:bookmarkEnd w:id="57"/>
    <w:bookmarkStart w:name="z60" w:id="58"/>
    <w:p>
      <w:pPr>
        <w:spacing w:after="0"/>
        <w:ind w:left="0"/>
        <w:jc w:val="both"/>
      </w:pPr>
      <w:r>
        <w:rPr>
          <w:rFonts w:ascii="Times New Roman"/>
          <w:b w:val="false"/>
          <w:i w:val="false"/>
          <w:color w:val="000000"/>
          <w:sz w:val="28"/>
        </w:rPr>
        <w:t>
      21. Патронаж:</w:t>
      </w:r>
    </w:p>
    <w:bookmarkEnd w:id="58"/>
    <w:bookmarkStart w:name="z61" w:id="59"/>
    <w:p>
      <w:pPr>
        <w:spacing w:after="0"/>
        <w:ind w:left="0"/>
        <w:jc w:val="both"/>
      </w:pPr>
      <w:r>
        <w:rPr>
          <w:rFonts w:ascii="Times New Roman"/>
          <w:b w:val="false"/>
          <w:i w:val="false"/>
          <w:color w:val="000000"/>
          <w:sz w:val="28"/>
        </w:rPr>
        <w:t>
      1) 5 жасқа дейінгі балаларға, оның ішінде жаңа туған нәрестелерге;</w:t>
      </w:r>
    </w:p>
    <w:bookmarkEnd w:id="59"/>
    <w:bookmarkStart w:name="z62" w:id="60"/>
    <w:p>
      <w:pPr>
        <w:spacing w:after="0"/>
        <w:ind w:left="0"/>
        <w:jc w:val="both"/>
      </w:pPr>
      <w:r>
        <w:rPr>
          <w:rFonts w:ascii="Times New Roman"/>
          <w:b w:val="false"/>
          <w:i w:val="false"/>
          <w:color w:val="000000"/>
          <w:sz w:val="28"/>
        </w:rPr>
        <w:t>
      2) жүкті және босанған әйелдерге;</w:t>
      </w:r>
    </w:p>
    <w:bookmarkEnd w:id="60"/>
    <w:bookmarkStart w:name="z63" w:id="61"/>
    <w:p>
      <w:pPr>
        <w:spacing w:after="0"/>
        <w:ind w:left="0"/>
        <w:jc w:val="both"/>
      </w:pPr>
      <w:r>
        <w:rPr>
          <w:rFonts w:ascii="Times New Roman"/>
          <w:b w:val="false"/>
          <w:i w:val="false"/>
          <w:color w:val="000000"/>
          <w:sz w:val="28"/>
        </w:rPr>
        <w:t>
      3) өміріне, денсаулығына және қауіпсіздігіне қауіп төндіретін медициналық немесе әлеуметтік сипаттағы қаупі анықталған 5 жасқа дейінгі балалар, жүкті немесе босанған әйелдері бар отбасыларды байқау кезінде;</w:t>
      </w:r>
    </w:p>
    <w:bookmarkEnd w:id="61"/>
    <w:bookmarkStart w:name="z64" w:id="62"/>
    <w:p>
      <w:pPr>
        <w:spacing w:after="0"/>
        <w:ind w:left="0"/>
        <w:jc w:val="both"/>
      </w:pPr>
      <w:r>
        <w:rPr>
          <w:rFonts w:ascii="Times New Roman"/>
          <w:b w:val="false"/>
          <w:i w:val="false"/>
          <w:color w:val="000000"/>
          <w:sz w:val="28"/>
        </w:rPr>
        <w:t>
      4) қозғалысы шектелген кезде асқынудан тыс созылмалы аурулары бар пациентке жүргізіледі.</w:t>
      </w:r>
    </w:p>
    <w:bookmarkEnd w:id="62"/>
    <w:bookmarkStart w:name="z65" w:id="63"/>
    <w:p>
      <w:pPr>
        <w:spacing w:after="0"/>
        <w:ind w:left="0"/>
        <w:jc w:val="both"/>
      </w:pPr>
      <w:r>
        <w:rPr>
          <w:rFonts w:ascii="Times New Roman"/>
          <w:b w:val="false"/>
          <w:i w:val="false"/>
          <w:color w:val="000000"/>
          <w:sz w:val="28"/>
        </w:rPr>
        <w:t>
      22. 5 жасқа дейінге балалардың, оның ішінде жаңа туған нәрестелердің патронажы Қазақстан Республикасы Денсаулық сақтау министрінің 2017 жылғы 29 желтоқсандағы № 1027 бұйрығымен (Нормативтік құқықтық актілерді мемлекеттік тіркеу тізілімінде № 16279 болып тіркелген) бекітілген Қазақстан Республикасында педиатриялық көмек көрсетуді ұйымдастыру стандартына сәйкес әмбебап-прогрессивті модель негізінде жүргізіледі.</w:t>
      </w:r>
    </w:p>
    <w:bookmarkEnd w:id="63"/>
    <w:bookmarkStart w:name="z66" w:id="64"/>
    <w:p>
      <w:pPr>
        <w:spacing w:after="0"/>
        <w:ind w:left="0"/>
        <w:jc w:val="both"/>
      </w:pPr>
      <w:r>
        <w:rPr>
          <w:rFonts w:ascii="Times New Roman"/>
          <w:b w:val="false"/>
          <w:i w:val="false"/>
          <w:color w:val="000000"/>
          <w:sz w:val="28"/>
        </w:rPr>
        <w:t xml:space="preserve">
      23. Қазақстан Республикасы Денсаулық сақтау министрінің 2018 жылғы 16 сәуірдегі №173 бұйрығымен (Нормативтік құқықтық актілерді мемлекеттік тіркеу тізілімінде № 16854 болып тіркелген) бекітілген Қазақстан Республикасында акушерлік-гинекологиялық көмек көрсетуді ұйымдастыру </w:t>
      </w:r>
      <w:r>
        <w:rPr>
          <w:rFonts w:ascii="Times New Roman"/>
          <w:b w:val="false"/>
          <w:i w:val="false"/>
          <w:color w:val="000000"/>
          <w:sz w:val="28"/>
        </w:rPr>
        <w:t>стандартына</w:t>
      </w:r>
      <w:r>
        <w:rPr>
          <w:rFonts w:ascii="Times New Roman"/>
          <w:b w:val="false"/>
          <w:i w:val="false"/>
          <w:color w:val="000000"/>
          <w:sz w:val="28"/>
        </w:rPr>
        <w:t xml:space="preserve"> (бұдан әрі – 173 бұйрық) сәйкес жүкті және босанған әйелдердің патронажы әмбебап-прогрессивті модель негізінде жүргізіледі.</w:t>
      </w:r>
    </w:p>
    <w:bookmarkEnd w:id="64"/>
    <w:bookmarkStart w:name="z67" w:id="65"/>
    <w:p>
      <w:pPr>
        <w:spacing w:after="0"/>
        <w:ind w:left="0"/>
        <w:jc w:val="both"/>
      </w:pPr>
      <w:r>
        <w:rPr>
          <w:rFonts w:ascii="Times New Roman"/>
          <w:b w:val="false"/>
          <w:i w:val="false"/>
          <w:color w:val="000000"/>
          <w:sz w:val="28"/>
        </w:rPr>
        <w:t>
      24. Патронаждың әмбебап-прогрессивті моделі кезінде міндетті жоспарлы келулермен (әмбебап тәсіл) қатар, баланың өмірі, денсаулығы немесе дамуы үшін медициналық немесе әлеуметтік тәуекелдердің болуына байланысты жүкті әйелдерге, жаңа туған нәрестелерге және ерекше қолдауды қажет ететін балаларға арналған жеке жоспар бойынша (прогрессивті тәсіл) қосымша белсенді бару енгізіледі.</w:t>
      </w:r>
    </w:p>
    <w:bookmarkEnd w:id="65"/>
    <w:bookmarkStart w:name="z68" w:id="66"/>
    <w:p>
      <w:pPr>
        <w:spacing w:after="0"/>
        <w:ind w:left="0"/>
        <w:jc w:val="both"/>
      </w:pPr>
      <w:r>
        <w:rPr>
          <w:rFonts w:ascii="Times New Roman"/>
          <w:b w:val="false"/>
          <w:i w:val="false"/>
          <w:color w:val="000000"/>
          <w:sz w:val="28"/>
        </w:rPr>
        <w:t>
      Әмбебап (міндетті) патронаждық бақылау барлық жүкті әйелдер мен 5 жасқа дейінгі балаларға ұсынылады және жүкті әйелге босанғанға дейінгі 2 патронаждан (12 апта және 32 апта жүктілік мерзімінде) және жүкті әйелдерді, жаңа туған нәрестелерді және 5 жасқа дейінгі балаларды қадағалаудың жалпы схемасы бойынша дәрігер/фельдшер және орта медицина қызметкері үйде және МСАК ұйымдарында қабылдауда 9 келуден тұрады.</w:t>
      </w:r>
    </w:p>
    <w:bookmarkEnd w:id="66"/>
    <w:bookmarkStart w:name="z69" w:id="67"/>
    <w:p>
      <w:pPr>
        <w:spacing w:after="0"/>
        <w:ind w:left="0"/>
        <w:jc w:val="both"/>
      </w:pPr>
      <w:r>
        <w:rPr>
          <w:rFonts w:ascii="Times New Roman"/>
          <w:b w:val="false"/>
          <w:i w:val="false"/>
          <w:color w:val="000000"/>
          <w:sz w:val="28"/>
        </w:rPr>
        <w:t>
      Прогрессивті тәсіл жүкті әйелдер мен 5 жасқа дейінгі балалар патронажының (орта медицина қызметкерінің үйде патронаждық баруы) әмбебап-прогрессивті моделі схемасы бойынша олардың өміріне, денсаулығына, дамуы мен қауіпсіздігіне қауіп төндіретін медициналық немесе әлеуметтік сипаттағы тәуекелдер анықталған жүкті әйелдер мен балаларды патронаждық бақылауды көздейді.</w:t>
      </w:r>
    </w:p>
    <w:bookmarkEnd w:id="67"/>
    <w:bookmarkStart w:name="z70" w:id="68"/>
    <w:p>
      <w:pPr>
        <w:spacing w:after="0"/>
        <w:ind w:left="0"/>
        <w:jc w:val="both"/>
      </w:pPr>
      <w:r>
        <w:rPr>
          <w:rFonts w:ascii="Times New Roman"/>
          <w:b w:val="false"/>
          <w:i w:val="false"/>
          <w:color w:val="000000"/>
          <w:sz w:val="28"/>
        </w:rPr>
        <w:t>
      25. Прогрессивті тәсілді немесе прогрессивті қызметтер пакетін алушы туралы мәліметтер (пациенттің немесе заңды өкілдің тегі, аты, әкесінің аты, тұрғылықты мекенжайы, телефондары) "Бірыңғай төлем жүйесі" электрондық денсаулық сақтаудың ақпараттық жүйесіне енгізіледі.</w:t>
      </w:r>
    </w:p>
    <w:bookmarkEnd w:id="68"/>
    <w:bookmarkStart w:name="z71" w:id="69"/>
    <w:p>
      <w:pPr>
        <w:spacing w:after="0"/>
        <w:ind w:left="0"/>
        <w:jc w:val="both"/>
      </w:pPr>
      <w:r>
        <w:rPr>
          <w:rFonts w:ascii="Times New Roman"/>
          <w:b w:val="false"/>
          <w:i w:val="false"/>
          <w:color w:val="000000"/>
          <w:sz w:val="28"/>
        </w:rPr>
        <w:t xml:space="preserve">
      26. Патронаждың нәтижелері № 116/е нысан бойынша учаскелік мейіргердің үйдегі жұмысын есепке алу журналына, № 112/е нысан бойынша баланың даму тарихына 907 бұйрықпен бекітілген </w:t>
      </w:r>
      <w:r>
        <w:rPr>
          <w:rFonts w:ascii="Times New Roman"/>
          <w:b w:val="false"/>
          <w:i w:val="false"/>
          <w:color w:val="000000"/>
          <w:sz w:val="28"/>
        </w:rPr>
        <w:t>111/е нысан</w:t>
      </w:r>
      <w:r>
        <w:rPr>
          <w:rFonts w:ascii="Times New Roman"/>
          <w:b w:val="false"/>
          <w:i w:val="false"/>
          <w:color w:val="000000"/>
          <w:sz w:val="28"/>
        </w:rPr>
        <w:t xml:space="preserve"> бойынша жүкті әйелдердің жеке картасына енгізіледі және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отбасымен, оның ішінде электрондық денсаулық сақтау жүйесі арқылы жеке жұмыс жоспарын қалыптастырады.</w:t>
      </w:r>
    </w:p>
    <w:bookmarkEnd w:id="69"/>
    <w:bookmarkStart w:name="z72" w:id="70"/>
    <w:p>
      <w:pPr>
        <w:spacing w:after="0"/>
        <w:ind w:left="0"/>
        <w:jc w:val="both"/>
      </w:pPr>
      <w:r>
        <w:rPr>
          <w:rFonts w:ascii="Times New Roman"/>
          <w:b w:val="false"/>
          <w:i w:val="false"/>
          <w:color w:val="000000"/>
          <w:sz w:val="28"/>
        </w:rPr>
        <w:t>
      27. Патронажды жүзеге асыру кезінде МСАК маманы: сантиметр лентасын, дене температурасын және бөлме температурасын өлшеуге арналған термометрлерді, фонендоскоп пен тонометрді, қолды өңдеуге арналған дезинфектант, медициналық алғашқы көмек көрсетуге арналған ең аз жиынтық, ақпараттық материалдарды пайдаланады. Ақпараттық жүйелерді, оның ішінде мобилдік қосымшаларды енгізген жағдайда МСАК маманы ұялы қосымшасы бар планшетті немесе смартфонды пайдалана алады.</w:t>
      </w:r>
    </w:p>
    <w:bookmarkEnd w:id="70"/>
    <w:bookmarkStart w:name="z73" w:id="71"/>
    <w:p>
      <w:pPr>
        <w:spacing w:after="0"/>
        <w:ind w:left="0"/>
        <w:jc w:val="both"/>
      </w:pPr>
      <w:r>
        <w:rPr>
          <w:rFonts w:ascii="Times New Roman"/>
          <w:b w:val="false"/>
          <w:i w:val="false"/>
          <w:color w:val="000000"/>
          <w:sz w:val="28"/>
        </w:rPr>
        <w:t>
      28. Патронаж ұйымдастыру мониторингін МСАК ұйымының аға мейірбикесі немесе ол болмаған кезде учаскелік дәрігер (жалпы практика дәрігері) жүргізеді.</w:t>
      </w:r>
    </w:p>
    <w:bookmarkEnd w:id="71"/>
    <w:bookmarkStart w:name="z74" w:id="72"/>
    <w:p>
      <w:pPr>
        <w:spacing w:after="0"/>
        <w:ind w:left="0"/>
        <w:jc w:val="both"/>
      </w:pPr>
      <w:r>
        <w:rPr>
          <w:rFonts w:ascii="Times New Roman"/>
          <w:b w:val="false"/>
          <w:i w:val="false"/>
          <w:color w:val="000000"/>
          <w:sz w:val="28"/>
        </w:rPr>
        <w:t>
      29. МСАК ұйымдары маманының пациенттің үйіне, оның ішінде аула (пәтер) аралау арқылы белсенді баруы:</w:t>
      </w:r>
    </w:p>
    <w:bookmarkEnd w:id="72"/>
    <w:bookmarkStart w:name="z75" w:id="73"/>
    <w:p>
      <w:pPr>
        <w:spacing w:after="0"/>
        <w:ind w:left="0"/>
        <w:jc w:val="both"/>
      </w:pPr>
      <w:r>
        <w:rPr>
          <w:rFonts w:ascii="Times New Roman"/>
          <w:b w:val="false"/>
          <w:i w:val="false"/>
          <w:color w:val="000000"/>
          <w:sz w:val="28"/>
        </w:rPr>
        <w:t>
      1) стационардан шығару немесе жедел медициналық көмек станциясынан активтерді берген ауыр жағдайдағы пациенттердің қозғалуы шектелген кезде;</w:t>
      </w:r>
    </w:p>
    <w:bookmarkEnd w:id="73"/>
    <w:bookmarkStart w:name="z76" w:id="74"/>
    <w:p>
      <w:pPr>
        <w:spacing w:after="0"/>
        <w:ind w:left="0"/>
        <w:jc w:val="both"/>
      </w:pPr>
      <w:r>
        <w:rPr>
          <w:rFonts w:ascii="Times New Roman"/>
          <w:b w:val="false"/>
          <w:i w:val="false"/>
          <w:color w:val="000000"/>
          <w:sz w:val="28"/>
        </w:rPr>
        <w:t>
      2) жүкті әйелдер белгіленген күннен кейін 3 күннің ішінде қабылдауға келмеген кезде;</w:t>
      </w:r>
    </w:p>
    <w:bookmarkEnd w:id="74"/>
    <w:bookmarkStart w:name="z77" w:id="75"/>
    <w:p>
      <w:pPr>
        <w:spacing w:after="0"/>
        <w:ind w:left="0"/>
        <w:jc w:val="both"/>
      </w:pPr>
      <w:r>
        <w:rPr>
          <w:rFonts w:ascii="Times New Roman"/>
          <w:b w:val="false"/>
          <w:i w:val="false"/>
          <w:color w:val="000000"/>
          <w:sz w:val="28"/>
        </w:rPr>
        <w:t>
      3) босанған әйел көрсетілген мерзімде қабылдауға келмегенде;</w:t>
      </w:r>
    </w:p>
    <w:bookmarkEnd w:id="75"/>
    <w:bookmarkStart w:name="z78" w:id="76"/>
    <w:p>
      <w:pPr>
        <w:spacing w:after="0"/>
        <w:ind w:left="0"/>
        <w:jc w:val="both"/>
      </w:pPr>
      <w:r>
        <w:rPr>
          <w:rFonts w:ascii="Times New Roman"/>
          <w:b w:val="false"/>
          <w:i w:val="false"/>
          <w:color w:val="000000"/>
          <w:sz w:val="28"/>
        </w:rPr>
        <w:t>
      4) босанған әйел бекіту мәртебесіне қарамастан акушерлік-гинекологиялық көмек көрсететін денсаулық сақтау ұйымдарынан келіп түскен мәліметтер бойынша қызмет көрсету аумағына келген жағдайда жүзеге асырылады.</w:t>
      </w:r>
    </w:p>
    <w:bookmarkEnd w:id="76"/>
    <w:bookmarkStart w:name="z79" w:id="77"/>
    <w:p>
      <w:pPr>
        <w:spacing w:after="0"/>
        <w:ind w:left="0"/>
        <w:jc w:val="both"/>
      </w:pPr>
      <w:r>
        <w:rPr>
          <w:rFonts w:ascii="Times New Roman"/>
          <w:b w:val="false"/>
          <w:i w:val="false"/>
          <w:color w:val="000000"/>
          <w:sz w:val="28"/>
        </w:rPr>
        <w:t>
      Пациенттің үйіне белсенді баруды учаскелік медициналық мейіргер немесе фельдшер басымдықпен жүзеге асырады.</w:t>
      </w:r>
    </w:p>
    <w:bookmarkEnd w:id="77"/>
    <w:bookmarkStart w:name="z80" w:id="78"/>
    <w:p>
      <w:pPr>
        <w:spacing w:after="0"/>
        <w:ind w:left="0"/>
        <w:jc w:val="both"/>
      </w:pPr>
      <w:r>
        <w:rPr>
          <w:rFonts w:ascii="Times New Roman"/>
          <w:b w:val="false"/>
          <w:i w:val="false"/>
          <w:color w:val="000000"/>
          <w:sz w:val="28"/>
        </w:rPr>
        <w:t>
      30. МСАК ұйымдарының медицина қызметкерлері үйге шақыртуға қызмет көрсетуді учаскелік (жалпы медициналық) қызметтің бөлім меңгерушісі, ол болмаған кезде учаскелік дәрігер (жалпы практика, терапевт (педиатр) дәрігер) үйлестіреді.</w:t>
      </w:r>
    </w:p>
    <w:bookmarkEnd w:id="78"/>
    <w:bookmarkStart w:name="z81" w:id="79"/>
    <w:p>
      <w:pPr>
        <w:spacing w:after="0"/>
        <w:ind w:left="0"/>
        <w:jc w:val="both"/>
      </w:pPr>
      <w:r>
        <w:rPr>
          <w:rFonts w:ascii="Times New Roman"/>
          <w:b w:val="false"/>
          <w:i w:val="false"/>
          <w:color w:val="000000"/>
          <w:sz w:val="28"/>
        </w:rPr>
        <w:t>
      31. Үйге шақыртуды қабылдау МСАК-тың тіркеу бөлімі және (немесе) учаскелік медициналық мейіргер немесе фельдшер телефон байланысы арқылы немесе электрондық түрде "www.egov.kz" электрондық үкімет веб-порталы арқылы, сондай-ақ, медициналық ақпараттық жүйе арқылы жүзеге асырады.</w:t>
      </w:r>
    </w:p>
    <w:bookmarkEnd w:id="79"/>
    <w:bookmarkStart w:name="z82" w:id="80"/>
    <w:p>
      <w:pPr>
        <w:spacing w:after="0"/>
        <w:ind w:left="0"/>
        <w:jc w:val="both"/>
      </w:pPr>
      <w:r>
        <w:rPr>
          <w:rFonts w:ascii="Times New Roman"/>
          <w:b w:val="false"/>
          <w:i w:val="false"/>
          <w:color w:val="000000"/>
          <w:sz w:val="28"/>
        </w:rPr>
        <w:t>
      Жұмыстың аяқталуына дейін 2 сағат бұрын шақыртуды қабылдаған жағдайда үйге шақыртуға қызмет көрсетуді учаскенің мамандары жұмыс уақытында жүзеге асырады.</w:t>
      </w:r>
    </w:p>
    <w:bookmarkEnd w:id="80"/>
    <w:bookmarkStart w:name="z83" w:id="81"/>
    <w:p>
      <w:pPr>
        <w:spacing w:after="0"/>
        <w:ind w:left="0"/>
        <w:jc w:val="both"/>
      </w:pPr>
      <w:r>
        <w:rPr>
          <w:rFonts w:ascii="Times New Roman"/>
          <w:b w:val="false"/>
          <w:i w:val="false"/>
          <w:color w:val="000000"/>
          <w:sz w:val="28"/>
        </w:rPr>
        <w:t>
      32. Адамдар үйге шақыруларға қызмет көрсетуге жүгінген учаскелік мейіргер өтініш түскен сәттен бастап 2 сағаттан кешіктірмей телефон арқылы адамдарға алдын ала консультация береді және адамдардың өмірі мен денсаулығына қауіп төнген жағдайда жедел медициналық жәрдем бригадасын дереу шақырады.</w:t>
      </w:r>
    </w:p>
    <w:bookmarkEnd w:id="81"/>
    <w:bookmarkStart w:name="z84" w:id="82"/>
    <w:p>
      <w:pPr>
        <w:spacing w:after="0"/>
        <w:ind w:left="0"/>
        <w:jc w:val="both"/>
      </w:pPr>
      <w:r>
        <w:rPr>
          <w:rFonts w:ascii="Times New Roman"/>
          <w:b w:val="false"/>
          <w:i w:val="false"/>
          <w:color w:val="000000"/>
          <w:sz w:val="28"/>
        </w:rPr>
        <w:t>
      33. Жеделділіктің төртінші санатындағы жедел медициналық көмекті шақыртуларды қоспағанда, қабылдауға денсаулығының жай-күйі мен аурудың сипаттамасы бойынша МСАК ұйымына келе алмайтын адамдардың МСАК ұйымдарына жүгінуі үйге шақыртуларға қызмет көрсету үшін көрсетілімдер болып табылады.</w:t>
      </w:r>
    </w:p>
    <w:bookmarkEnd w:id="82"/>
    <w:bookmarkStart w:name="z85" w:id="83"/>
    <w:p>
      <w:pPr>
        <w:spacing w:after="0"/>
        <w:ind w:left="0"/>
        <w:jc w:val="both"/>
      </w:pPr>
      <w:r>
        <w:rPr>
          <w:rFonts w:ascii="Times New Roman"/>
          <w:b w:val="false"/>
          <w:i w:val="false"/>
          <w:color w:val="000000"/>
          <w:sz w:val="28"/>
        </w:rPr>
        <w:t>
      Учаскелік мейіргердің немесе фельдшердің үйде шақыртуларға қызмет көрсетуі үшін мыналар көрсетілімдер болып табылады:</w:t>
      </w:r>
    </w:p>
    <w:bookmarkEnd w:id="83"/>
    <w:bookmarkStart w:name="z86" w:id="84"/>
    <w:p>
      <w:pPr>
        <w:spacing w:after="0"/>
        <w:ind w:left="0"/>
        <w:jc w:val="both"/>
      </w:pPr>
      <w:r>
        <w:rPr>
          <w:rFonts w:ascii="Times New Roman"/>
          <w:b w:val="false"/>
          <w:i w:val="false"/>
          <w:color w:val="000000"/>
          <w:sz w:val="28"/>
        </w:rPr>
        <w:t>
      1) шақырту кезінде дене қызуының 38°С болуы;</w:t>
      </w:r>
    </w:p>
    <w:bookmarkEnd w:id="84"/>
    <w:bookmarkStart w:name="z87" w:id="85"/>
    <w:p>
      <w:pPr>
        <w:spacing w:after="0"/>
        <w:ind w:left="0"/>
        <w:jc w:val="both"/>
      </w:pPr>
      <w:r>
        <w:rPr>
          <w:rFonts w:ascii="Times New Roman"/>
          <w:b w:val="false"/>
          <w:i w:val="false"/>
          <w:color w:val="000000"/>
          <w:sz w:val="28"/>
        </w:rPr>
        <w:t>
      2) жай-күйінің бұзылуынсыз артериялық қысымның артуы;</w:t>
      </w:r>
    </w:p>
    <w:bookmarkEnd w:id="85"/>
    <w:bookmarkStart w:name="z88" w:id="86"/>
    <w:p>
      <w:pPr>
        <w:spacing w:after="0"/>
        <w:ind w:left="0"/>
        <w:jc w:val="both"/>
      </w:pPr>
      <w:r>
        <w:rPr>
          <w:rFonts w:ascii="Times New Roman"/>
          <w:b w:val="false"/>
          <w:i w:val="false"/>
          <w:color w:val="000000"/>
          <w:sz w:val="28"/>
        </w:rPr>
        <w:t>
      3) медициналық көмекті және үйде консультацияны қажет ететін жай-күйі, ауруы, жарақаттары (есінен айырылмау, қан кету белгілерінсіз, жай-күйінің кенеттен нашарламауы).</w:t>
      </w:r>
    </w:p>
    <w:bookmarkEnd w:id="86"/>
    <w:bookmarkStart w:name="z89" w:id="87"/>
    <w:p>
      <w:pPr>
        <w:spacing w:after="0"/>
        <w:ind w:left="0"/>
        <w:jc w:val="both"/>
      </w:pPr>
      <w:r>
        <w:rPr>
          <w:rFonts w:ascii="Times New Roman"/>
          <w:b w:val="false"/>
          <w:i w:val="false"/>
          <w:color w:val="000000"/>
          <w:sz w:val="28"/>
        </w:rPr>
        <w:t>
      Учаскелік дәрігердің үйде шақыртуларға қызмет көрсетуі үшін мыналар көрсетілімдер болып табылады:</w:t>
      </w:r>
    </w:p>
    <w:bookmarkEnd w:id="87"/>
    <w:bookmarkStart w:name="z90" w:id="88"/>
    <w:p>
      <w:pPr>
        <w:spacing w:after="0"/>
        <w:ind w:left="0"/>
        <w:jc w:val="both"/>
      </w:pPr>
      <w:r>
        <w:rPr>
          <w:rFonts w:ascii="Times New Roman"/>
          <w:b w:val="false"/>
          <w:i w:val="false"/>
          <w:color w:val="000000"/>
          <w:sz w:val="28"/>
        </w:rPr>
        <w:t>
      1) айналасына қауіп төндірген жай-күй (инфекциялық науқастармен байланыста болуы, себепсіз денесінде бөртпенің пайда болуы, инкубациялық кезең аяқталғанға дейінгі инфекциялық аурулар);</w:t>
      </w:r>
    </w:p>
    <w:bookmarkEnd w:id="88"/>
    <w:bookmarkStart w:name="z91" w:id="89"/>
    <w:p>
      <w:pPr>
        <w:spacing w:after="0"/>
        <w:ind w:left="0"/>
        <w:jc w:val="both"/>
      </w:pPr>
      <w:r>
        <w:rPr>
          <w:rFonts w:ascii="Times New Roman"/>
          <w:b w:val="false"/>
          <w:i w:val="false"/>
          <w:color w:val="000000"/>
          <w:sz w:val="28"/>
        </w:rPr>
        <w:t>
      2) вакциналаудан кейінгі жағдайдың нашарлауы;</w:t>
      </w:r>
    </w:p>
    <w:bookmarkEnd w:id="89"/>
    <w:bookmarkStart w:name="z92" w:id="90"/>
    <w:p>
      <w:pPr>
        <w:spacing w:after="0"/>
        <w:ind w:left="0"/>
        <w:jc w:val="both"/>
      </w:pPr>
      <w:r>
        <w:rPr>
          <w:rFonts w:ascii="Times New Roman"/>
          <w:b w:val="false"/>
          <w:i w:val="false"/>
          <w:color w:val="000000"/>
          <w:sz w:val="28"/>
        </w:rPr>
        <w:t>
      3) шақыртуға қызмет көрсеткен учаскелік мейіргердің немесе фельдшердің шақыртуды қабылдауы кезінде МСАК-тың тіркеу бөлімі бағалаған дәрігердің үйде тексеріп-қарауын қажет ететін жай-күйі.</w:t>
      </w:r>
    </w:p>
    <w:bookmarkEnd w:id="90"/>
    <w:bookmarkStart w:name="z93" w:id="91"/>
    <w:p>
      <w:pPr>
        <w:spacing w:after="0"/>
        <w:ind w:left="0"/>
        <w:jc w:val="both"/>
      </w:pPr>
      <w:r>
        <w:rPr>
          <w:rFonts w:ascii="Times New Roman"/>
          <w:b w:val="false"/>
          <w:i w:val="false"/>
          <w:color w:val="000000"/>
          <w:sz w:val="28"/>
        </w:rPr>
        <w:t>
      5 жасқа дейінгі балаларға, жүкті әйелдерге және босанған әйелдерге денсаулық жай-күйінің кез-келген нашарлауы кезінде, жедел медициналық көмек шақыртуларын қоспағанда, үйде қызмет көрсетіледі. 65 жастан асқан, қозғалысы шектелген адамдарға үйде қызмет көрсетіледі.</w:t>
      </w:r>
    </w:p>
    <w:bookmarkEnd w:id="91"/>
    <w:bookmarkStart w:name="z94" w:id="92"/>
    <w:p>
      <w:pPr>
        <w:spacing w:after="0"/>
        <w:ind w:left="0"/>
        <w:jc w:val="both"/>
      </w:pPr>
      <w:r>
        <w:rPr>
          <w:rFonts w:ascii="Times New Roman"/>
          <w:b w:val="false"/>
          <w:i w:val="false"/>
          <w:color w:val="000000"/>
          <w:sz w:val="28"/>
        </w:rPr>
        <w:t xml:space="preserve">
      34. Белсенді бару нәтижелері № 025/е нысан бойынша амбулаториялық науқастың жеке медициналық картасына, № 112/е нысан бойынша баланың даму тарихына және 907 бұйрықпен бекітілген № </w:t>
      </w:r>
      <w:r>
        <w:rPr>
          <w:rFonts w:ascii="Times New Roman"/>
          <w:b w:val="false"/>
          <w:i w:val="false"/>
          <w:color w:val="000000"/>
          <w:sz w:val="28"/>
        </w:rPr>
        <w:t>111/е нысан</w:t>
      </w:r>
      <w:r>
        <w:rPr>
          <w:rFonts w:ascii="Times New Roman"/>
          <w:b w:val="false"/>
          <w:i w:val="false"/>
          <w:color w:val="000000"/>
          <w:sz w:val="28"/>
        </w:rPr>
        <w:t xml:space="preserve"> бойынша жүкті әйелдердің жеке картасына енгізіледі. МСАК ұйымында медициналық ақпараттық жүйе болған жағдайда белсенді бару нәтижелері осы ақпараттық жүйелерге енгізіледі.</w:t>
      </w:r>
    </w:p>
    <w:bookmarkEnd w:id="92"/>
    <w:bookmarkStart w:name="z95" w:id="93"/>
    <w:p>
      <w:pPr>
        <w:spacing w:after="0"/>
        <w:ind w:left="0"/>
        <w:jc w:val="both"/>
      </w:pPr>
      <w:r>
        <w:rPr>
          <w:rFonts w:ascii="Times New Roman"/>
          <w:b w:val="false"/>
          <w:i w:val="false"/>
          <w:color w:val="000000"/>
          <w:sz w:val="28"/>
        </w:rPr>
        <w:t>
      35. Қажет болған жағдайда ем-шаралар мен манипуляция және МСАК ұйымдарына қаралу мүмкіндігі болмаған жағдайда адамдарға үйде стационарлық қызметтер жүргізіледі.</w:t>
      </w:r>
    </w:p>
    <w:bookmarkEnd w:id="93"/>
    <w:bookmarkStart w:name="z96" w:id="94"/>
    <w:p>
      <w:pPr>
        <w:spacing w:after="0"/>
        <w:ind w:left="0"/>
        <w:jc w:val="both"/>
      </w:pPr>
      <w:r>
        <w:rPr>
          <w:rFonts w:ascii="Times New Roman"/>
          <w:b w:val="false"/>
          <w:i w:val="false"/>
          <w:color w:val="000000"/>
          <w:sz w:val="28"/>
        </w:rPr>
        <w:t xml:space="preserve">
      36. Пациенттерді үйдегі стационарда қадағалап-қарау Қазақстан Республикасы Денсаулық сақтау және әлеуметтік даму министрінің 2015 жылғы 17 тамыздағы № 669 бұйрығымен (Нормативтік құқықтық актілерді мемлекеттік тіркеу тізілімінде № 12106 болып тіркелген) (бұдан әрі - № 669 бұйрық) бекітілген Стационарды алмастыратын көмек көрсету </w:t>
      </w:r>
      <w:r>
        <w:rPr>
          <w:rFonts w:ascii="Times New Roman"/>
          <w:b w:val="false"/>
          <w:i w:val="false"/>
          <w:color w:val="000000"/>
          <w:sz w:val="28"/>
        </w:rPr>
        <w:t>қағидаларына</w:t>
      </w:r>
      <w:r>
        <w:rPr>
          <w:rFonts w:ascii="Times New Roman"/>
          <w:b w:val="false"/>
          <w:i w:val="false"/>
          <w:color w:val="000000"/>
          <w:sz w:val="28"/>
        </w:rPr>
        <w:t xml:space="preserve"> сәйкес медициналық қызметкермен жүзеге асырылады.</w:t>
      </w:r>
    </w:p>
    <w:bookmarkEnd w:id="94"/>
    <w:bookmarkStart w:name="z97" w:id="95"/>
    <w:p>
      <w:pPr>
        <w:spacing w:after="0"/>
        <w:ind w:left="0"/>
        <w:jc w:val="both"/>
      </w:pPr>
      <w:r>
        <w:rPr>
          <w:rFonts w:ascii="Times New Roman"/>
          <w:b w:val="false"/>
          <w:i w:val="false"/>
          <w:color w:val="000000"/>
          <w:sz w:val="28"/>
        </w:rPr>
        <w:t>
      37. МСАК ұйымы № 669 бұйрыққа сәйкес күндізгі стационар жағдайында медициналық көмек көрсетеді.</w:t>
      </w:r>
    </w:p>
    <w:bookmarkEnd w:id="95"/>
    <w:bookmarkStart w:name="z98" w:id="96"/>
    <w:p>
      <w:pPr>
        <w:spacing w:after="0"/>
        <w:ind w:left="0"/>
        <w:jc w:val="both"/>
      </w:pPr>
      <w:r>
        <w:rPr>
          <w:rFonts w:ascii="Times New Roman"/>
          <w:b w:val="false"/>
          <w:i w:val="false"/>
          <w:color w:val="000000"/>
          <w:sz w:val="28"/>
        </w:rPr>
        <w:t>
      38. Ауылдық жерлерде қолжетімділікті қамтамасыз ету мақсатында МСАК қызметтерін көрсету медициналық ұйымнан едәуір алыста орналасқан және (немесе) климаттық-географиялық жағдайларды ескере отырып, көлік қолжетімділігі нашар елді мекендердегі жергілікті жерге шыға отырып, жылжымалы медициналық кешендерде, консультациялық-диагностикалық пойыздарда көрсетіледі.</w:t>
      </w:r>
    </w:p>
    <w:bookmarkEnd w:id="96"/>
    <w:bookmarkStart w:name="z99" w:id="97"/>
    <w:p>
      <w:pPr>
        <w:spacing w:after="0"/>
        <w:ind w:left="0"/>
        <w:jc w:val="both"/>
      </w:pPr>
      <w:r>
        <w:rPr>
          <w:rFonts w:ascii="Times New Roman"/>
          <w:b w:val="false"/>
          <w:i w:val="false"/>
          <w:color w:val="000000"/>
          <w:sz w:val="28"/>
        </w:rPr>
        <w:t>
      39. МСАК көрсеткен кезде учаскелік дәрігер (жалпы практика дәрігері) дәрілік заттарға рецептілер жазады. Дәрілік заттар тек рецептілік бланкілерде, оның ішінде электрондық денсаулық сақтау жүйесі арқылы жазылады.</w:t>
      </w:r>
    </w:p>
    <w:bookmarkEnd w:id="97"/>
    <w:bookmarkStart w:name="z100" w:id="98"/>
    <w:p>
      <w:pPr>
        <w:spacing w:after="0"/>
        <w:ind w:left="0"/>
        <w:jc w:val="both"/>
      </w:pPr>
      <w:r>
        <w:rPr>
          <w:rFonts w:ascii="Times New Roman"/>
          <w:b w:val="false"/>
          <w:i w:val="false"/>
          <w:color w:val="000000"/>
          <w:sz w:val="28"/>
        </w:rPr>
        <w:t>
      40. Осы қызмет түріне аттестатталған медициналық білімі бар мамандарды (дәріхана объектілері жоқ елді мекендердегі дәрігерлік амбулаторияларды, медициналық және фельдшерлік-акушерлік пункттерді) қоспағанда, МСАК ұйымдарының медицина қызметкерлерінің дәрілік заттар мен биологиялық активті қоспаларды беруіне жол берілмейді.</w:t>
      </w:r>
    </w:p>
    <w:bookmarkEnd w:id="98"/>
    <w:bookmarkStart w:name="z101" w:id="99"/>
    <w:p>
      <w:pPr>
        <w:spacing w:after="0"/>
        <w:ind w:left="0"/>
        <w:jc w:val="both"/>
      </w:pPr>
      <w:r>
        <w:rPr>
          <w:rFonts w:ascii="Times New Roman"/>
          <w:b w:val="false"/>
          <w:i w:val="false"/>
          <w:color w:val="000000"/>
          <w:sz w:val="28"/>
        </w:rPr>
        <w:t>
      41. МСАК ұйымдарында бекітілген халықты дәрі-дәрмекпен қамтамасыз ету "Тегін медициналық көмектің кепілдік берілген көлемі шеңберінде, оның ішінде белгілі бір аурулары (жай-күйлері) бар азаматтардың жекелеген санаттарын амбулаториялық деңгейде тегін және (немесе) жеңілдікпен берілетін дәрілік заттармен және мамандандырылған емдік өнімдермен қамтамасыз етуге арналған дәрілік заттардың және медициналық мақсаттағы бұйымдардың тізбесін бекіту туралы" Қазақстан Республикасы Денсаулық сақтау министрінің 2017 жылғы 29 тамыздағы № 666 бұйрығына (Нормативтік құқықтық актілерді мемлекеттік тіркеу тізілімінде № 15724 болып тіркелген) сәйкес жүзеге асырылады.</w:t>
      </w:r>
    </w:p>
    <w:bookmarkEnd w:id="99"/>
    <w:bookmarkStart w:name="z102" w:id="100"/>
    <w:p>
      <w:pPr>
        <w:spacing w:after="0"/>
        <w:ind w:left="0"/>
        <w:jc w:val="both"/>
      </w:pPr>
      <w:r>
        <w:rPr>
          <w:rFonts w:ascii="Times New Roman"/>
          <w:b w:val="false"/>
          <w:i w:val="false"/>
          <w:color w:val="000000"/>
          <w:sz w:val="28"/>
        </w:rPr>
        <w:t xml:space="preserve">
      42. МСАК ұйымы Қазақстан Республикасы Денсаулық сақтау министрінің міндетін атқарушының 2009 жылғы 30 қазандағы № 630 бұйрығымен (Нормативтік құқықтық актілерді мемлекеттік тіркеу тізілімінде № 5917 болып тіркелген) бекітілген Денсаулық сақтау саласында арнаулы әлеуметтік қызметтер көрсету </w:t>
      </w:r>
      <w:r>
        <w:rPr>
          <w:rFonts w:ascii="Times New Roman"/>
          <w:b w:val="false"/>
          <w:i w:val="false"/>
          <w:color w:val="000000"/>
          <w:sz w:val="28"/>
        </w:rPr>
        <w:t>стандарттарына</w:t>
      </w:r>
      <w:r>
        <w:rPr>
          <w:rFonts w:ascii="Times New Roman"/>
          <w:b w:val="false"/>
          <w:i w:val="false"/>
          <w:color w:val="000000"/>
          <w:sz w:val="28"/>
        </w:rPr>
        <w:t xml:space="preserve"> сәйкес арнаулы әлеуметтік қызметтер көрсетуді қамтамасыз етеді.</w:t>
      </w:r>
    </w:p>
    <w:bookmarkEnd w:id="100"/>
    <w:bookmarkStart w:name="z103" w:id="101"/>
    <w:p>
      <w:pPr>
        <w:spacing w:after="0"/>
        <w:ind w:left="0"/>
        <w:jc w:val="left"/>
      </w:pPr>
      <w:r>
        <w:rPr>
          <w:rFonts w:ascii="Times New Roman"/>
          <w:b/>
          <w:i w:val="false"/>
          <w:color w:val="000000"/>
        </w:rPr>
        <w:t xml:space="preserve"> 3-тарау. Алғашқы медициналық-санитариялық көмек ұйымдарында профилактикалық қызметтерді ұйымдастыру тәртібі</w:t>
      </w:r>
    </w:p>
    <w:bookmarkEnd w:id="101"/>
    <w:bookmarkStart w:name="z104" w:id="102"/>
    <w:p>
      <w:pPr>
        <w:spacing w:after="0"/>
        <w:ind w:left="0"/>
        <w:jc w:val="both"/>
      </w:pPr>
      <w:r>
        <w:rPr>
          <w:rFonts w:ascii="Times New Roman"/>
          <w:b w:val="false"/>
          <w:i w:val="false"/>
          <w:color w:val="000000"/>
          <w:sz w:val="28"/>
        </w:rPr>
        <w:t>
      43. МСАК ұйымында аурулардың аурулардың профилактикасы:</w:t>
      </w:r>
    </w:p>
    <w:bookmarkEnd w:id="102"/>
    <w:p>
      <w:pPr>
        <w:spacing w:after="0"/>
        <w:ind w:left="0"/>
        <w:jc w:val="both"/>
      </w:pPr>
      <w:r>
        <w:rPr>
          <w:rFonts w:ascii="Times New Roman"/>
          <w:b w:val="false"/>
          <w:i w:val="false"/>
          <w:color w:val="000000"/>
          <w:sz w:val="28"/>
        </w:rPr>
        <w:t>
      1) халықтың нысаналы топтарын (балаларды, жасөспірімдерді, ересектерді) профилактикалық тексеруді;</w:t>
      </w:r>
    </w:p>
    <w:bookmarkStart w:name="z105" w:id="103"/>
    <w:p>
      <w:pPr>
        <w:spacing w:after="0"/>
        <w:ind w:left="0"/>
        <w:jc w:val="both"/>
      </w:pPr>
      <w:r>
        <w:rPr>
          <w:rFonts w:ascii="Times New Roman"/>
          <w:b w:val="false"/>
          <w:i w:val="false"/>
          <w:color w:val="000000"/>
          <w:sz w:val="28"/>
        </w:rPr>
        <w:t>
      2) бекітілген халық ауруларының мінез-құлықтық қауіп факторларын ерте анықтау және мониторингілеу және анықталған қауіп факторларын төмендету дағдыларына үйрету;</w:t>
      </w:r>
    </w:p>
    <w:bookmarkEnd w:id="103"/>
    <w:bookmarkStart w:name="z106" w:id="104"/>
    <w:p>
      <w:pPr>
        <w:spacing w:after="0"/>
        <w:ind w:left="0"/>
        <w:jc w:val="both"/>
      </w:pPr>
      <w:r>
        <w:rPr>
          <w:rFonts w:ascii="Times New Roman"/>
          <w:b w:val="false"/>
          <w:i w:val="false"/>
          <w:color w:val="000000"/>
          <w:sz w:val="28"/>
        </w:rPr>
        <w:t>
      3) иммундау;</w:t>
      </w:r>
    </w:p>
    <w:bookmarkEnd w:id="104"/>
    <w:bookmarkStart w:name="z107" w:id="105"/>
    <w:p>
      <w:pPr>
        <w:spacing w:after="0"/>
        <w:ind w:left="0"/>
        <w:jc w:val="both"/>
      </w:pPr>
      <w:r>
        <w:rPr>
          <w:rFonts w:ascii="Times New Roman"/>
          <w:b w:val="false"/>
          <w:i w:val="false"/>
          <w:color w:val="000000"/>
          <w:sz w:val="28"/>
        </w:rPr>
        <w:t>
      4) салауатты өмір салтын қалыптастыру және насихаттау;</w:t>
      </w:r>
    </w:p>
    <w:bookmarkEnd w:id="105"/>
    <w:bookmarkStart w:name="z108" w:id="106"/>
    <w:p>
      <w:pPr>
        <w:spacing w:after="0"/>
        <w:ind w:left="0"/>
        <w:jc w:val="both"/>
      </w:pPr>
      <w:r>
        <w:rPr>
          <w:rFonts w:ascii="Times New Roman"/>
          <w:b w:val="false"/>
          <w:i w:val="false"/>
          <w:color w:val="000000"/>
          <w:sz w:val="28"/>
        </w:rPr>
        <w:t>
      5) ұрпақты болу денсаулығын сақтау іс-шаралары;</w:t>
      </w:r>
    </w:p>
    <w:bookmarkEnd w:id="106"/>
    <w:bookmarkStart w:name="z109" w:id="107"/>
    <w:p>
      <w:pPr>
        <w:spacing w:after="0"/>
        <w:ind w:left="0"/>
        <w:jc w:val="both"/>
      </w:pPr>
      <w:r>
        <w:rPr>
          <w:rFonts w:ascii="Times New Roman"/>
          <w:b w:val="false"/>
          <w:i w:val="false"/>
          <w:color w:val="000000"/>
          <w:sz w:val="28"/>
        </w:rPr>
        <w:t>
      6) жүкті және босанған әйелдерді антенаталдық бақылау және босанған әйелдерді кеш босанудан кейінгі кезеңде байқау;</w:t>
      </w:r>
    </w:p>
    <w:bookmarkEnd w:id="107"/>
    <w:bookmarkStart w:name="z110" w:id="108"/>
    <w:p>
      <w:pPr>
        <w:spacing w:after="0"/>
        <w:ind w:left="0"/>
        <w:jc w:val="both"/>
      </w:pPr>
      <w:r>
        <w:rPr>
          <w:rFonts w:ascii="Times New Roman"/>
          <w:b w:val="false"/>
          <w:i w:val="false"/>
          <w:color w:val="000000"/>
          <w:sz w:val="28"/>
        </w:rPr>
        <w:t>
      7) инфекциялық аурулардың эпидемиясы туындау қаупі жағдайында халықтың аулаларын аралау, инфекциялық аурулармен ауыратын науқастар анықталған кезде, олармен байланыста болған адамдарға және инфекциялық ауруларға күдікті адамдарға белсенді баруды қамтиды.</w:t>
      </w:r>
    </w:p>
    <w:bookmarkEnd w:id="108"/>
    <w:bookmarkStart w:name="z111" w:id="109"/>
    <w:p>
      <w:pPr>
        <w:spacing w:after="0"/>
        <w:ind w:left="0"/>
        <w:jc w:val="both"/>
      </w:pPr>
      <w:r>
        <w:rPr>
          <w:rFonts w:ascii="Times New Roman"/>
          <w:b w:val="false"/>
          <w:i w:val="false"/>
          <w:color w:val="000000"/>
          <w:sz w:val="28"/>
        </w:rPr>
        <w:t>
      44. Қазақстан Республикасы Денсаулық сақтау министрінің 2009 жылғы 10 қарашадағы № 685 бұйрығымен (Нормативтік құқықтық актілерді мемлекеттік тіркеу тізілімінде № 5918 болып тіркелген) бекітілген Халықтың нысаналы топтарын профилактикалық медициналық қарап-тексеруді өткізудің қағидалары мен кезеңділігіне сәйкес нысаналы топтарды (балаларды, жасөспірімдерді, ересектерді) профилактикалық қарап-тексеру және мінез-құлық қауіп факторларын ерте анықтау диагностикалық қызметтердің кезеңділігімен, жиілігімен және көлемімен жүргізіледі.</w:t>
      </w:r>
    </w:p>
    <w:bookmarkEnd w:id="109"/>
    <w:bookmarkStart w:name="z112" w:id="110"/>
    <w:p>
      <w:pPr>
        <w:spacing w:after="0"/>
        <w:ind w:left="0"/>
        <w:jc w:val="both"/>
      </w:pPr>
      <w:r>
        <w:rPr>
          <w:rFonts w:ascii="Times New Roman"/>
          <w:b w:val="false"/>
          <w:i w:val="false"/>
          <w:color w:val="000000"/>
          <w:sz w:val="28"/>
        </w:rPr>
        <w:t>
      45. Мінез-құлық тәуекел факторларымен алдын алу бойынша кеңес беру және жеке тұлғалар тобының мінез-құлқын қалай өзгерту керектігіне қатысты толық ұсыныс беру бойынша МСАК ұйымы анықталған қауіп факторларын төмендету дағдыларына оқытуды ("денсаулық мектебі") қамтамасыз етеді. Аталған оқу МСАК ұйымының мамандарымен профилактикалық кабинеттерде немесе арнайы бөлінген аймақта жүргізіледі.</w:t>
      </w:r>
    </w:p>
    <w:bookmarkEnd w:id="110"/>
    <w:bookmarkStart w:name="z113" w:id="111"/>
    <w:p>
      <w:pPr>
        <w:spacing w:after="0"/>
        <w:ind w:left="0"/>
        <w:jc w:val="both"/>
      </w:pPr>
      <w:r>
        <w:rPr>
          <w:rFonts w:ascii="Times New Roman"/>
          <w:b w:val="false"/>
          <w:i w:val="false"/>
          <w:color w:val="000000"/>
          <w:sz w:val="28"/>
        </w:rPr>
        <w:t xml:space="preserve">
      Жүргізілетін жұмыс туралы есеп 907 бұйрықпен бекітілген № </w:t>
      </w:r>
      <w:r>
        <w:rPr>
          <w:rFonts w:ascii="Times New Roman"/>
          <w:b w:val="false"/>
          <w:i w:val="false"/>
          <w:color w:val="000000"/>
          <w:sz w:val="28"/>
        </w:rPr>
        <w:t>038-1/е нысан</w:t>
      </w:r>
      <w:r>
        <w:rPr>
          <w:rFonts w:ascii="Times New Roman"/>
          <w:b w:val="false"/>
          <w:i w:val="false"/>
          <w:color w:val="000000"/>
          <w:sz w:val="28"/>
        </w:rPr>
        <w:t xml:space="preserve"> бойынша МСАК ұйымының ақпараттық-білім беру жұмысын тіркеу журналында, оның ішінде АХЖ 10 кодын көрсете отырып, электрондық денсаулық сақтау жүйесінде жүргізіледі.</w:t>
      </w:r>
    </w:p>
    <w:bookmarkEnd w:id="111"/>
    <w:bookmarkStart w:name="z114" w:id="112"/>
    <w:p>
      <w:pPr>
        <w:spacing w:after="0"/>
        <w:ind w:left="0"/>
        <w:jc w:val="both"/>
      </w:pPr>
      <w:r>
        <w:rPr>
          <w:rFonts w:ascii="Times New Roman"/>
          <w:b w:val="false"/>
          <w:i w:val="false"/>
          <w:color w:val="000000"/>
          <w:sz w:val="28"/>
        </w:rPr>
        <w:t>
      46. Халықтың ақпараттануы мен сауаттылығын арттыру, сондай-ақ МСАК мамандарына салауатты өмір салтын қалыптастыру, тамақтану мәселелері және денсаулықты сақтаудың басқа да өзекті мәселелері бойынша консультация беру жөніндегі іс-шараларды салауатты өмір салтын қалыптастыру құру, тиімді тамақтану саласындағы қызметті жүзеге асыратын денсаулық сақтау ұйымы жүргізеді.</w:t>
      </w:r>
    </w:p>
    <w:bookmarkEnd w:id="112"/>
    <w:bookmarkStart w:name="z115" w:id="113"/>
    <w:p>
      <w:pPr>
        <w:spacing w:after="0"/>
        <w:ind w:left="0"/>
        <w:jc w:val="both"/>
      </w:pPr>
      <w:r>
        <w:rPr>
          <w:rFonts w:ascii="Times New Roman"/>
          <w:b w:val="false"/>
          <w:i w:val="false"/>
          <w:color w:val="000000"/>
          <w:sz w:val="28"/>
        </w:rPr>
        <w:t>
      47. МСАК ұйымы ұрпақты болу денсаулығын сақтау бойынша қызметтер көрсетеді:</w:t>
      </w:r>
    </w:p>
    <w:bookmarkEnd w:id="113"/>
    <w:bookmarkStart w:name="z116" w:id="114"/>
    <w:p>
      <w:pPr>
        <w:spacing w:after="0"/>
        <w:ind w:left="0"/>
        <w:jc w:val="both"/>
      </w:pPr>
      <w:r>
        <w:rPr>
          <w:rFonts w:ascii="Times New Roman"/>
          <w:b w:val="false"/>
          <w:i w:val="false"/>
          <w:color w:val="000000"/>
          <w:sz w:val="28"/>
        </w:rPr>
        <w:t>
      1) жүкті әйелдерді босануға, оның ішінде серіктес босануға дайындау бойынша босанғанға дейінгі оқытуды жүргізу, жүкті әйелдерді мазасыздық белгілері туралы, тиімді перинаталдық технологиялар, ана болу қауіпсіздігі, емшекпен қоректендіру және перинаталдық күтім қағидаттары туралы хабардар ету;</w:t>
      </w:r>
    </w:p>
    <w:bookmarkEnd w:id="114"/>
    <w:bookmarkStart w:name="z117" w:id="115"/>
    <w:p>
      <w:pPr>
        <w:spacing w:after="0"/>
        <w:ind w:left="0"/>
        <w:jc w:val="both"/>
      </w:pPr>
      <w:r>
        <w:rPr>
          <w:rFonts w:ascii="Times New Roman"/>
          <w:b w:val="false"/>
          <w:i w:val="false"/>
          <w:color w:val="000000"/>
          <w:sz w:val="28"/>
        </w:rPr>
        <w:t>
      2) отбасын жоспарлау мәселелері бойынша консультация беру және қызметтер көрсету;</w:t>
      </w:r>
    </w:p>
    <w:bookmarkEnd w:id="115"/>
    <w:bookmarkStart w:name="z118" w:id="116"/>
    <w:p>
      <w:pPr>
        <w:spacing w:after="0"/>
        <w:ind w:left="0"/>
        <w:jc w:val="both"/>
      </w:pPr>
      <w:r>
        <w:rPr>
          <w:rFonts w:ascii="Times New Roman"/>
          <w:b w:val="false"/>
          <w:i w:val="false"/>
          <w:color w:val="000000"/>
          <w:sz w:val="28"/>
        </w:rPr>
        <w:t>
      3) бейінді мамандарға жіберу үшін жыныстық жолмен берілетін инфекциялардың профилактикасы және анықтау;</w:t>
      </w:r>
    </w:p>
    <w:bookmarkEnd w:id="116"/>
    <w:p>
      <w:pPr>
        <w:spacing w:after="0"/>
        <w:ind w:left="0"/>
        <w:jc w:val="both"/>
      </w:pPr>
      <w:r>
        <w:rPr>
          <w:rFonts w:ascii="Times New Roman"/>
          <w:b w:val="false"/>
          <w:i w:val="false"/>
          <w:color w:val="000000"/>
          <w:sz w:val="28"/>
        </w:rPr>
        <w:t>
      4) қаламаған жүктілік пен қауіпсіз аборттың профилактикасы;</w:t>
      </w:r>
    </w:p>
    <w:bookmarkStart w:name="z119" w:id="117"/>
    <w:p>
      <w:pPr>
        <w:spacing w:after="0"/>
        <w:ind w:left="0"/>
        <w:jc w:val="both"/>
      </w:pPr>
      <w:r>
        <w:rPr>
          <w:rFonts w:ascii="Times New Roman"/>
          <w:b w:val="false"/>
          <w:i w:val="false"/>
          <w:color w:val="000000"/>
          <w:sz w:val="28"/>
        </w:rPr>
        <w:t>
      5) репродуктивті ағзалар ісігінің профилактикасы (жатыр мойны мен сүт безі ісігі).</w:t>
      </w:r>
    </w:p>
    <w:bookmarkEnd w:id="117"/>
    <w:bookmarkStart w:name="z120" w:id="118"/>
    <w:p>
      <w:pPr>
        <w:spacing w:after="0"/>
        <w:ind w:left="0"/>
        <w:jc w:val="both"/>
      </w:pPr>
      <w:r>
        <w:rPr>
          <w:rFonts w:ascii="Times New Roman"/>
          <w:b w:val="false"/>
          <w:i w:val="false"/>
          <w:color w:val="000000"/>
          <w:sz w:val="28"/>
        </w:rPr>
        <w:t>
      48. Жастар денсаулық орталықтарына жастар өз бастамасы бойынша (өзін-өзі басқару) немесе учаскелік дәрігерлер мен мейіргерлердің жолдамасы бойынша жүгінеді.</w:t>
      </w:r>
    </w:p>
    <w:bookmarkEnd w:id="118"/>
    <w:bookmarkStart w:name="z121" w:id="119"/>
    <w:p>
      <w:pPr>
        <w:spacing w:after="0"/>
        <w:ind w:left="0"/>
        <w:jc w:val="both"/>
      </w:pPr>
      <w:r>
        <w:rPr>
          <w:rFonts w:ascii="Times New Roman"/>
          <w:b w:val="false"/>
          <w:i w:val="false"/>
          <w:color w:val="000000"/>
          <w:sz w:val="28"/>
        </w:rPr>
        <w:t>
      49. Жастар денсаулық орталықтарында жұмыс жеке консультация беру, жұпқа консультация беру немесе топта жұмыс істеу түрінде дәрістер мен тренингтер түрінде келесі тақырыптар бойынша жүргізіледі:</w:t>
      </w:r>
    </w:p>
    <w:bookmarkEnd w:id="119"/>
    <w:bookmarkStart w:name="z122" w:id="120"/>
    <w:p>
      <w:pPr>
        <w:spacing w:after="0"/>
        <w:ind w:left="0"/>
        <w:jc w:val="both"/>
      </w:pPr>
      <w:r>
        <w:rPr>
          <w:rFonts w:ascii="Times New Roman"/>
          <w:b w:val="false"/>
          <w:i w:val="false"/>
          <w:color w:val="000000"/>
          <w:sz w:val="28"/>
        </w:rPr>
        <w:t>
      жасөспірімдер кезеңіндегі жыныстық және психикалық-әлеуметтік даму;</w:t>
      </w:r>
    </w:p>
    <w:bookmarkEnd w:id="120"/>
    <w:bookmarkStart w:name="z123" w:id="121"/>
    <w:p>
      <w:pPr>
        <w:spacing w:after="0"/>
        <w:ind w:left="0"/>
        <w:jc w:val="both"/>
      </w:pPr>
      <w:r>
        <w:rPr>
          <w:rFonts w:ascii="Times New Roman"/>
          <w:b w:val="false"/>
          <w:i w:val="false"/>
          <w:color w:val="000000"/>
          <w:sz w:val="28"/>
        </w:rPr>
        <w:t>
      жүктілік диагностикасы;</w:t>
      </w:r>
    </w:p>
    <w:bookmarkEnd w:id="121"/>
    <w:bookmarkStart w:name="z124" w:id="122"/>
    <w:p>
      <w:pPr>
        <w:spacing w:after="0"/>
        <w:ind w:left="0"/>
        <w:jc w:val="both"/>
      </w:pPr>
      <w:r>
        <w:rPr>
          <w:rFonts w:ascii="Times New Roman"/>
          <w:b w:val="false"/>
          <w:i w:val="false"/>
          <w:color w:val="000000"/>
          <w:sz w:val="28"/>
        </w:rPr>
        <w:t>
      қаламаған жүктілікке байланысты консультация беру;</w:t>
      </w:r>
    </w:p>
    <w:bookmarkEnd w:id="122"/>
    <w:bookmarkStart w:name="z125" w:id="123"/>
    <w:p>
      <w:pPr>
        <w:spacing w:after="0"/>
        <w:ind w:left="0"/>
        <w:jc w:val="both"/>
      </w:pPr>
      <w:r>
        <w:rPr>
          <w:rFonts w:ascii="Times New Roman"/>
          <w:b w:val="false"/>
          <w:i w:val="false"/>
          <w:color w:val="000000"/>
          <w:sz w:val="28"/>
        </w:rPr>
        <w:t>
      қаламаған жүктілікті үзуге дейін және кейін консультация беру;</w:t>
      </w:r>
    </w:p>
    <w:bookmarkEnd w:id="123"/>
    <w:bookmarkStart w:name="z126" w:id="124"/>
    <w:p>
      <w:pPr>
        <w:spacing w:after="0"/>
        <w:ind w:left="0"/>
        <w:jc w:val="both"/>
      </w:pPr>
      <w:r>
        <w:rPr>
          <w:rFonts w:ascii="Times New Roman"/>
          <w:b w:val="false"/>
          <w:i w:val="false"/>
          <w:color w:val="000000"/>
          <w:sz w:val="28"/>
        </w:rPr>
        <w:t>
      контрацепция құралдарын таңдау мәселелері;</w:t>
      </w:r>
    </w:p>
    <w:bookmarkEnd w:id="124"/>
    <w:bookmarkStart w:name="z127" w:id="125"/>
    <w:p>
      <w:pPr>
        <w:spacing w:after="0"/>
        <w:ind w:left="0"/>
        <w:jc w:val="both"/>
      </w:pPr>
      <w:r>
        <w:rPr>
          <w:rFonts w:ascii="Times New Roman"/>
          <w:b w:val="false"/>
          <w:i w:val="false"/>
          <w:color w:val="000000"/>
          <w:sz w:val="28"/>
        </w:rPr>
        <w:t>
      жыныстық жолмен берілетін инфекциялардың профилактикасы, диагностикасы және емдеу, оның ішінде адамның иммун тапшылығы вирусы;</w:t>
      </w:r>
    </w:p>
    <w:bookmarkEnd w:id="125"/>
    <w:bookmarkStart w:name="z128" w:id="126"/>
    <w:p>
      <w:pPr>
        <w:spacing w:after="0"/>
        <w:ind w:left="0"/>
        <w:jc w:val="both"/>
      </w:pPr>
      <w:r>
        <w:rPr>
          <w:rFonts w:ascii="Times New Roman"/>
          <w:b w:val="false"/>
          <w:i w:val="false"/>
          <w:color w:val="000000"/>
          <w:sz w:val="28"/>
        </w:rPr>
        <w:t>
      қауіпті мінез-құлық факторларының профилактикасы және салауатты өмір салтын жүргізу дағдыларын қалыптастыру;</w:t>
      </w:r>
    </w:p>
    <w:bookmarkEnd w:id="126"/>
    <w:bookmarkStart w:name="z129" w:id="127"/>
    <w:p>
      <w:pPr>
        <w:spacing w:after="0"/>
        <w:ind w:left="0"/>
        <w:jc w:val="both"/>
      </w:pPr>
      <w:r>
        <w:rPr>
          <w:rFonts w:ascii="Times New Roman"/>
          <w:b w:val="false"/>
          <w:i w:val="false"/>
          <w:color w:val="000000"/>
          <w:sz w:val="28"/>
        </w:rPr>
        <w:t>
      психоәлеуметтік, әлеуметтік мәселелер және жұптағы, отбасындағы қарым-қатынастармен байланысты мәселелерді шешу, тұлғааралық қатынастар.</w:t>
      </w:r>
    </w:p>
    <w:bookmarkEnd w:id="127"/>
    <w:bookmarkStart w:name="z130" w:id="128"/>
    <w:p>
      <w:pPr>
        <w:spacing w:after="0"/>
        <w:ind w:left="0"/>
        <w:jc w:val="both"/>
      </w:pPr>
      <w:r>
        <w:rPr>
          <w:rFonts w:ascii="Times New Roman"/>
          <w:b w:val="false"/>
          <w:i w:val="false"/>
          <w:color w:val="000000"/>
          <w:sz w:val="28"/>
        </w:rPr>
        <w:t>
      50. МСАК ұйымы №173 бұйрыққа сәйкес жүкті әйелдерді антенаталдық бақылауды, босанған әйелдерді кеш босанғаннан кейінгі байқауды, экстрагениталдық патологиясы бар фертилдік жастағы әйелдерді динамикалық бақылауды қамтамасыз етеді.</w:t>
      </w:r>
    </w:p>
    <w:bookmarkEnd w:id="128"/>
    <w:bookmarkStart w:name="z131" w:id="129"/>
    <w:p>
      <w:pPr>
        <w:spacing w:after="0"/>
        <w:ind w:left="0"/>
        <w:jc w:val="both"/>
      </w:pPr>
      <w:r>
        <w:rPr>
          <w:rFonts w:ascii="Times New Roman"/>
          <w:b w:val="false"/>
          <w:i w:val="false"/>
          <w:color w:val="000000"/>
          <w:sz w:val="28"/>
        </w:rPr>
        <w:t>
      51. МСАК ұйымы мектепке дейінгі білім беру ұйымдарында балалардың, жалпы орта білім беру ұйымдары оқушыларының ауыз қуысына профилактикалық тексеру жүргізуді және балаларды тіс және ауыз қуысының сілемейлі қабығын күту бойынша санитариялық-гигиеналық дағдыларға оқытуды стоматологиялық қызметпен айналысатын ұйымдарға аутсорсингке беру жолымен қамтамасыз етеді.</w:t>
      </w:r>
    </w:p>
    <w:bookmarkEnd w:id="129"/>
    <w:bookmarkStart w:name="z132" w:id="130"/>
    <w:p>
      <w:pPr>
        <w:spacing w:after="0"/>
        <w:ind w:left="0"/>
        <w:jc w:val="both"/>
      </w:pPr>
      <w:r>
        <w:rPr>
          <w:rFonts w:ascii="Times New Roman"/>
          <w:b w:val="false"/>
          <w:i w:val="false"/>
          <w:color w:val="000000"/>
          <w:sz w:val="28"/>
        </w:rPr>
        <w:t>
      52. МСАК учаскесі деңгейінде инфекциялық аурулардың профилактикасына:</w:t>
      </w:r>
    </w:p>
    <w:bookmarkEnd w:id="130"/>
    <w:bookmarkStart w:name="z133" w:id="131"/>
    <w:p>
      <w:pPr>
        <w:spacing w:after="0"/>
        <w:ind w:left="0"/>
        <w:jc w:val="both"/>
      </w:pPr>
      <w:r>
        <w:rPr>
          <w:rFonts w:ascii="Times New Roman"/>
          <w:b w:val="false"/>
          <w:i w:val="false"/>
          <w:color w:val="000000"/>
          <w:sz w:val="28"/>
        </w:rPr>
        <w:t>
      дер кезінде сырқаттанғандарды анықтау;</w:t>
      </w:r>
    </w:p>
    <w:bookmarkEnd w:id="131"/>
    <w:bookmarkStart w:name="z134" w:id="132"/>
    <w:p>
      <w:pPr>
        <w:spacing w:after="0"/>
        <w:ind w:left="0"/>
        <w:jc w:val="both"/>
      </w:pPr>
      <w:r>
        <w:rPr>
          <w:rFonts w:ascii="Times New Roman"/>
          <w:b w:val="false"/>
          <w:i w:val="false"/>
          <w:color w:val="000000"/>
          <w:sz w:val="28"/>
        </w:rPr>
        <w:t>
      профилактикалық егулер жүргізу;</w:t>
      </w:r>
    </w:p>
    <w:bookmarkEnd w:id="132"/>
    <w:bookmarkStart w:name="z135" w:id="133"/>
    <w:p>
      <w:pPr>
        <w:spacing w:after="0"/>
        <w:ind w:left="0"/>
        <w:jc w:val="both"/>
      </w:pPr>
      <w:r>
        <w:rPr>
          <w:rFonts w:ascii="Times New Roman"/>
          <w:b w:val="false"/>
          <w:i w:val="false"/>
          <w:color w:val="000000"/>
          <w:sz w:val="28"/>
        </w:rPr>
        <w:t>
      инфекциялық аурулар ошақтарындағы санитариялық-эпидемияға қарсы және санитариялық-профилактикалық іс-шаралар жатады.</w:t>
      </w:r>
    </w:p>
    <w:bookmarkEnd w:id="133"/>
    <w:bookmarkStart w:name="z136" w:id="134"/>
    <w:p>
      <w:pPr>
        <w:spacing w:after="0"/>
        <w:ind w:left="0"/>
        <w:jc w:val="both"/>
      </w:pPr>
      <w:r>
        <w:rPr>
          <w:rFonts w:ascii="Times New Roman"/>
          <w:b w:val="false"/>
          <w:i w:val="false"/>
          <w:color w:val="000000"/>
          <w:sz w:val="28"/>
        </w:rPr>
        <w:t>
      Бекітілген халықтың арасында инфекциялық ауруларды белсенді анықтау МСАК ұйымдарының медицина қызметкері пациентке үйде белсенді бару жолымен, оның ішінде осы Қағидалардың 27-тармағына сәйкес аулаларды (пәтер бойынша) аралау жолымен инфекциялық аурудың өршуі туралы ресми хабарлама алған кезде жүзеге асырылады.</w:t>
      </w:r>
    </w:p>
    <w:bookmarkEnd w:id="134"/>
    <w:bookmarkStart w:name="z137" w:id="135"/>
    <w:p>
      <w:pPr>
        <w:spacing w:after="0"/>
        <w:ind w:left="0"/>
        <w:jc w:val="both"/>
      </w:pPr>
      <w:r>
        <w:rPr>
          <w:rFonts w:ascii="Times New Roman"/>
          <w:b w:val="false"/>
          <w:i w:val="false"/>
          <w:color w:val="000000"/>
          <w:sz w:val="28"/>
        </w:rPr>
        <w:t>
      53. МСАК ұйымы инфекциялық аурулардың профилактикасы мақсатында Қазақстан Республикасы Үкіметінің 2009 жылғы 30 желтоқсандағы № 2295 қаулысымен бекітілген Қарсы профилактикалық егу жүргізілетін аурулардың тізбесін және оларды жүргізу ережесі бойынша профилактикалық егулерді жүргізуді қамтамасыз етеді.</w:t>
      </w:r>
    </w:p>
    <w:bookmarkEnd w:id="135"/>
    <w:bookmarkStart w:name="z138" w:id="136"/>
    <w:p>
      <w:pPr>
        <w:spacing w:after="0"/>
        <w:ind w:left="0"/>
        <w:jc w:val="both"/>
      </w:pPr>
      <w:r>
        <w:rPr>
          <w:rFonts w:ascii="Times New Roman"/>
          <w:b w:val="false"/>
          <w:i w:val="false"/>
          <w:color w:val="000000"/>
          <w:sz w:val="28"/>
        </w:rPr>
        <w:t>
      54. МСАК ұйымы халыққа профилактикалық егуді Денсаулық сақтау министрінің міндетін атқарушының 2018 жылғы 13 маусымдағы № 361 бұйрығымен (Нормативтік құқықтық актілерді мемлекеттік тіркеу тізілімінде № 17206 болып тіркелген) бекітілген "Халыққа профилактикалық егуді жүргізу бойынша санитариялық-эпидемиологиялық талаптар" санитариялық қағидаларының талаптарына сәйкес жүргізеді.</w:t>
      </w:r>
    </w:p>
    <w:bookmarkEnd w:id="136"/>
    <w:bookmarkStart w:name="z139" w:id="137"/>
    <w:p>
      <w:pPr>
        <w:spacing w:after="0"/>
        <w:ind w:left="0"/>
        <w:jc w:val="both"/>
      </w:pPr>
      <w:r>
        <w:rPr>
          <w:rFonts w:ascii="Times New Roman"/>
          <w:b w:val="false"/>
          <w:i w:val="false"/>
          <w:color w:val="000000"/>
          <w:sz w:val="28"/>
        </w:rPr>
        <w:t xml:space="preserve">
      55. Профилактикалық егулерді есепке алу егу жүргізілетін орын бойынша денсаулық сақтау объектілерінде, мектепке дейінгі тәрбие және оқыту, білім беру объектілерінде, 907 бұйрықпен бекітілген </w:t>
      </w:r>
      <w:r>
        <w:rPr>
          <w:rFonts w:ascii="Times New Roman"/>
          <w:b w:val="false"/>
          <w:i w:val="false"/>
          <w:color w:val="000000"/>
          <w:sz w:val="28"/>
        </w:rPr>
        <w:t>064/е нысаны</w:t>
      </w:r>
      <w:r>
        <w:rPr>
          <w:rFonts w:ascii="Times New Roman"/>
          <w:b w:val="false"/>
          <w:i w:val="false"/>
          <w:color w:val="000000"/>
          <w:sz w:val="28"/>
        </w:rPr>
        <w:t xml:space="preserve"> бойынша профилактикалық егулерді есепке алу журналы, № </w:t>
      </w:r>
      <w:r>
        <w:rPr>
          <w:rFonts w:ascii="Times New Roman"/>
          <w:b w:val="false"/>
          <w:i w:val="false"/>
          <w:color w:val="000000"/>
          <w:sz w:val="28"/>
        </w:rPr>
        <w:t>112/е нысаны</w:t>
      </w:r>
      <w:r>
        <w:rPr>
          <w:rFonts w:ascii="Times New Roman"/>
          <w:b w:val="false"/>
          <w:i w:val="false"/>
          <w:color w:val="000000"/>
          <w:sz w:val="28"/>
        </w:rPr>
        <w:t xml:space="preserve"> бойынша баланың даму тарихы, № </w:t>
      </w:r>
      <w:r>
        <w:rPr>
          <w:rFonts w:ascii="Times New Roman"/>
          <w:b w:val="false"/>
          <w:i w:val="false"/>
          <w:color w:val="000000"/>
          <w:sz w:val="28"/>
        </w:rPr>
        <w:t>063/е нысаны</w:t>
      </w:r>
      <w:r>
        <w:rPr>
          <w:rFonts w:ascii="Times New Roman"/>
          <w:b w:val="false"/>
          <w:i w:val="false"/>
          <w:color w:val="000000"/>
          <w:sz w:val="28"/>
        </w:rPr>
        <w:t xml:space="preserve"> бойынша профилактикалық егулер картасы, № 026/е нысаны бойынша баланың медициналық картасы, № </w:t>
      </w:r>
      <w:r>
        <w:rPr>
          <w:rFonts w:ascii="Times New Roman"/>
          <w:b w:val="false"/>
          <w:i w:val="false"/>
          <w:color w:val="000000"/>
          <w:sz w:val="28"/>
        </w:rPr>
        <w:t>025/е нысаны</w:t>
      </w:r>
      <w:r>
        <w:rPr>
          <w:rFonts w:ascii="Times New Roman"/>
          <w:b w:val="false"/>
          <w:i w:val="false"/>
          <w:color w:val="000000"/>
          <w:sz w:val="28"/>
        </w:rPr>
        <w:t xml:space="preserve"> бойынша амбулаториялық пациенттің медициналық картасы сақталатын есепке алу нысаны бойынша, оның ішінде электрондық денсаулық сақтау жүйесіндегі тиісті жазбалармен жүзеге асырылады.</w:t>
      </w:r>
    </w:p>
    <w:bookmarkEnd w:id="137"/>
    <w:bookmarkStart w:name="z140" w:id="138"/>
    <w:p>
      <w:pPr>
        <w:spacing w:after="0"/>
        <w:ind w:left="0"/>
        <w:jc w:val="both"/>
      </w:pPr>
      <w:r>
        <w:rPr>
          <w:rFonts w:ascii="Times New Roman"/>
          <w:b w:val="false"/>
          <w:i w:val="false"/>
          <w:color w:val="000000"/>
          <w:sz w:val="28"/>
        </w:rPr>
        <w:t>
      56. МСАК ұйымының мамандары бекітілген халықтың арасында иммундық-профилактика мәселелері бойынша, соның ішінде вакцинациядан бас тартқан адамдармен түсіндіру жұмыстарын жүргізеді.</w:t>
      </w:r>
    </w:p>
    <w:bookmarkEnd w:id="138"/>
    <w:bookmarkStart w:name="z141" w:id="139"/>
    <w:p>
      <w:pPr>
        <w:spacing w:after="0"/>
        <w:ind w:left="0"/>
        <w:jc w:val="both"/>
      </w:pPr>
      <w:r>
        <w:rPr>
          <w:rFonts w:ascii="Times New Roman"/>
          <w:b w:val="false"/>
          <w:i w:val="false"/>
          <w:color w:val="000000"/>
          <w:sz w:val="28"/>
        </w:rPr>
        <w:t xml:space="preserve">
      57. МСАК ұйымы инфекциялық аурулардың ошақтарындағы жұмысты ұйымдастырады және Қазақстан Республикасы Денсаулық сақтау министрінің міндетін атқарушының 2018 жылғы 27 наурыздағы № 126 бұйрығымен (Нормативтік құқықтық актілерді мемлекеттік тіркеу тізілімінде № 16793 болып тіркелген) бекітілген "Инфекциялық аурулардың алдын алу бойынша санитариялық-эпидемияға қарсы, санитариялық-профилактикалық іс-шараларды ұйымдастыруға және жүргізуге қойылатын санитариялық-эпидемиологиялық талаптар" санитариялық </w:t>
      </w:r>
      <w:r>
        <w:rPr>
          <w:rFonts w:ascii="Times New Roman"/>
          <w:b w:val="false"/>
          <w:i w:val="false"/>
          <w:color w:val="000000"/>
          <w:sz w:val="28"/>
        </w:rPr>
        <w:t>қағидаларына</w:t>
      </w:r>
      <w:r>
        <w:rPr>
          <w:rFonts w:ascii="Times New Roman"/>
          <w:b w:val="false"/>
          <w:i w:val="false"/>
          <w:color w:val="000000"/>
          <w:sz w:val="28"/>
        </w:rPr>
        <w:t xml:space="preserve"> (бұдан әрі – санитариялық қағидалар) сәйкес санитариялық-эпидемияға қарсы және санитариялық-профилактикалық іс-шараларды жүзеге асырады.</w:t>
      </w:r>
    </w:p>
    <w:bookmarkEnd w:id="139"/>
    <w:p>
      <w:pPr>
        <w:spacing w:after="0"/>
        <w:ind w:left="0"/>
        <w:jc w:val="both"/>
      </w:pPr>
      <w:r>
        <w:rPr>
          <w:rFonts w:ascii="Times New Roman"/>
          <w:b w:val="false"/>
          <w:i w:val="false"/>
          <w:color w:val="000000"/>
          <w:sz w:val="28"/>
        </w:rPr>
        <w:t xml:space="preserve">
      58. Қазақстан Республикасы Денсаулық сақтау және әлеуметтік даму министрінің 2015 жылғы 21 мамырдағы № 367 бұйрығымен (Нормативтік құқықтық актілерді мемлекеттік тіркеу тізілімінде № 11512 болып тіркелген) бекітілген Әлеуметтік мәні бар аурулардың және айналасындағылар үшін қауіп төндіретін аурулардың </w:t>
      </w:r>
      <w:r>
        <w:rPr>
          <w:rFonts w:ascii="Times New Roman"/>
          <w:b w:val="false"/>
          <w:i w:val="false"/>
          <w:color w:val="000000"/>
          <w:sz w:val="28"/>
        </w:rPr>
        <w:t>тізбесіне</w:t>
      </w:r>
      <w:r>
        <w:rPr>
          <w:rFonts w:ascii="Times New Roman"/>
          <w:b w:val="false"/>
          <w:i w:val="false"/>
          <w:color w:val="000000"/>
          <w:sz w:val="28"/>
        </w:rPr>
        <w:t xml:space="preserve"> және Қазақстан Республикасы Денсаулық сақтау және әлеуметтік даму министрінің 2015 жылғы 1 сәуірдегі № 194 бұйрығымен (Нормативтік құқықтық актілерді мемлекеттік тіркеу тізілімінде № 11317 болып тіркелген) бекітілген Қазақстан Республикасының аумағына уақытша келген шетелдіктер мен азаматтығы жоқ адамдар ТМККК алуға құқылы болатын айналадағылар үшін қауіп төндіретін қатты аурулардың </w:t>
      </w:r>
      <w:r>
        <w:rPr>
          <w:rFonts w:ascii="Times New Roman"/>
          <w:b w:val="false"/>
          <w:i w:val="false"/>
          <w:color w:val="000000"/>
          <w:sz w:val="28"/>
        </w:rPr>
        <w:t>тізбесіне</w:t>
      </w:r>
      <w:r>
        <w:rPr>
          <w:rFonts w:ascii="Times New Roman"/>
          <w:b w:val="false"/>
          <w:i w:val="false"/>
          <w:color w:val="000000"/>
          <w:sz w:val="28"/>
        </w:rPr>
        <w:t xml:space="preserve"> сәйкес қауіп төндіретін аурулар анықталған жағдайда МСАК мамандары санитариялық қағидаларға сәйкес іс-шараларды жүзеге асырады.</w:t>
      </w:r>
    </w:p>
    <w:bookmarkStart w:name="z142" w:id="140"/>
    <w:p>
      <w:pPr>
        <w:spacing w:after="0"/>
        <w:ind w:left="0"/>
        <w:jc w:val="both"/>
      </w:pPr>
      <w:r>
        <w:rPr>
          <w:rFonts w:ascii="Times New Roman"/>
          <w:b w:val="false"/>
          <w:i w:val="false"/>
          <w:color w:val="000000"/>
          <w:sz w:val="28"/>
        </w:rPr>
        <w:t xml:space="preserve">
      59. МСАК ұйымы Қазақстан Республикасы Денсаулық сақтау министрінің 2017 жылғы 25 желтоқсандағы № 994 бұйрығымен (Нормативтік құқықтық актілерді мемлекеттік тіркеу тізілімінде №16381 болып тіркелген) (бұдан әрі – 994 бұйрық) бекітілген Туберкулез бойынша медициналық көмекті ұйымдастыру жөніндегі </w:t>
      </w:r>
      <w:r>
        <w:rPr>
          <w:rFonts w:ascii="Times New Roman"/>
          <w:b w:val="false"/>
          <w:i w:val="false"/>
          <w:color w:val="000000"/>
          <w:sz w:val="28"/>
        </w:rPr>
        <w:t>нұсқаулыққа</w:t>
      </w:r>
      <w:r>
        <w:rPr>
          <w:rFonts w:ascii="Times New Roman"/>
          <w:b w:val="false"/>
          <w:i w:val="false"/>
          <w:color w:val="000000"/>
          <w:sz w:val="28"/>
        </w:rPr>
        <w:t xml:space="preserve"> сәйкес, оның ішінде электрондық денсаулық сақтау жүйесі арқылы туберкулездің алдын алу, белсенді ерте анықтау және диагностикалау бойынша іс-шаралар кешенін ұйымдастырады және жүргізеді.</w:t>
      </w:r>
    </w:p>
    <w:bookmarkEnd w:id="140"/>
    <w:bookmarkStart w:name="z143" w:id="141"/>
    <w:p>
      <w:pPr>
        <w:spacing w:after="0"/>
        <w:ind w:left="0"/>
        <w:jc w:val="both"/>
      </w:pPr>
      <w:r>
        <w:rPr>
          <w:rFonts w:ascii="Times New Roman"/>
          <w:b w:val="false"/>
          <w:i w:val="false"/>
          <w:color w:val="000000"/>
          <w:sz w:val="28"/>
        </w:rPr>
        <w:t xml:space="preserve">
      60. Қазақстан Республикасы Денсаулық сақтау және әлеуметтік даму министрінің 2015 жылғы 23 маусымдағы № 508 бұйрығымен (Нормативтік құқықтық актілерді мемлекеттік тіркеу тізілімінде № 11803 болып тіркелген) бекітілген Клиникалық және эпидемиологиялық көрсетілімдер бойынша адамдарды АИТВ инфекциясының болуына міндетті құпия медициналық зерттеп-қарау </w:t>
      </w:r>
      <w:r>
        <w:rPr>
          <w:rFonts w:ascii="Times New Roman"/>
          <w:b w:val="false"/>
          <w:i w:val="false"/>
          <w:color w:val="000000"/>
          <w:sz w:val="28"/>
        </w:rPr>
        <w:t>қағидаларына</w:t>
      </w:r>
      <w:r>
        <w:rPr>
          <w:rFonts w:ascii="Times New Roman"/>
          <w:b w:val="false"/>
          <w:i w:val="false"/>
          <w:color w:val="000000"/>
          <w:sz w:val="28"/>
        </w:rPr>
        <w:t>- сәйкес МСАК ұйымы АИТВ-инфекциясының бар-жоғына эпидемиологиялық айғақтар бойынша тексеруді ұйымдастырады және жүргізеді.</w:t>
      </w:r>
    </w:p>
    <w:bookmarkEnd w:id="141"/>
    <w:bookmarkStart w:name="z144" w:id="142"/>
    <w:p>
      <w:pPr>
        <w:spacing w:after="0"/>
        <w:ind w:left="0"/>
        <w:jc w:val="both"/>
      </w:pPr>
      <w:r>
        <w:rPr>
          <w:rFonts w:ascii="Times New Roman"/>
          <w:b w:val="false"/>
          <w:i w:val="false"/>
          <w:color w:val="000000"/>
          <w:sz w:val="28"/>
        </w:rPr>
        <w:t xml:space="preserve">
      61. МСАК ұйымы Қазақстан Республикасы Денсаулық сақтау министрінің 2013 жылғы 2 тамыздағы № 452 бұйрығымен (Нормативтік құқықтық актілерді мемлекеттік тіркеу тізілімінде № 8687 болып тіркелген) (бұдан әрі – 452 бұйрық) бекітілген онкологиялық көмек ұйымының </w:t>
      </w:r>
      <w:r>
        <w:rPr>
          <w:rFonts w:ascii="Times New Roman"/>
          <w:b w:val="false"/>
          <w:i w:val="false"/>
          <w:color w:val="000000"/>
          <w:sz w:val="28"/>
        </w:rPr>
        <w:t>стандартына</w:t>
      </w:r>
      <w:r>
        <w:rPr>
          <w:rFonts w:ascii="Times New Roman"/>
          <w:b w:val="false"/>
          <w:i w:val="false"/>
          <w:color w:val="000000"/>
          <w:sz w:val="28"/>
        </w:rPr>
        <w:t xml:space="preserve"> сәйкес обыр алды және онкологиялық аурулардың профилактикасы және белсенді ерте анықтау жөніндегі іс-шаралар кешенін ұйымдастырады және жүргізеді.</w:t>
      </w:r>
    </w:p>
    <w:bookmarkEnd w:id="142"/>
    <w:bookmarkStart w:name="z145" w:id="143"/>
    <w:p>
      <w:pPr>
        <w:spacing w:after="0"/>
        <w:ind w:left="0"/>
        <w:jc w:val="both"/>
      </w:pPr>
      <w:r>
        <w:rPr>
          <w:rFonts w:ascii="Times New Roman"/>
          <w:b w:val="false"/>
          <w:i w:val="false"/>
          <w:color w:val="000000"/>
          <w:sz w:val="28"/>
        </w:rPr>
        <w:t xml:space="preserve">
      62. МСАК ұйымы Қазақстан Республикасы Денсаулық сақтау және әлеуметтік даму министрінің 2016 жылғы 8 ақпандағы № 95 бұйрығымен (Нормативтік құқықтық актілерді мемлекеттік тіркеу тізілімінде № 13404 болып тіркелген) бекітілген психикалық денсаулық саласында медициналық-әлеуметтік көмек көрсетуді ұйымдастыру </w:t>
      </w:r>
      <w:r>
        <w:rPr>
          <w:rFonts w:ascii="Times New Roman"/>
          <w:b w:val="false"/>
          <w:i w:val="false"/>
          <w:color w:val="000000"/>
          <w:sz w:val="28"/>
        </w:rPr>
        <w:t>стандартына</w:t>
      </w:r>
      <w:r>
        <w:rPr>
          <w:rFonts w:ascii="Times New Roman"/>
          <w:b w:val="false"/>
          <w:i w:val="false"/>
          <w:color w:val="000000"/>
          <w:sz w:val="28"/>
        </w:rPr>
        <w:t xml:space="preserve"> сәйкес психикалық және мінез-құлықтық бұзылулармен ауыратын науқастардың профилактикасы және белсенді ерте анықтау бойынша іс-шаралар кешенін ұйымдастырады және жүргізеді.</w:t>
      </w:r>
    </w:p>
    <w:bookmarkEnd w:id="143"/>
    <w:bookmarkStart w:name="z146" w:id="144"/>
    <w:p>
      <w:pPr>
        <w:spacing w:after="0"/>
        <w:ind w:left="0"/>
        <w:jc w:val="left"/>
      </w:pPr>
      <w:r>
        <w:rPr>
          <w:rFonts w:ascii="Times New Roman"/>
          <w:b/>
          <w:i w:val="false"/>
          <w:color w:val="000000"/>
        </w:rPr>
        <w:t xml:space="preserve"> 4-тарау. Медициналық санитариялық алғашқы көмек ұйымдарында динамикалық бақылауды, оңалтуды және паллиативтік көмекті ұйымдастыру тәртібі</w:t>
      </w:r>
    </w:p>
    <w:bookmarkEnd w:id="144"/>
    <w:bookmarkStart w:name="z147" w:id="145"/>
    <w:p>
      <w:pPr>
        <w:spacing w:after="0"/>
        <w:ind w:left="0"/>
        <w:jc w:val="both"/>
      </w:pPr>
      <w:r>
        <w:rPr>
          <w:rFonts w:ascii="Times New Roman"/>
          <w:b w:val="false"/>
          <w:i w:val="false"/>
          <w:color w:val="000000"/>
          <w:sz w:val="28"/>
        </w:rPr>
        <w:t>
      63. МСАК ұйымының мамандары пациентті диспансерлік есепке уәкілетті орган бекіткен медициналық көмек көрсетуді ұйымдастырудың стандарттарына және клиникалық хаттамаларына сәйкес ресімдейді.</w:t>
      </w:r>
    </w:p>
    <w:bookmarkEnd w:id="145"/>
    <w:bookmarkStart w:name="z148" w:id="146"/>
    <w:p>
      <w:pPr>
        <w:spacing w:after="0"/>
        <w:ind w:left="0"/>
        <w:jc w:val="both"/>
      </w:pPr>
      <w:r>
        <w:rPr>
          <w:rFonts w:ascii="Times New Roman"/>
          <w:b w:val="false"/>
          <w:i w:val="false"/>
          <w:color w:val="000000"/>
          <w:sz w:val="28"/>
        </w:rPr>
        <w:t>
      Пациент үш құжаттың біреуінің негізінде бекітілген жері бойынша МСАК ұйымына динамикалық байқау үшін есепке қойылады:</w:t>
      </w:r>
    </w:p>
    <w:bookmarkEnd w:id="146"/>
    <w:bookmarkStart w:name="z149" w:id="147"/>
    <w:p>
      <w:pPr>
        <w:spacing w:after="0"/>
        <w:ind w:left="0"/>
        <w:jc w:val="both"/>
      </w:pPr>
      <w:r>
        <w:rPr>
          <w:rFonts w:ascii="Times New Roman"/>
          <w:b w:val="false"/>
          <w:i w:val="false"/>
          <w:color w:val="000000"/>
          <w:sz w:val="28"/>
        </w:rPr>
        <w:t>
      1) МСАК дәрігерінің қорытындысы, немесе</w:t>
      </w:r>
    </w:p>
    <w:bookmarkEnd w:id="147"/>
    <w:bookmarkStart w:name="z150" w:id="148"/>
    <w:p>
      <w:pPr>
        <w:spacing w:after="0"/>
        <w:ind w:left="0"/>
        <w:jc w:val="both"/>
      </w:pPr>
      <w:r>
        <w:rPr>
          <w:rFonts w:ascii="Times New Roman"/>
          <w:b w:val="false"/>
          <w:i w:val="false"/>
          <w:color w:val="000000"/>
          <w:sz w:val="28"/>
        </w:rPr>
        <w:t>
      2) бейінді маманның консультациялық қорытындысы, немесе</w:t>
      </w:r>
    </w:p>
    <w:bookmarkEnd w:id="148"/>
    <w:bookmarkStart w:name="z151" w:id="149"/>
    <w:p>
      <w:pPr>
        <w:spacing w:after="0"/>
        <w:ind w:left="0"/>
        <w:jc w:val="both"/>
      </w:pPr>
      <w:r>
        <w:rPr>
          <w:rFonts w:ascii="Times New Roman"/>
          <w:b w:val="false"/>
          <w:i w:val="false"/>
          <w:color w:val="000000"/>
          <w:sz w:val="28"/>
        </w:rPr>
        <w:t>
      3) стационарлық науқастың медициналық картасынан алынған үзінді.</w:t>
      </w:r>
    </w:p>
    <w:bookmarkEnd w:id="149"/>
    <w:bookmarkStart w:name="z152" w:id="150"/>
    <w:p>
      <w:pPr>
        <w:spacing w:after="0"/>
        <w:ind w:left="0"/>
        <w:jc w:val="both"/>
      </w:pPr>
      <w:r>
        <w:rPr>
          <w:rFonts w:ascii="Times New Roman"/>
          <w:b w:val="false"/>
          <w:i w:val="false"/>
          <w:color w:val="000000"/>
          <w:sz w:val="28"/>
        </w:rPr>
        <w:t xml:space="preserve">
      64. Алғаш рет диспансерлік есепке алынған пациентті рәсімдеу кезінде учаскелік мейіргер № 907 бұйрықпен бекітілген диспансерлік байқаудың бақылау картасын (№ </w:t>
      </w:r>
      <w:r>
        <w:rPr>
          <w:rFonts w:ascii="Times New Roman"/>
          <w:b w:val="false"/>
          <w:i w:val="false"/>
          <w:color w:val="000000"/>
          <w:sz w:val="28"/>
        </w:rPr>
        <w:t>030/е нысаны</w:t>
      </w:r>
      <w:r>
        <w:rPr>
          <w:rFonts w:ascii="Times New Roman"/>
          <w:b w:val="false"/>
          <w:i w:val="false"/>
          <w:color w:val="000000"/>
          <w:sz w:val="28"/>
        </w:rPr>
        <w:t>), оның ішінде электрондық денсаулық сақтау жүйелерінде толтырады.</w:t>
      </w:r>
    </w:p>
    <w:bookmarkEnd w:id="150"/>
    <w:bookmarkStart w:name="z153" w:id="151"/>
    <w:p>
      <w:pPr>
        <w:spacing w:after="0"/>
        <w:ind w:left="0"/>
        <w:jc w:val="both"/>
      </w:pPr>
      <w:r>
        <w:rPr>
          <w:rFonts w:ascii="Times New Roman"/>
          <w:b w:val="false"/>
          <w:i w:val="false"/>
          <w:color w:val="000000"/>
          <w:sz w:val="28"/>
        </w:rPr>
        <w:t>
      65. Созылмалы аурулары бар адамдарды динамикалық байқауды МСАК ұйымдарының мамандары (жалпы практика дәрігері, учаскелік терапевт дәрігер/учаскелік педиатр), орта медицина қызметкерлері (учаскелік медициналық мейіргер немесе фельдшер) жүзеге асырады.</w:t>
      </w:r>
    </w:p>
    <w:bookmarkEnd w:id="151"/>
    <w:bookmarkStart w:name="z154" w:id="152"/>
    <w:p>
      <w:pPr>
        <w:spacing w:after="0"/>
        <w:ind w:left="0"/>
        <w:jc w:val="both"/>
      </w:pPr>
      <w:r>
        <w:rPr>
          <w:rFonts w:ascii="Times New Roman"/>
          <w:b w:val="false"/>
          <w:i w:val="false"/>
          <w:color w:val="000000"/>
          <w:sz w:val="28"/>
        </w:rPr>
        <w:t>
      Қажеттілік кезінде денсаулық сақтау саласындағы әлеуметтік қызметкерлер, психологтар және салауатты өмір салты кабинеттерінің мамандары тартылады.</w:t>
      </w:r>
    </w:p>
    <w:bookmarkEnd w:id="152"/>
    <w:bookmarkStart w:name="z155" w:id="153"/>
    <w:p>
      <w:pPr>
        <w:spacing w:after="0"/>
        <w:ind w:left="0"/>
        <w:jc w:val="both"/>
      </w:pPr>
      <w:r>
        <w:rPr>
          <w:rFonts w:ascii="Times New Roman"/>
          <w:b w:val="false"/>
          <w:i w:val="false"/>
          <w:color w:val="000000"/>
          <w:sz w:val="28"/>
        </w:rPr>
        <w:t xml:space="preserve">
      66.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МСАК ұйымы учаскелік мейіргерлердің, МСАК дәрігерлерінің, бейінді мамандардың қарап-тексеру тізбесі, көлемдері, зертханалық және аспаптық зерттеулер, бақылау мерзімдері, есептен шығару өлшемшарттары МСАК ұйымдарында динамикалық байқауға жататын аурулардың тізбесі бойынша айқындалады.</w:t>
      </w:r>
    </w:p>
    <w:bookmarkEnd w:id="153"/>
    <w:bookmarkStart w:name="z156" w:id="154"/>
    <w:p>
      <w:pPr>
        <w:spacing w:after="0"/>
        <w:ind w:left="0"/>
        <w:jc w:val="both"/>
      </w:pPr>
      <w:r>
        <w:rPr>
          <w:rFonts w:ascii="Times New Roman"/>
          <w:b w:val="false"/>
          <w:i w:val="false"/>
          <w:color w:val="000000"/>
          <w:sz w:val="28"/>
        </w:rPr>
        <w:t>
      67. Динамикалық байқау кезінде мамандар ауруларды басқару бағдарламасына (бұдан әрі – АББ) қатысу үшін пациенттерді таңдауды жүргізеді.</w:t>
      </w:r>
    </w:p>
    <w:bookmarkEnd w:id="154"/>
    <w:bookmarkStart w:name="z157" w:id="155"/>
    <w:p>
      <w:pPr>
        <w:spacing w:after="0"/>
        <w:ind w:left="0"/>
        <w:jc w:val="both"/>
      </w:pPr>
      <w:r>
        <w:rPr>
          <w:rFonts w:ascii="Times New Roman"/>
          <w:b w:val="false"/>
          <w:i w:val="false"/>
          <w:color w:val="000000"/>
          <w:sz w:val="28"/>
        </w:rPr>
        <w:t>
      68. АББ өзіндік менеджментке пациенттерді тарту кезінде созылмалы аурулармен ауыратын пациенттерді динамикалық байқау бағдарламасын білдіреді.</w:t>
      </w:r>
    </w:p>
    <w:bookmarkEnd w:id="155"/>
    <w:bookmarkStart w:name="z158" w:id="156"/>
    <w:p>
      <w:pPr>
        <w:spacing w:after="0"/>
        <w:ind w:left="0"/>
        <w:jc w:val="both"/>
      </w:pPr>
      <w:r>
        <w:rPr>
          <w:rFonts w:ascii="Times New Roman"/>
          <w:b w:val="false"/>
          <w:i w:val="false"/>
          <w:color w:val="000000"/>
          <w:sz w:val="28"/>
        </w:rPr>
        <w:t>
      69. АББ үш созылмалы ауру бойынша жүргізіледі: артериялық гипертензия, 2 типті қант диабеті, жүрек функциясының созылмалы жетіспеушілігі.</w:t>
      </w:r>
    </w:p>
    <w:bookmarkEnd w:id="156"/>
    <w:bookmarkStart w:name="z159" w:id="157"/>
    <w:p>
      <w:pPr>
        <w:spacing w:after="0"/>
        <w:ind w:left="0"/>
        <w:jc w:val="both"/>
      </w:pPr>
      <w:r>
        <w:rPr>
          <w:rFonts w:ascii="Times New Roman"/>
          <w:b w:val="false"/>
          <w:i w:val="false"/>
          <w:color w:val="000000"/>
          <w:sz w:val="28"/>
        </w:rPr>
        <w:t>
      70. Динамикалық байқау кезінде МСАК учаскесінің мамандары пациенттерді АББ-ға қатысу үшін іріктейді және мыналарды қамтамасыз етеді:</w:t>
      </w:r>
    </w:p>
    <w:bookmarkEnd w:id="157"/>
    <w:bookmarkStart w:name="z160" w:id="158"/>
    <w:p>
      <w:pPr>
        <w:spacing w:after="0"/>
        <w:ind w:left="0"/>
        <w:jc w:val="both"/>
      </w:pPr>
      <w:r>
        <w:rPr>
          <w:rFonts w:ascii="Times New Roman"/>
          <w:b w:val="false"/>
          <w:i w:val="false"/>
          <w:color w:val="000000"/>
          <w:sz w:val="28"/>
        </w:rPr>
        <w:t>
      1) құрамында МСАК мамандары мен бейінді мамандары бар мультитәртіптік топтың болуы;</w:t>
      </w:r>
    </w:p>
    <w:bookmarkEnd w:id="158"/>
    <w:bookmarkStart w:name="z161" w:id="159"/>
    <w:p>
      <w:pPr>
        <w:spacing w:after="0"/>
        <w:ind w:left="0"/>
        <w:jc w:val="both"/>
      </w:pPr>
      <w:r>
        <w:rPr>
          <w:rFonts w:ascii="Times New Roman"/>
          <w:b w:val="false"/>
          <w:i w:val="false"/>
          <w:color w:val="000000"/>
          <w:sz w:val="28"/>
        </w:rPr>
        <w:t>
      2) АББ-ға қатысатын пациенттің жеке күнделігінде пациенттің денсаулығының жай-күйін, оның ішінде электрондық денсаулық сақтау жүйелерінде үздіксіз бағалауды қамтамасыз ету;</w:t>
      </w:r>
    </w:p>
    <w:bookmarkEnd w:id="159"/>
    <w:bookmarkStart w:name="z162" w:id="160"/>
    <w:p>
      <w:pPr>
        <w:spacing w:after="0"/>
        <w:ind w:left="0"/>
        <w:jc w:val="both"/>
      </w:pPr>
      <w:r>
        <w:rPr>
          <w:rFonts w:ascii="Times New Roman"/>
          <w:b w:val="false"/>
          <w:i w:val="false"/>
          <w:color w:val="000000"/>
          <w:sz w:val="28"/>
        </w:rPr>
        <w:t>
      3) пациенттің жеке күнделігінде тіркей отырып, өзіндік менеджментке/өз-өзіне көмек көрсетуге үйрету;</w:t>
      </w:r>
    </w:p>
    <w:bookmarkEnd w:id="160"/>
    <w:bookmarkStart w:name="z163" w:id="161"/>
    <w:p>
      <w:pPr>
        <w:spacing w:after="0"/>
        <w:ind w:left="0"/>
        <w:jc w:val="both"/>
      </w:pPr>
      <w:r>
        <w:rPr>
          <w:rFonts w:ascii="Times New Roman"/>
          <w:b w:val="false"/>
          <w:i w:val="false"/>
          <w:color w:val="000000"/>
          <w:sz w:val="28"/>
        </w:rPr>
        <w:t>
      4) пациентпен әңгімелесуді және науқасты қадағалау жоспарын түзетуді қамтитын пациенттен кері байланыс практикасын енгізу.</w:t>
      </w:r>
    </w:p>
    <w:bookmarkEnd w:id="161"/>
    <w:bookmarkStart w:name="z164" w:id="162"/>
    <w:p>
      <w:pPr>
        <w:spacing w:after="0"/>
        <w:ind w:left="0"/>
        <w:jc w:val="both"/>
      </w:pPr>
      <w:r>
        <w:rPr>
          <w:rFonts w:ascii="Times New Roman"/>
          <w:b w:val="false"/>
          <w:i w:val="false"/>
          <w:color w:val="000000"/>
          <w:sz w:val="28"/>
        </w:rPr>
        <w:t>
      71. Пациенттің АББ-ға қатысуға келісімі болған кезде учаскелік мейіргер Қазақстан Республикасының Азаматтық Кодексіне сәйкес келісім жасайды.</w:t>
      </w:r>
    </w:p>
    <w:bookmarkEnd w:id="162"/>
    <w:bookmarkStart w:name="z165" w:id="163"/>
    <w:p>
      <w:pPr>
        <w:spacing w:after="0"/>
        <w:ind w:left="0"/>
        <w:jc w:val="both"/>
      </w:pPr>
      <w:r>
        <w:rPr>
          <w:rFonts w:ascii="Times New Roman"/>
          <w:b w:val="false"/>
          <w:i w:val="false"/>
          <w:color w:val="000000"/>
          <w:sz w:val="28"/>
        </w:rPr>
        <w:t>
      Учаскелік мейіргер АББ-ға қатысу туралы шарттың электрондық нысанын "Бірыңғай төлеу жүйесі" электрондық денсаулық сақтаудың ақпараттық жүйесіне енгізуді қамтамасыз етеді.</w:t>
      </w:r>
    </w:p>
    <w:bookmarkEnd w:id="163"/>
    <w:bookmarkStart w:name="z166" w:id="164"/>
    <w:p>
      <w:pPr>
        <w:spacing w:after="0"/>
        <w:ind w:left="0"/>
        <w:jc w:val="both"/>
      </w:pPr>
      <w:r>
        <w:rPr>
          <w:rFonts w:ascii="Times New Roman"/>
          <w:b w:val="false"/>
          <w:i w:val="false"/>
          <w:color w:val="000000"/>
          <w:sz w:val="28"/>
        </w:rPr>
        <w:t>
      72. Бағдарламаның тиімділігін мониторингілеу нысаналы нысандарға қол жеткізудің негізінде бағаланады.</w:t>
      </w:r>
    </w:p>
    <w:bookmarkEnd w:id="164"/>
    <w:bookmarkStart w:name="z167" w:id="165"/>
    <w:p>
      <w:pPr>
        <w:spacing w:after="0"/>
        <w:ind w:left="0"/>
        <w:jc w:val="both"/>
      </w:pPr>
      <w:r>
        <w:rPr>
          <w:rFonts w:ascii="Times New Roman"/>
          <w:b w:val="false"/>
          <w:i w:val="false"/>
          <w:color w:val="000000"/>
          <w:sz w:val="28"/>
        </w:rPr>
        <w:t>
      73. АББ бойынша пациентті байқауды біліктілікті арттыру туралы куәлікке сәйкес келетін МСАК-тың мамандары жүзеге асырады. Учаскелік дәрігер (жалпы практика дәрігері, учаскелік терапевт (педиатр) дәрігері) МСАК ұйымы учаскесінің шегіндегі АББ үйлестірушісі болып табылады.</w:t>
      </w:r>
    </w:p>
    <w:bookmarkEnd w:id="165"/>
    <w:bookmarkStart w:name="z168" w:id="166"/>
    <w:p>
      <w:pPr>
        <w:spacing w:after="0"/>
        <w:ind w:left="0"/>
        <w:jc w:val="both"/>
      </w:pPr>
      <w:r>
        <w:rPr>
          <w:rFonts w:ascii="Times New Roman"/>
          <w:b w:val="false"/>
          <w:i w:val="false"/>
          <w:color w:val="000000"/>
          <w:sz w:val="28"/>
        </w:rPr>
        <w:t>
      74. Туберкулезді бастап өткерген науқастарды динамикалық байқау 994 бұйрыққа сәйкес жүргізіледі.</w:t>
      </w:r>
    </w:p>
    <w:bookmarkEnd w:id="166"/>
    <w:bookmarkStart w:name="z169" w:id="167"/>
    <w:p>
      <w:pPr>
        <w:spacing w:after="0"/>
        <w:ind w:left="0"/>
        <w:jc w:val="both"/>
      </w:pPr>
      <w:r>
        <w:rPr>
          <w:rFonts w:ascii="Times New Roman"/>
          <w:b w:val="false"/>
          <w:i w:val="false"/>
          <w:color w:val="000000"/>
          <w:sz w:val="28"/>
        </w:rPr>
        <w:t xml:space="preserve">
      Онкологиялық науқастарды динамикалық байқау 452 </w:t>
      </w:r>
      <w:r>
        <w:rPr>
          <w:rFonts w:ascii="Times New Roman"/>
          <w:b w:val="false"/>
          <w:i w:val="false"/>
          <w:color w:val="000000"/>
          <w:sz w:val="28"/>
        </w:rPr>
        <w:t>бұйрыққа</w:t>
      </w:r>
      <w:r>
        <w:rPr>
          <w:rFonts w:ascii="Times New Roman"/>
          <w:b w:val="false"/>
          <w:i w:val="false"/>
          <w:color w:val="000000"/>
          <w:sz w:val="28"/>
        </w:rPr>
        <w:t xml:space="preserve"> сәйкес жүргізіледі.</w:t>
      </w:r>
    </w:p>
    <w:bookmarkEnd w:id="167"/>
    <w:bookmarkStart w:name="z170" w:id="168"/>
    <w:p>
      <w:pPr>
        <w:spacing w:after="0"/>
        <w:ind w:left="0"/>
        <w:jc w:val="both"/>
      </w:pPr>
      <w:r>
        <w:rPr>
          <w:rFonts w:ascii="Times New Roman"/>
          <w:b w:val="false"/>
          <w:i w:val="false"/>
          <w:color w:val="000000"/>
          <w:sz w:val="28"/>
        </w:rPr>
        <w:t>
      75. Созылмалы аурулары бар адамдарға көрсетілімдер болған жағдайда МСАК ұйымы қалпына келтіру емі мен медициналық оңалту, паллиативтік көмек және арнайы әлеуметтік-медициналық қызметтер көрсетумен мейіргерлік күтім қызметтерін көрсетеді.</w:t>
      </w:r>
    </w:p>
    <w:bookmarkEnd w:id="168"/>
    <w:bookmarkStart w:name="z171" w:id="169"/>
    <w:p>
      <w:pPr>
        <w:spacing w:after="0"/>
        <w:ind w:left="0"/>
        <w:jc w:val="both"/>
      </w:pPr>
      <w:r>
        <w:rPr>
          <w:rFonts w:ascii="Times New Roman"/>
          <w:b w:val="false"/>
          <w:i w:val="false"/>
          <w:color w:val="000000"/>
          <w:sz w:val="28"/>
        </w:rPr>
        <w:t>
      76. МСАК ұйымы Қазақстан Республикасы Денсаулық сақтау министрінің 2013 жылғы 27 желтоқсандағы № 759 бұйрығымен (Нормативтік құқықтық актілерді мемлекеттік тіркеу тізілімінде № 9108 болып тіркелген) бекітілген Қазақстан Республикасының халқына медициналық оңалту көрсетуді ұйымдастыру стандартына сәйкес медициналық оңалту және қалпына келтіру емі қызметтерін көрсетуді қамтамасыз етеді.</w:t>
      </w:r>
    </w:p>
    <w:bookmarkEnd w:id="169"/>
    <w:bookmarkStart w:name="z172" w:id="170"/>
    <w:p>
      <w:pPr>
        <w:spacing w:after="0"/>
        <w:ind w:left="0"/>
        <w:jc w:val="both"/>
      </w:pPr>
      <w:r>
        <w:rPr>
          <w:rFonts w:ascii="Times New Roman"/>
          <w:b w:val="false"/>
          <w:i w:val="false"/>
          <w:color w:val="000000"/>
          <w:sz w:val="28"/>
        </w:rPr>
        <w:t xml:space="preserve">
      77. МСАК ұйымы Қазақстан Республикасы Денсаулық сақтау министрінің 2013 жылғы 14 қарашадағы № 657 бұйрығымен (Нормативтік құқықтық актілерді мемлекеттік тіркеу тізілімінде № 8956 болып тіркелген) бекітілген Қазақстан Республикасының халқына паллиативтік көмек көрсетуді ұйымдастыру </w:t>
      </w:r>
      <w:r>
        <w:rPr>
          <w:rFonts w:ascii="Times New Roman"/>
          <w:b w:val="false"/>
          <w:i w:val="false"/>
          <w:color w:val="000000"/>
          <w:sz w:val="28"/>
        </w:rPr>
        <w:t>стандартына</w:t>
      </w:r>
      <w:r>
        <w:rPr>
          <w:rFonts w:ascii="Times New Roman"/>
          <w:b w:val="false"/>
          <w:i w:val="false"/>
          <w:color w:val="000000"/>
          <w:sz w:val="28"/>
        </w:rPr>
        <w:t xml:space="preserve"> және Қазақстан Республикасы Денсаулық сақтау министрінің міндетін атқарушының 2014 жылғы 20 мамырдағы № 269 бұйрығымен (Нормативтік құқықтық актілерді мемлекеттік тіркеу тізілімінде № 9532 болып тіркелген) бекітілген Қазақстан Республикасының халқына мейіргерлік күтім көрсетуді ұйымдастыру </w:t>
      </w:r>
      <w:r>
        <w:rPr>
          <w:rFonts w:ascii="Times New Roman"/>
          <w:b w:val="false"/>
          <w:i w:val="false"/>
          <w:color w:val="000000"/>
          <w:sz w:val="28"/>
        </w:rPr>
        <w:t>стандартына</w:t>
      </w:r>
      <w:r>
        <w:rPr>
          <w:rFonts w:ascii="Times New Roman"/>
          <w:b w:val="false"/>
          <w:i w:val="false"/>
          <w:color w:val="000000"/>
          <w:sz w:val="28"/>
        </w:rPr>
        <w:t xml:space="preserve"> сәйкес паллиативтік көмек және мейіргерлік күтім қызметтерін көрсетуді қамтамасыз етеді.</w:t>
      </w:r>
    </w:p>
    <w:bookmarkEnd w:id="17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Алғашқы медициналық-санитариялық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1-қосымша</w:t>
            </w:r>
          </w:p>
        </w:tc>
      </w:tr>
    </w:tbl>
    <w:bookmarkStart w:name="z174" w:id="171"/>
    <w:p>
      <w:pPr>
        <w:spacing w:after="0"/>
        <w:ind w:left="0"/>
        <w:jc w:val="left"/>
      </w:pPr>
      <w:r>
        <w:rPr>
          <w:rFonts w:ascii="Times New Roman"/>
          <w:b/>
          <w:i w:val="false"/>
          <w:color w:val="000000"/>
        </w:rPr>
        <w:t xml:space="preserve"> Алғашқы медициналық-санитариялық көмектің медицина қызметкерлері (фельдшер, акушер, орта және/немесе жоғары медициналық білімі бар мейіргер) көрсететін медициналық қызметтердің тізбесі</w:t>
      </w:r>
    </w:p>
    <w:bookmarkEnd w:id="17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14"/>
        <w:gridCol w:w="3590"/>
        <w:gridCol w:w="7496"/>
      </w:tblGrid>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коды</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кезінде амбулаториялық картасына жаза отырып, пациентті өз бетінше қабылдау және қарап-тексеру: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A01.008.002</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ауыратын пациентті динамикалық бақылау кезінде амбулаториялық картасына жаза отырып өз бетінше қабылдау және қарап-тексеру: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A01.008.004</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Адамдарға ауруы бойынша телефон, бейнебайланыс (оның ішінде қолданыстағы мессенджерлерді пайдалану) арқылы кеңес беру: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ауруы бар пациенттерді динамикалық бақылау кезінде пациентті өзіндік менеджментке оқыту: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A01.008.006</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халықтың скринингі кезінде нысаны топтарды қабылдау: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A01.008.007</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егулерге дейін ересектерді қарап-тексеру: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A01.008.008</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егулерге дейін балаларды қарап-тексеру: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A01.008.009</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егулерден кейін ересектерді қарап-тексеру: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A01.008.010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егулерден кейін балаларды қарап-тексеру: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A01.008.011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сынамасын жүргізу: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A01.008.012</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Мантудың оң сынамасы бар балаларға диаскинтест өткізу: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A01.008.013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Антенаталдық байқау кезінде босанғанға дейінгі патронаж: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A01.008.014</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патронаж: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A01.008.015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мен 1 айлық дені сау балалардың патронажы: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A01.008.016</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2-12 айлық балалардың патронажы (ай сайын)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A01.008.017</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айлық балаларды бір жасқа дейін қабылдау: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A01.008.018</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 балаларды бір жасқа дейін қабылдау: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A01.008.019</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 балаларды бір жасқа дейін қабылдау: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A01.008.020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айлық балаларды бір жасқа дейін қабылдау: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A01.008.021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айлық балаларды бір жасқа дейін қабылдау: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A01.008.022</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айлық балаларды бір жасқа дейін қабылдау: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A01.008.023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айлық балаларды бір жасқа дейін қабылдау: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A01.008.024</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айлық балаларды бір жасқа дейін қабылдау: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A01.008.025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айлық балаларды бір жасқа дейін қабылдау: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A01.008.026</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айлық балаларды бір жасқа дейін қабылдау: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A01.008.027</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және тұқым қуалайтын есту патологиясын анықтау үшін ерте жастағы балаларды қабылдау: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A01.008.028</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граммнан кем 1 жастағы балаларды скрининг кезінде қабылдау: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A01.008.029</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граммнан астам 1 жастағы балаларды скрининг кезінде қабылдау: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A01.008.030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жастағы балаларды скрининг кезінде қабылдау: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A01.008.031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жастағы балаларды скрининг кезінде қабылдау: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A01.008.032</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жастағы балаларды скрининг кезінде қабылдау: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A01.008.033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жастағы балаларды скрининг кезінде қабылдау: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A01.008.034</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жастағы балаларды скрининг кезінде қабылдау: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A01.008.035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жастағы балаларды скрининг кезінде қабылдау: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A01.008.036</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жастағы балаларды скрининг кезінде қабылдау: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A01.008.037</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жастағы балаларды скрининг кезінде қабылдау: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A01.008.038</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жастағы балаларды скрининг кезінде қабылдау: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A01.008.039</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жастағы балаларды скрининг кезінде қабылдау: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A01.008.040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жастағы балаларды скрининг кезінде қабылдау: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A01.008.041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жастағы балаларды скрининг кезінде қабылдау: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A01.008.042</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жастағы балаларды скрининг кезінде қабылдау: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A01.008.043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жастағы балаларды скрининг кезінде қабылдау: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A01.008.044</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026/е нысанына сәйкес баланың медициналық картасына жаза отырып білім алушылардың өтініші бойынша дәрігерге дейінгі қарап-қарап-тексеру: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A01.008.045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балаларды қабылдау: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A01.008.046</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балаларды динамикалық бақылау кезінде амбулаториялық картада жаза отырып, пациентті өз бетінше қабылдау және қарап-қарап-тексеру: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A01.008.047</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 профилактикалық қарап-қарап-тексеру: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A01.008.048</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Тістерге және ауыз қуысының шырышты қабығына күтім жасау бойынша балаларды санитариялық-гигиеналық дағдыларға үйрету: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A01.008.049</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денсаулық сақтау орталығында антропометрия мен Таннер бойынша жыныстық дамуын бағалауды қоса алғанда, объективті қарап-қарап-тексеру: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A01.008.050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аурулармен үйге шақырту: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A01.008.051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аурумен үйге шақыру: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A01.008.052</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аурулармен ауыратын пациентке үйге шақырту: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A01.008.053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және созылмалы аурулар, жарақаттар, уланулар немесе күрделіліктің IV санатындағы басқа шұғыл жағдайлар кезінде шұғыл медициналық көмек көрсету: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A01.008.054</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бақылау кезінде қабылдау: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A01.008.055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шыққаннан кейін үйде белсенді патронаж: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A01.008.056</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медициналық оңалту қызметтері: 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кезінде амбулаториялық картасына жаза отырып, пациентті өз бетінше қабылдау және қарап-тексеру: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A01.009.002</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ауыратын пациентті динамикалық бақылау кезінде амбулаториялық картасына жаза отырып өз бетінше қабылдау және қарап-тексеру: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Адамдарға ауруы бойынша телефон, бейнебайланыс (оның ішінде қолданыстағы мессенджерлерді пайдалану) арқылы кеңес беру: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A01.009.004</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ауруы бар пациенттерді динамикалық бақылау кезінде пациентті өзіндік менеджментке оқыту: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профилактикасы мәселелеріне халықты, оның ішінде жүргізілген профилактикалық (скринингтік) қарап-қарап-тексеру нәтижелері бойынша аурулардың қауіп факторларымен ауыратын нысаналы топты оқыту: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A01.009.006</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халықтың скринингі кезінде нысаналы топтарды қабылдау: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A01.009.007</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егулерге дейін ересектерді қарап-қарап-тексеру: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A01.009.008</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егуге дейін балаларды қарап- қарап-тексеру: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A01.009.009</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егулерден кейін ересектерді қарап-қарап-тексеру: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A01.009.010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егулерге дейін балаларды қарап-қарап-тексеру: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A01.009.011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сынамасын жүргізу: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A01.009.012</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Мантудың оң сынамасы бар балаларға диаскинтест өткізу: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A01.009.013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Антенаталдық байқау кезінде босанғанға дейінгі патронаж: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A01.009.014</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патронаж: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A01.009.015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және 1 айлық дені сау балалардың патронажы: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A01.009.016</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2-12 айлық балалардың патронажы (ай сайын):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A01.009.017</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айлық балаларды бір жасқа дейін қабылдау: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A01.009.018</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 балаларды бір жасқа дейін қабылдау: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A01.009.019</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 балаларды бір жасқа дейін қабылдау: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айлық балаларды бір жасқа дейін қабылдау: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айлық балаларды бір жасқа дейін қабылдау: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A01.009.022</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айлық балаларды бір жасқа дейін қабылдау: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айлық балаларды бір жасқа дейін қабылдау: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A01.009.024</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айлық балаларды бір жасқа дейін қабылдау: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айлық балаларды бір жасқа дейін қабылдау: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A01.009.026</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айлық балаларды бір жасқа дейін қабылдау: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A01.009.027</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және тұқым қуалайтын есту патологиясын анықтау үшін ерте шақтағы балаларды қабылдау: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A01.009.028</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1500.0-ден кем 1 жастағы балаларды скрининг кезінде қабылдау: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A01.009.029</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1500.0-ден астам 1 жастағы балаларды скрининг кезінде қабылдау: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A01.009.030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жастағы балаларды скрининг кезінде қабылдау: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A01.009.031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жастағы балаларды скрининг кезінде қабылдау: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A01.009.032</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жастағы балаларды скрининг кезінде қабылдау: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A01.009.033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жастағы балаларды скрининг кезінде қабылдау: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A01.009.034</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жастағы балаларды скрининг кезінде қабылдау: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A01.009.035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жастағы балаларды скрининг кезінде қабылдау: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A01.009.036</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жастағы балаларды скрининг кезінде қабылдау: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A01.009.037</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жастағы балаларды скрининг кезінде қабылдау: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A01.009.038</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жастағы балаларды скрининг кезінде қабылдау: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A01.009.039</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жастағы балаларды скрининг кезінде қабылдау: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A01.009.040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жастағы балаларды скрининг кезінде қабылдау: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A01.009.041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жастағы балаларды скрининг кезінде қабылдау: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A01.009.042</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жастағы балаларды скрининг кезінде қабылдау: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A01.009.043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жастағы балаларды скрининг кезінде қабылдау: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A01.009.044</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026/е нысанына сәйкес баланың медициналық картасына жаза отырып, білім алушыларды дәрігерге дейінгі қарап-қарап-тексеру: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A01.009.045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балаларды қабылдау: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A01.009.046</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балаларды динамикалық бақылау кезінде амбулаториялық картасына жаза отырып өз бетінше қабылдау және қарап-тексеру: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A01.009.047</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 профилактикалық қарап-тексеру: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A01.009.048</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Тістерге және ауыз қуысының шырышты қабығына күтім жасау бойынша балаларды санитариялық-гигиеналық дағдыларға үйрету: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A01.009.049</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денсаулық сақтау орталығында антропометрияны және Таннер бойынша жыныстық дамуды бағалауды қоса алғанда, объективті қарап-тексеру: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A01.009.050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ауруы бойынша үйге шақырту: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A01.009.051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ауыратын пациенттің үйіне шақыртуы: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A01.009.052</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аурулармен ауыратын пациенттің үйіне шақырту: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A01.009.053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 кезінде қабылдау: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A01.009.054</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шыққаннан кейін үйде белсенді патронаж жасау: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A01.009.055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медициналық оңалту қызметтері: Жоғары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аурулар кезінде амбулаториялық картасына жаза отырып, пациентті өз бетінше қабылдау және қарап-тексеру: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A01.010.002</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ауыратын пациентті динамикалық бақылау кезінде амбулаториялық картасына жаза отырып өз бетінше қабылдау және қарап-тексеру: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ауруы бойынша телефон, бейнебайланыс (оның ішінде қолданыстағы мессенджерлерді пайдалану) арқылы кеңес беру: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A01.010.004</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ауруы бар пациенттерді динамикалық бақылау кезінде пациентті өзіндік менеджментке оқыту: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Аурулардың профилактикасы мәселелеріне халықты, оның ішінде жүргізілген профилактикалық (скринингтік) қарап-тексеру нәтижелері бойынша аурулардың қауіп факторларымен ауыратын нысаналы топты оқыту: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A01.010.006</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 халықтың скринингі кезінде нысаналы топтарды қабылдау: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A01.010.007</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егулерге дейін ересектерді қарап-тексеру: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A01.010.008</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егулерге дейін балаларды қарап-тексеру: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A01.010.009</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егулерден кейін ересектерді қарап-тексеру: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A01.010.010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егулерден кейін балаларды қарап-тексеру: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A01.010.011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 сынамасын жүргізу: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A01.010.012</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Мантудың оң сынамасы бар балаларға диаскинтест өткізу: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A01.010.013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Антенаталдық байқау кезінде босанғанға дейінгі патронаж: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A01.010.014</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патронаж: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A01.010.015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нәрестелер және 1 айлық дені сау балалардың патронажы: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A01.010.016</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2-12 айлық балалардың патронажы (ай сайын):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A01.010.017</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айлық балаларды бір жасқа дейін қабылдау: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A01.010.018</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 балаларды бір жасқа дейін қабылдау: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A01.010.019</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 балаларды бір жасқа дейін қабылдау: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A01.010.020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айлық балаларды бір жасқа дейін қабылдау: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A01.010.021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айлық балаларды бір жасқа дейін қабылдау: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A01.010.022</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айлық балаларды бір жасқа дейін қабылдау: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A01.010.023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айлық балаларды бір жасқа дейін қабылдау: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A01.010.024</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айлық балаларды бір жасқа дейін қабылдау: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A01.010.025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айлық балаларды бір жасқа дейін қабылдау: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A01.010.026</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айлық балаларды бір жасқа дейін қабылдау: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A01.010.027</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және тұқым қуалайтын есту патологиясын анықтау үшін ерте жастағы балаларды қабылдау: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A01.010.028</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1500-ден кем 1 жастағы балаларды скрининг кезінде қабылдау: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A01.010.029</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1500-ден астам 1 жастағы балаларды скрининг кезінде қабылдау: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A01.010.030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жастағы балаларды скрининг кезінде қабылдау: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A01.010.031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жастағы балаларды скрининг кезінде қабылдау: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A01.010.032</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жастағы балаларды скрининг кезінде қабылдау: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A01.010.033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жастағы балаларды скрининг кезінде қабылдау: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A01.010.034</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жастағы балаларды скрининг кезінде қабылдау: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A01.010.035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жастағы балаларды скрининг кезінде қабылдау: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A01.010.036</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жастағы балаларды скрининг кезінде қабылдау: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A01.010.037</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жастағы балаларды скрининг кезінде қабылдау: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A01.010.038</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жастағы балаларды скрининг кезінде қабылдау: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A01.010.039</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жастағы балаларды скрининг кезінде қабылдау: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A01.010.040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жастағы балаларды скрининг кезінде қабылдау: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A01.010.041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жастағы балаларды скрининг кезінде қабылдау: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A01.010.042</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жастағы балаларды скрининг кезінде қабылдау: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A01.010.043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жастағы балаларды скрининг кезінде қабылдау: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A01.010.044</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026/е нысанына сәйкес баланың медициналық картасына жаза отырып, білім алушыларды дәрігерге дейінгі қарап-тексеру: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A01.010.045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балаларды қабылдау: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A01.010.046</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 жасындағы балаларды динамикалық бақылау кезінде амбулаториялық картасына жаза отырып өз бетінше қабылдау және қарап-тексеру: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A01.010.047</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 қуысын профилактикалық қарап-тексеру: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A01.010.048</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Тістерге және ауыз қуысының шырышты қабығына күтім жасау бойынша балаларды санитариялық-гигиеналық дағдыларға үйрету: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A01.010.049</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денсаулық сақтау орталығында антропометрияны қоса алғанда, объективті қарап-тексеру: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A01.010.050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ауруы бойынша үйге шақыртуы: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A01.010.051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үйге шақырту: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A01.010.052</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аурулармен ауыратын пациенттің үйіне шақыртуы: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A01.010.053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аурулармен ауыратын пациентке үйге шақырту: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A01.010.054</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Стационардан шыққаннан кейін үйде белсенді патронаж жасау: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A01.010.055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Үйдегі медициналық оңалту қызметтері: Орта білімі бар мейіргер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A01.011.000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Акушер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A01.011.001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Акушерлік-гинекологиялық анамнезі және шағымдар жинағы: Акушер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A01.011.002</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жыныс ағзаларын визуалды қарап-тексеру: Акушер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A01.011.003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бездерін объективті қарап-тексеру: Акушер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A01.011.004</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 кезінде амбулаториялық картасына жаза отырып, пациентті өз бетінше қабылдау және қарап-тексеру: Акушер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A01.011.005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ауыратын пациентті динамикалық бақылау кезінде амбулаториялық картасына жаза отырып өз бетінше қабылдау және қарап-тексеру: Акушер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A01.011.006</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ауруы бойынша телефон, бейнебайланыс (оның ішінде қолданыстағы мессенджерлерді пайдалану) арқылы кеңес беру: Акушер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A01.011.007</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ауруы бар пациенттерді динамикалық бақылау кезінде пациентті өзіндік менеджментке оқыту: Акушер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A01.011.008</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 кезінде қабылдау: Акушер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A01.011.009</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әйелді және антенатальдық байқау кезінде отбасы мүшелерін босануға дайындау мектебі: Акушер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A01.011.010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Антенаталдық байқау кезінде босанғанға дейінгі патронаж: Акушер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A01.011.011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Перинаталдық байқау: Қабылдау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A01.011.012</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патронаж: Акушер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A01.011.013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денсаулық орталығында амбулаториялық картасына жаза отырып, пациентті өз бетінше қабылдау және қарап-тексеру: Акушер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B01.299.001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 әдісімен несептегі ақуызды (сапалы) анықтау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B01.332.001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несептегі глюкозаны (сапалы) анықтау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B01.341.001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несептегі сары пигментті анықтау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B01.355.001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несептегі кетондық денені анықтау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B03.401.003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 сарысуындағы жалпы холестеринді анықтау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B03.335.003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 сарысуындағы глюкозаны анықтау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B03.486.003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бойынша қан сарысуындағы триглицеридтерді анықтау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B03.517.003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несептегі адамның хориондық гонадотропинін (ХГА) анықтау (жүктілікке арналған тест)</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B03.103.003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бойынша нәжістегі жасырын қанды (гемокульт-тест) анықтау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B03.860.003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АИТВ-1,2-ға және антиген р24-ке сомалық антиденелерді анықтау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B03.861.003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 сарысуындағы Treponema Pallidum антиденелерді анықтау (мерезге эксперсс тест)</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B03.862.003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 сарысуындағы C вирустық гепатитінің вирусына жиынтық антиденелерді анықтау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B03.863.003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 сарысуындағы HBsAg анықтау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B03.866.003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несептің көрсеткіштерін (pH, лейкоциттер, эритроциттер, уробилиноген, нитриттер, ақуыз) анықтау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B03.870.003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ұрықжанындағы судың болуына сүртіндіні зерттеу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және аспаптық диагностика</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C02.051.000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Электрокардиографиялық зерттеу (12 сілтеме) (ЭКГ түсіру): мейіргер/фельдшер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C02.052.000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аппараттарда жазу кезіндегі спирография (түсіру): мейіргер/фельдшер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C02.053.000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Динамометрия: мейіргер/фельдшер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C02.054.000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Пульсоксиметрия: мейіргер/фельдшер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Ем-шаралар мен манипуляциялар</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D99.291.004</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Аппликациялық анестезия</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D99.293.012</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Венадан қан алу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D99.296.013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Саусақтан қан алу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D91.496.106</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Қынаптың тазалық дәрежесіне сүртінді алу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D91.911.013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Микробиологиялық зерттеуге материал алу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D96.330.014</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Асқазанды шаю</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D96.390.015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Клизма</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D93.891.018</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Үлкен жастағы пациентке мейіргер күтімін жасау рәсімдері</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D93.891.019</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отбасы мүшелерін күтім жасау элементтері мен гигиенаға үйрету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Үйде төсекжараның профилактикасы және тазарту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таңу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D93.891.022</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 қырындыру, тырнағына және шашына күтім жасау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пациенттің ауыз қуысына күтім жасау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D93.891.024</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Ауыз-жұтқыншақтан сілемейді сору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Оростомалар, эзофагостомаларкезіндегі құрал</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D93.891.026</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Трахеостома кезіндегі құрал</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D93.891.027</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Назогастралдық сүңгіге, мұрын канюнялары мен катетерге күтім жасау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D93.891.028</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тыныс алу жолдарынан сілемейді сору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D93.891.029</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Мұрыннан сілемейді сору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Фарингостома кезіндегі құрал</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Интраназалдық дәрілік препараттарды енгізу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D93.891.032</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Гастростома кезіндегі құрал</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Назогастралдық сүңгіге күтім жасау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D93.891.034</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 гастростом арқылы тамақтандыру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Илеостома кезіндегі құрал</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D93.891.036</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Интестиналдық сүңгіге күтім жасау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D93.891.037</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 интестиналдық сүңгі арқылы тамақтандыру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D93.891.038</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Илеостомаға күтім жасауды үйрету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D93.891.039</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Жуан ішектің стомалары кезінде құрал</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Колостомаға күтім жасауды үйрету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пациенттің дефекациясы кезіндегі құрал</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D93.891.042</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Тазарту клизмасын қою</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шығару түтігін қою</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D93.891.044</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Копролитті алу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Нәжісті ұстамау кезіндегі құрал</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D93.891.046</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Сифондық клизманы қою</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D93.891.047</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Қынаптың (пессария)қолдау сақинасын қою, алып тастау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D93.891.048</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Сыртқы есту өтісіне күтім жасау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D93.891.049</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пациенттің көздеріне күтім жасау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Конъюнктивті қуысқа дәрілік заттарды инстилляциялау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 несеп шығарған кездегі құрал</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D93.891.052</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 катетеріне күтім жасау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Цистостомаға және уростомаға күтім жасау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D93.891.054</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Несепті ұстамаған кездегі құрал</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пациенттің төсегін ауыстыру және/немесе жатқызу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D93.891.056</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 мекеменің ішінде тасымалдау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248</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D93.891.057</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 ауыз арқылы және/немесе назогастралдық сүңгімен тамақтандыру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249</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D93.891.058</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Ауыр пациенттің төсек-орнын дайындау және ауыстыру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D93.891.059</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пациенттің ішкиімін және киімін ауыстыру бойынша құрал</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пациенттің бұтаралық және сыртқы жыныс мүшелеріне күтім жасау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Дренажға күтім жасау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D93.891.062</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Дәрілік препараттарды парентералдық енгізу кезіндегі құрал</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Төсекжараның дамуына қауіп дәрежесін бағалау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D93.891.064</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Төсекжараның ауырлық дәрежесін бағалау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Ауырсу қарқындылығын бағалау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D93.891.066</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отбасы мүшелерін төсекке жатқызу және/немесе ауыстыру техникасына үйрету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D93.891.067</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төсекте және/немесе креслода ауысуы кезінде өз-өзіне көмектесуіне үйрену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D93.891.068</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балдақпен жүруге үйрету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D93.891.069</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 қосымша тіректердің көмегімен жүруі кезінде өз-өзіне көмектесуіне үйрету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D99.590.019</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Препараттың бағасынсыз вакцинациялау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D97.311.050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Тігістерді алу, лигатурларды алып тастау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D91.496.105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Онкоцитологияға сүртінді алу </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D21.321.211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Шырышты сілемейлі ЛОР ағзаларды анемизациялау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D89.111.331</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Маклаков бойынша көздің ішкі қысымын өлшеу (1 көз)</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D89.113.338</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Байланыссыз пневмотонометрия (1 көз)</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D93.571.415</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Таңу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D93.541.502</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Гипстік таңғышты салу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269</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D97.881.503</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Гипстік таңғышты алу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D02.001.008</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Тыныс алу гимнастикасы</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271</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D02.002.008</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Топтық ЛФК</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D02.003.008</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ЛФК</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273</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D04.001.000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кабинеттерде, сауықтыру мектептерінде оқыту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274</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D04.002.000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Науқастар мен олардың отбасыларын созылмалы ауруларды басқару бағдарламаларына сәйкес өзін-өзі бақылау, өзін-өзі және өзара көмек көрсетуге үйрету</w:t>
            </w:r>
          </w:p>
        </w:tc>
      </w:tr>
      <w:tr>
        <w:trPr>
          <w:trHeight w:val="30" w:hRule="atLeast"/>
        </w:trPr>
        <w:tc>
          <w:tcPr>
            <w:tcW w:w="12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35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D04.003.000</w:t>
            </w:r>
          </w:p>
        </w:tc>
        <w:tc>
          <w:tcPr>
            <w:tcW w:w="74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 желі" телефоны бойынша консультация</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Алғашқы медициналық-санитариялық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bl>
    <w:bookmarkStart w:name="z176" w:id="172"/>
    <w:p>
      <w:pPr>
        <w:spacing w:after="0"/>
        <w:ind w:left="0"/>
        <w:jc w:val="left"/>
      </w:pPr>
      <w:r>
        <w:rPr>
          <w:rFonts w:ascii="Times New Roman"/>
          <w:b/>
          <w:i w:val="false"/>
          <w:color w:val="000000"/>
        </w:rPr>
        <w:t xml:space="preserve"> Алғашқы медициналық-санитариялық көмек дәрігерлері (жалпы практика дәрігері, учаскелік терапевт / учаскелік педиатр дәрігер) көрсететін медициналық қызметтердің тізбесі</w:t>
      </w:r>
    </w:p>
    <w:bookmarkEnd w:id="1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4"/>
        <w:gridCol w:w="4951"/>
        <w:gridCol w:w="5675"/>
      </w:tblGrid>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коды</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Қабылдаулар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A01.001.000</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Учаскелік терапевт</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A01.001.001</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ауруларға байланысты қабылдау: Учаскелік терапевт</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A01.001.002</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Кардиологиялық пациентті жіті ауруы бойынша қабылдау: Учаскелік терапевт</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A01.001.003</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Пульмонологиялық пациентті жіті ауруы бойынша қабылдау: Учаскелік терапевт</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A01.001.004</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Нефрологиялық пациентті жіті ауруы бойынша қабылдау: Учаскелік терапевт</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A01.001.005</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Эндокринологиялық пациентті жіті ауруы бойынша қабылдау: Учаскелік терапевт</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A01.001.006</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Нефрологиялық пациентті жіті ауруы бойынша қабылдау: Учаскелік терапевт</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A01.001.007</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Гастроэнтеролоялық пациентті жіті ауруы бойынша қабылдау: Учаскелік терапевт</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A01.001.008</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қабылдау: Учаскелік терапевт</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A01.001.009</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ауруының асқынуы бойынша қабылдау: Учаскелік терапевт</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A01.001.010</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Пульмонологиялық пациентті созылмалы ауруының асқынуы бойынша қабылдау: Учаскелік терапевт</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A01.001.011</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Неврологиялық пациентті созылмалы ауруының асқынуы бойынша қабылдау: Учаскелік терапевт</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A01.001.012</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Эндокринологиялық пациентті созылмалы ауруының асқынуы бойынша қабылдау: Учаскелік терапевт</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A01.001.013</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Нефрологиялық пациентті созылмалы ауруының асқынуы бойынша қабылдау: Учаскелік терапевт</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A01.001.014</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Гастроэнтеролоялық пациентті созылмалы ауруының асқынуы бойынша қабылдау: Учаскелік терапевт</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A01.001.015</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ауруы бойынша үйге шақыру: Учаскелік терапевт</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A01.001.016</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қорытынды беру арқылы профилактикалық қабылдау: Учаскелік терапевт</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A01.001.017</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егулерге дейін ересектерді қарап-тексеру: Учаскелік терапевт</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A01.001.018</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егулерден кейін ересектерді қарап-тексеру: Учаскелік терапевт</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A01.001.019</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кезеңдегі скрининг кезінде қабылдау: Учаскелік терапевт</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A01.001.020</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кезеңдегі скрининг кезінде қабылдау: Учаскелік терапевт</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A01.001.021</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Скринингтің нәтежесі бойынша алғаш анықталғандарды қабылдау: Учаскелік терапевт</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A01.001.022</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Антенаталдық байқау кезінде отбасын жоспарлау және жүктілікті қауіпсіз үзу мәселелері бойынша консультация: Учаскелік терапевт</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A01.001.023</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Антенаталдық байқау кезінде пациентті сауықтыру жоспарын жасау: Учаскелік терапевт</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A01.001.024</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Антенаталдық байқау кезінде бастапқы қабылдау: Учаскелік терапевт</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A01.001.025</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Антенаталдық байқау кезінде қайтадан қабылдау: Учаскелік терапевт</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A01.001.026</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Антенаталдық байқау кезінде жүкті әйелдер патронажы: Учаскелік терапевт</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A01.001.027</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патронаж: Учаскелік ерапевт</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A01.001.028</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созылмалы аурулармен динамикалық байқау кезінде қабылдау: Учаскелік терапевт</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A01.001.029</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 кезінде созылмалы аурулармен кардиологиялық пациентті қабылдау: Учаскелік терапевт</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A01.001.030</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 кезінде созылмалы аурулармен пульмонологиялық пациентті қабылдау: Учаскелік терапевт</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A01.001.031</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 кезінде созылмалы аурулармен неврологиялық пациентті қабылдау: Учаскелік терапевт</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A01.001.032</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 кезінде созылмалы аурулармен эндокринологиялық пациентті қабылдау: Учаскелік терапевт</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A01.001.033</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 кезінде созылмалы аурулармен нефрологиялық пациентті қабылдау: Учаскелік терапевт</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A01.001.034</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 кезінде созылмалы аурулармен гастроэнтерологиялық пациентті қабылдау: Учаскелік терапевт</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A01.001.035</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 басқару бағдарламасына қатысқан пациентті қабылдау: Учаскелік терапевт</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A01.001.036</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Адамдарға ауруы бойынша телефон, бейнебайланыс (оның ішінде қолданыстағы мессенджерлерді пайдалану) арқылы кеңес беру: Учаскелік терапевт</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A01.001.037</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ауруы бар пациенттерді динамикалық бақылау кезінде пациентті өзіндік менеджментке оқыту: Учаскелік терапевт</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A01.001.038</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 үшін құжаттарды ресімдеу үшін қабылдау: Учаскелік терапевт</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A01.001.039</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үйдегі белсенді патронажы: Учаскелік терапевт</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A01.001.040</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ауруларға күдіктенген кезде бастапқы қабылдауы: Учаскелік терапевт</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A01.001.041</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 кезінде терапевтік пациенттің отбасының әлеуметтік статусын бағалауы: Учаскелік терапевт</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A01.001.042</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 кезінде қабылдау: Учаскелік терапевт</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A01.001.043</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көрсетуге үйге шақырту: Учаскелік терапевт</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A01.002.000</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A01.002.001</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ауруға байланысты қабылдау: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A01.002.002</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ауруға байланысты пульмонологиялық пациентті қабылдау: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A01.002.003</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ауруға байланысты нефрологиялық пациентті қабылдау: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A01.002.004</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ауруға байланысты гастроэнтерологиялық пациентті қабылдау: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A01.002.005</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қабылдау: Учакелік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A01.002.006</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аурудың асқынуына байланысты қабылдау: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A01.002.007</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аурудың асқынуына байланысты пульмонологиялық пациентті қабылдау: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A01.002.008</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аурудың асқынуына байланысты нефрологиялық пациентті қабылдау: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A01.002.009</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аурудың асқынуына байланысты гастроэнтерологиялық пациентті қабылдау: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A01.002.010</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ауруға байланысты үйге шақырту: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A01.002.011</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қорытынды бере отырып, профилактикалық қабылдау: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A01.002.012</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егулерге дейін балаларды қарап-тексеру: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A01.002.013</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егулерден кейін балаларды қарап-тексеру: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A01.002.014</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Постнаталдық байқау кезінде өмірінің бірінші айында жаңа туған нәрестенің патронажы (екі рет):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A01.002.015</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айлық балаларды бір жасқа дейін қабылдау: Учаскелік педиатр 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A01.002.016</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 балаларды бір жасқа дейін қабылдау: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A01.002.017</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 балаларды бір жасқа дейін қабылдау: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A01.002.018</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айлық балаларды бір жасқа дейін қабылдау: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A01.002.019</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айлық балаларды бір жасқа дейін қабылдау: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A01.002.020</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айлық балаларды бір жасқа дейін қабылдау: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A01.002.021</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айлық балаларды бір жасқа дейін қабылдау: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A01.002.022</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айлық балаларды бір жасқа дейін қабылдау: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A01.002.023</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айлық балаларды бір жасқа дейін қабылдау: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A01.002.024</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айлық балаларды бір жасқа дейін қабылдау: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A01.002.025</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және тұқым қуалайтын есту патологиясын анықтау үшін ерте шақтағы балаларды скрининг кезінде қабылдау: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A01.002.026</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граммнан кем 1 жастағы балаларды скрининг кезінде қабылдау: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A01.002.027</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граммнан астам 1 жастағы балаларды скрининг кезінде қабылдау: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A01.002.028</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жастағы балаларды скрининг кезінде қабылдау: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A01.002.029</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2 жастағы балаларды скрининг кезінде қабылдау: Учаскелік педиатр: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A01.002.030</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жастағы балаларды скрининг кезінде қабылдау: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A01.002.031</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жастағы балаларды скрининг кезінде қабылдау: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A01.002.032</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жастағы балаларды скрининг кезінде қабылдау: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A01.002.033</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жастағы балаларды скрининг кезінде қабылдау: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A01.002.034</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жастағы балаларды скрининг кезінде қабылдау: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A01.002.035</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жастағы балаларды скрининг кезінде қабылдау: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A01.002.036</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жастағы балаларды скрининг кезінде қабылдау: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A01.002.037</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жастағы балаларды скрининг кезінде қабылдау: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A01.002.038</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жастағы балаларды скрининг кезінде қабылдау: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A01.002.039</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жастағы балаларды скрининг кезінде қабылдау: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A01.002.040</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жастағы балаларды скрининг кезінде қабылдау: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A01.002.041</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жастағы балаларды скрининг кезінде қабылдау: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A01.002.042</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созылмалы аурулармен ауыратын пациентті динамикалық байқау кезінде қабылдау: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A01.002.043</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 кезінде созылмалы аурулармен ауыратын пульмонологиялық пациентті қабылдау: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A01.002.044</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 кезінде созылмалы аурулармен ауыратын нефрологиялық пациентті қабылдау: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A01.002.045</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 кезінде созылмалы аурулармен ауыратын гастроэнтерологиялық пациентті қабылдау: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A01.002.046</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үйдегі белсенді патронажы: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A01.002.047</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Адамдарға ауруы бойынша телефон, бейнебайланыс (оның ішінде қолданыстағы мессенджерлерді пайдалану) арқылы кеңес беру: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A01.002.048</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 үшін құжаттарды ресімдеу үшін қабылдау: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A01.002.049</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ауруларға күдіктенген кезде бастапқы қабылдауы: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A01.002.050</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 кезінде терапевтік пациенттің отбасының әлеуметтік статусын бағалауы: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A01.002.051</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 кезінде бағалау: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A01.002.052</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ұжымдардағы балаларды қабылдау: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A01.002.053</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 үйде патронаждау: Учаскелік педиатр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A01.003.000</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A01.003.001</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ауруға байланысты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A01.003.002</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ауруға байланысты кардиологиялық пациентті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A01.003.003</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ауруға байланысты пульмонологиялық пациентті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A01.003.004</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ауруға байланысты неврологиялық пациентті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A01.003.005</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ауруға байланысты эндокринологиялық пациентті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A01.003.006</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ауруға байланысты нефрологиялық пациентті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A01.003.007</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ауруға байланысты гастроэнтерологиялық пациентті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A01.003.008</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Қайта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A01.003.009</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аурудың асқынуына байланысты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A01.003.010</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аурудың асқынуына байланысты кардиологиялық пациентті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A01.003.011</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аурудың асқынуына байланысты пульмонологиялық пациентті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A01.003.012</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аурудың асқынуына байланысты неврологиялық пациентті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A01.003.013</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аурудың асқынуына байланысты эндокринологиялық пациентті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A01.003.014</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аурудың асқынуына байланысты нефрологиялық пациентті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A01.003.015</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аурудың асқынуына байланысты гастроэнтерологиялық пациентті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A01.003.016</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Дәрігерді үйде шақырту: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A01.003.017</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қорытынды бере отырып, профилактикалық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A01.003.018</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егулерге дейін ересектерді қарап-тексеру: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A01.003.019</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егулерден кейін ересектерді қарап-тексеру: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A01.003.020</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егулерге дейін балаларды қарап-тексеру: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A01.003.021</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егулерден кейін балаларды қарап-тексеру: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A01.003.022</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Антенаталдық байқау кезінде отбасын жоспарлау және жүктілікті қауіпсіздік үзу мәселелері бойынша консультация: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A01.003.023</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Антенаталдық байқау кезінде пациентті сауықтыру жоспарын жасау: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A01.003.024</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Антенаталдық байқау кезінде бастапқы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A01.003.025</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Антенаталдық байқау кезінде қайтадан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A01.003.026</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Физиологиялық жүктілікті босанғанға дейін байқау кезіндегі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A01.003.027</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Антенаталдық байқау кезінде жүкті әйелдерді патронаждау: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A01.003.028</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Босанғаннан кейінгі патронаж: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A01.003.029</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Постнаталдық байқау кезінде өмірдің бірінші айында жаңа туған нәрестені патронаждау: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A01.003.030</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айлық балаларды бір жасқа дейін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A01.003.031</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айлық балаларды бір жасқа дейін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A01.003.032</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айлық балаларды бір жасқа дейін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A01.003.033</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айлық балаларды бір жасқа дейін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A01.003.034</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айлық балаларды бір жасқа дейін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A01.003.035</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айлық балаларды бір жасқа дейін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A01.003.036</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айлық балаларды бір жасқа дейін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A01.003.037</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айлық балаларды бір жасқа дейін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A01.003.038</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айлық балаларды бір жасқа дейін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A01.003.039</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айлық балаларды бір жасқа дейін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A01.003.040</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және тұқым қуалайтын есту патологиясын анықтау үшін ерте жастағы балаларды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A01.003.041</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граммнан кем 1 жастағы балаларды скрининг кезінде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A01.003.042</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Дене салмағы 1500 граммнан астам 1 жастағы балаларды скрининг кезінде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A01.003.043</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жастағы балаларды скрининг кезінде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A01.003.044</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жастағы балаларды скрининг кезінде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A01.003.045</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жастағы балаларды скрининг кезінде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A01.003.046</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жастағы балаларды скрининг кезінде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A01.003.047</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6жастағы балаларды скрининг кезінде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A01.003.048</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 жастағы балаларды скрининг кезінде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A01.003.049</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жастағы балаларды скрининг кезінде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A01.003.050</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жастағы балаларды скрининг кезінде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A01.003.051</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жастағы балаларды скрининг кезінде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A01.003.052</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жастағы балаларды скрининг кезінде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A01.003.053</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жастағы балаларды скрининг кезінде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A01.003.054</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жастағы балаларды скрининг кезінде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A01.003.055</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жастағы балаларды скрининг кезінде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A01.003.056</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 жастағы балаларды скрининг кезінде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A01.003.057</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МӘСК үшін құжаттарды ресімдеу үшін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A01.003.058</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 үйде патронаждау: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A01.003.059</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деңгейінде созылмалы аурулармен динамикалық байқау кезінде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A01.003.060</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 кезінде созылмалы аурулармен кардиологиялық пациентті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A01.003.061</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 кезінде созылмалы аурулармен пульмонологиялық пациентті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A01.003.062</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 кезінде созылмалы аурулармен неврологиялық пациентті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A01.003.063</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 кезінде созылмалы аурулармен эндокринологиялық пациентті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A01.003.064</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 кезінде созылмалы аурулармен нефрологиялық пациентті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A01.003.065</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 кезінде созылмалы аурулармен гастроэнтерологиялық пациентті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A01.003.066</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Ауруды басқару бағдарламасына қатысқан пациентті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A01.003.067</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Адамдарды ауруы бойынша телефон, бейнебайланыс (оның ішінде қолданыстағы мессенджерлерді пайдалану) арқылы кеңес беру: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A01.003.068</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ауруы бар пациенттерді динамикалық бақылау кезінде пациентті өзіндік менеджментке оқыту: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A01.003.069</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ауруларға күдіктенген кезде бастапқы қабылдауы: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A01.003.070</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 кезінде терапевтік пациенттің отбасының әлеуметтік статусын бағалауы: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A01.003.071</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ауруларды динамикалық байқау кезінде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A01.003.072</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денсаулық орталығында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A01.003.073</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Паллиативтік көмек көрсетуге үйге шақырту: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A01.012.000</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 жастағы пациентті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A01.012.001</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 жастағы пациентті жедел ауруы бойынша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A01.012.002</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 жастағы пациентті созылмалы аурулардың асқынуы бойынша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A01.012.003</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 жастағы пациентке жедел аурулар бойынша үйге шақыртулар: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A01.012.004</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 жастағы пациентті профилактикалық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A01.012.005</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 жастағы пациентті профилактикалық екпе алдында қарап-тексеру: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A01.012.006</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 жастағы пациентті профилактикалық екпеден кейін қарап-тексеру: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A01.012.007</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 жастағы пациентті созылмалы ауруларды динамикалық байқау бойынша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A01.012.008</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 жастағы пациентті ауруы бойынша телефон, бейнебайланыс (оның ішінде қолданыстағы мессенджерлерді пайдалану) арқылы кеңес беру: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A01.012.009</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 жастағы пациентті МӘСК үшін құжаттарды ресімдеу үшін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A01.012.010</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 жастағы пациентті үйде патронаждау: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A01.012.011</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 жастағы пациентті әлеуметтік мәні бар ауруларға күдіктенген кезде бастапқы қабылдауы: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A01.012.012</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Жасөспірім жастағы пациентті әлеуметтік мәні бар аурулар кезінде терапевтік пациенттің отбасының әлеуметтік статусын бағалауы: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A01.012.013</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жасөспірім жастағы пациентті динамикалық байқау кезінде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A01.012.014</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 кезінде созылмалы аурулармен пульмонологиялық жасөспірім жастағы пациентті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A01.012.015</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 кезінде созылмалы аурулармен нефрологиялық жасөспірім жастағы пациентті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A01.012.016</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Динамикалық байқау кезінде созылмалы аурулармен гастроэнтерологиялық жасөспірім жастағы пациентті қабылдау: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A01.012.017</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денсаулық орталығында отбасын жоспарлау және жүктілікті қауіпсіз үзу туралы консультация беру</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Зертханалық диагностика</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B02.061.002</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әдісімен қандағы эротроциттердің шөгу жылдамдығын Вестерген әдісімен өлшеу</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B03.864.003</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Экспресс әдісімен қандағы гемоглобинді анықтау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B03.865.003</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қандағы лейкоциттерді анықтау</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194</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B03.867.003</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тропонинді анықтау</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B03.868.003</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гликириленген гемоглобинді анықтау</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B03.869.003</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Экспресс әдісімен протромбиндік уақытта портативтік талдауышта МНО-ны анықтау</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B06.672.012</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АВО жүйесінде стандартты сарысулармен қан тобын анықтау</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B06.673.012</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АВО жүйесі бойынша моноклоналдық реагенттермен стандартты сарысумен (цоликлондармен) қан тобын анықтау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199</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B06.677.012</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резус-факторды анықтау</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Функциялық және аспаптық диагностика</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C02.055.000</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Электрокардиографикалық зерттеу (12 жалғамдық): Учаскелік терапевт/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C02.056.000</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Автоматтандырылған аппараттарда жазу кезіндегі спирография: учаскелік терапевт/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C02.057.000</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Динамометрия: учаскелік терапевт/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C02.058.000</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Пульсоксиметрия: учаскелік терапевт/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Ультрадыбыстық зерттеу (УДЗ)</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C03.059.004</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Гепатобилиопанкреатит аумағындағы (бауыр, өт қабы, ұйқы безі, көкбауыр) УДЗ: учаскелік терапевт/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C03.060.004</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УДЗ: учаскелік терапевт/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C03.061.004</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 қабы мен өзегінің УДЗ: учаскелік терапевт/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C03.062.004</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Функцияларын анықтау арқылы өт қабының УДЗ: учаскелік терапевт/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C03.063.004</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Көкбауырдың УДЗ: учаскелік терапевт/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C03.064.004</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Ұйқы безінің УДЗ: учаскелік терапевт/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C03.065.004</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УДЗ: учаскелік терапевт/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C03.067.004</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Кешенді ультрадыбыстық зерттеу (бауыр, өт қабы, ұйқы безі, көкбауыр, бүйрек): учаскелік терапевт/ Жалпы практика дәрігері</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Ем-шаралар, манипуляциялар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D99.291.004</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Аппликациялық анестезия</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D97.311.050</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Тігісті алу, лигатурды алып тастау</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D04.001.000</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Профилактикалық кабинеттерде, сауықтыру мектептерінде оқыту</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D04.002.000</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ауруларды басқару бағдарламаларына сәйкес ауыратын науқастарды және оның отбасы мүшелерін өзін-өзі бақылауға, өзін-өзі және өзара көмекке үйрету</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D04.003.000</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"Қызу желі" телефоны бойынша консультация</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D95.410.213</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Ойын аудиометриясы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оңалту</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Е01.000.001</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мобилдік бригадасының шығуымен тірек-қимыл аппараты мен перифериялық нерв жүйесі ауруларымен ауыратын пациентті медициналық оңалту бойынша қызметтер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219</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Е01.000.002</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мобилдік бригадасының шығуымен жүрек-тамырлық жүйе ауруларымен ауыратын пациентті медициналық оңалту бойынша қызметтер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Е01.000.003</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мобилдік бригадасының шығуымен нерв жүйесі ауруларымен ауыратын пациентті медициналық оңалту бойынша қызметтер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Е01.000.004</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мобилдік бригадасының шығуымен перинаталдық кезеңде ауруды бастан өткерген балаларды медициналық оңалту бойынша қызметтер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Е01.000.005</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мобилдік бригадасының шығуымен жүрек-тамырлық жүйенің даму кемістігі бар ауруларды операциялық емдеуден кейін пациентті медициналық оңалту бойынша қызметтер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Е01.000.006</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мобилдік бригадасының шығуымен өкпенің туа біткен кемістігі бар пациентті операциялық емдеуден кейін медициналық оңалту бойынша қызметтер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224</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Е01.000.007</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мобилдік бригадасының шығуымен несеп-жыныс жүйесінің туа біткен кемістігі бар пациентті операциялық емдеуден кейін пациентті медициналық оңалту бойынша қызметтер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Е01.000.008</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мобилдік бригадасының шығуымен есту қабілеті бұзылған ауруымен операциялық емдеуден кейін пациентті медициналық оңалту бойынша қызметтер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Е01.003.000</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Телемедициналық және ақпараттық технологияларды пайдалана отырып, қызметтер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Е01.003.001</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телемедициналық және ақпараттық технологияларды пайдалана отырып, тірек-қимыл аппараты және перифериялық нерв жүйесі ауруларымен пациентті медициналық оңалту бойынша қызметтер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228</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Е01.003.002</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МСАК телемедициналық және ақпараттық технологияларды пайдалана отырып, жүрек-қантамырлық жүйесі ауруларымен пациентті медициналық оңалту бойынша қызметтер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Е01.003.003</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телемедициналық және ақпараттық технологияларды пайдалана отырып, орталық нерв жүйесінің ауруларымен пациентті медициналық оңалту бойынша қызметтер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Е01.003.004</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МСАК телемедициналық және ақпараттық технологияларды пайдалана отырып, перинаталдық кезеңде ауруды бастап өткерген балаларды медициналық оңалту бойынша қызметтер </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Е01.003.005</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телемедициналық және ақпараттық технологияларды пайдалана отырып, жүрек-тамырлық жүйесінің кемістігі бар ауруларды операциялық емдеуден кейін пациентті медициналық оңалту бойынша қызметтер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Е01.003.006</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телемедициналық және ақпараттық технологияларды пайдалана отырып, асқазан-ішек жолдары даму кемістігі бар ауруларды операциялық емдеуден кейін пациентті медициналық оңалту бойынша қызметтер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Е01.003.007</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телемедициналық және ақпараттық технологияларды пайдалана отырып, өкпенің туа біткен кемістігі бар пациентті операциялық емдеуден кейін медициналық оңалту бойынша қызметтер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Е01.003.008</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телемедициналық және ақпараттық технологияларды пайдалана отырып, несеп-жыныс жүйесінің туа біткен кемістігі бар пациентті операциялық емдеуден кейін пациентті медициналық оңалту бойынша қызметтер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Е01.003.009</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телемедициналық және ақпараттық технологияларды пайдалана отырып, есту қабілеті бұзылған ауруымен операциялық емдеуден кейін пациентті медициналық оңалту бойынша қызметтер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Е01.004.000</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оңалту кабинетінде/бөлімшесінде тірек-қимыл аппараты мен перифериялық нерв жүйесі ауруларымен ауыратын пациентті медициналық оңалту бойынша қызметтер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237</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Е01.004.001</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оңалту кабинетінде/бөлімшесінде жүрек-қантамырлық жүйе ауруларымен ауыратын пациентті медициналық оңалту бойынша қызметтер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Е01.004.002</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оңалту кабинетінде/бөлімшесінде орталық нерв жүйесі ауруларымен ауыратын пациентті медициналық оңалту бойынша қызметтер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239</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Е01.004.003</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оңалту кабинетінде/бөлімшесінде перинаталдық кезеңде ауруды бастап өткерген балаларды медициналық оңалту бойынша қызметтер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240</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Е01.004.004</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оңалту кабинетінде/бөлімшесінде жүрек-тамырлық жүйесінің кемістігі бар ауруларды операциялық емдеуден кейін пациентті медициналық оңалту бойынша қызметтер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Е01.004.005</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оңалту кабинетінде/бөлімшесінде асқазан-ішек жолдары даму кемістігі бар ауруларды операциялық емдеуден кейін пациентті медициналық оңалту бойынша қызметтер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Е01.004.006</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оңалту кабинетінде/бөлімшесінде өкпенің туа біткен кемістігі бар пациентті операциялық емдеуден кейін медициналық оңалту бойынша қызметтер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243</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Е01.004.007</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оңалту кабинетінде/бөлімшесінде несеп-жыныс жүйесінің туа біткен кемістігі бар пациентті операциялық емдеуден кейін пациентті медициналық оңалту бойынша қызметтер</w:t>
            </w:r>
          </w:p>
        </w:tc>
      </w:tr>
      <w:tr>
        <w:trPr>
          <w:trHeight w:val="30" w:hRule="atLeast"/>
        </w:trPr>
        <w:tc>
          <w:tcPr>
            <w:tcW w:w="16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49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Е01.004.008</w:t>
            </w:r>
          </w:p>
        </w:tc>
        <w:tc>
          <w:tcPr>
            <w:tcW w:w="56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оңалту кабинетінде/бөлімшесінде есту қабілеті бұзылған ауруымен операциялық емдеуден кейін пациентті медициналық оңалту бойынша қызметтер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Алғашқы медициналық-санитариялық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3-қосымша</w:t>
            </w:r>
          </w:p>
        </w:tc>
      </w:tr>
    </w:tbl>
    <w:bookmarkStart w:name="z178" w:id="173"/>
    <w:p>
      <w:pPr>
        <w:spacing w:after="0"/>
        <w:ind w:left="0"/>
        <w:jc w:val="left"/>
      </w:pPr>
      <w:r>
        <w:rPr>
          <w:rFonts w:ascii="Times New Roman"/>
          <w:b/>
          <w:i w:val="false"/>
          <w:color w:val="000000"/>
        </w:rPr>
        <w:t xml:space="preserve"> Алғашқы медициналық-санитариялық көмек ұйымдарының әлеуметтік қызметкері және тартылған психолог қызметінің тізбесі</w:t>
      </w:r>
    </w:p>
    <w:bookmarkEnd w:id="1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91"/>
        <w:gridCol w:w="5988"/>
        <w:gridCol w:w="4821"/>
      </w:tblGrid>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коды</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Қызметтердің атауы</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Психологтың қызметтері</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A01.005.000</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Қабылдау: Психолог </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A01.005.001</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 және психикалық белсенді бұзылуларға күдіктенген кезде бала суицидінің профилактикасы бойынша топтық сабақтар өткізу: Психолог</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A01.005.002</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Мінез-құлық және психикалық белсенді бұзылуларға күдіктенген кезде қабылдау: Психолог</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A01.005.003</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мәселелер бойынша, оның ішінде жастық бейімделу мәселелері бойынша консультация беру: Психолог</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A01.005.004</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Ұйымдастырылған ұжымдардағы балаларды қабылдау: Психолог</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A01.005.005</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денсаулық орталығында қабылдау: Психолог</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A01.005.006</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аурулармен ауыратын пациентті динамикалық байқау кезінде қабылдау: Психолог</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A01.005.007</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аурулармен ауыратындарды динамикалық байқау кезінде психологиялық диагностикалау: Психолог</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A01.005.008</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аурулармен ауыратындарды психикалық түзету мақсатында қабылдау: Психолог</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A01.005.009</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ауыратындарды динамикалық байқау кезінде пациентті өзіндік менеджментке үйрету: Психолог</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A01.005.010</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аурулармен ауырған пациенттің патронажы: Психолог</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A01.005.011</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паллиативтік емдеудегі белсенді патронажы: Психолог</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A01.006.000</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Жоғары білімі бар әлеуметтік қызметкер</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қызметкердің қызметтері</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A01.006.001</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Медицаналық-әлеуметтік зерттеп-қарауды ұйымдастыру және өткізу: Жоғары білімі бар әлеуметтік қызметкер</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A01.006.002</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отбасы мүшелерін үй жағдайында өткізілетін медициналық күтім жасау негіздеріне үйрету: Жоғары білімі бар әлеуметтік қызметкер</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A01.006.003</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мәселелер бойынша, оның ішінде жастық бейімделеу бойынша консультация беру: Жоғары білімі бар әлеуметтік қызметкер</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A01.006.004</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аурулармен ауыратын пациентке үйге шақырту: Жоғары білімі бар әлеуметтік қызметкер</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A01.006.005</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паллиативтік емдеудегі белсенді патронажы: Жоғары білімі бар әлеуметтік қызметкер</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A01.007.000</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Орта білімі бар әлеуметтік қызметкер</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A01.007.001</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зерттеп- ұйымдастыру және жүргізу: Орта білімі бар әлеуметтік қызметкер</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A01.007.002</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отбасы мүшелерін үй жағдайында өткізілетін медициналық күтім жасау негіздеріне үйрету: Орта білімі бар әлеуметтік қызметкер</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A01.007.003</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мәселелер бойынша, оның ішінде жастық бейімделеу бойынша консультация беру: Орта білімі бар әлеуметтік қызметкер</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A01.007.004</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мәні бар аурулармен ауыратын пациентке үйге шақырту: Орта білімі бар әлеуметтік қызметкер</w:t>
            </w:r>
          </w:p>
        </w:tc>
      </w:tr>
      <w:tr>
        <w:trPr>
          <w:trHeight w:val="30" w:hRule="atLeast"/>
        </w:trPr>
        <w:tc>
          <w:tcPr>
            <w:tcW w:w="1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59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A01.006.005</w:t>
            </w:r>
          </w:p>
        </w:tc>
        <w:tc>
          <w:tcPr>
            <w:tcW w:w="48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Пациенттің паллиативтік емдеудегі белсенді патронажы: Орта білімі бар әлеуметтік қызметкер</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Алғашқы медициналық-санитариялық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4-қосымша</w:t>
            </w:r>
          </w:p>
        </w:tc>
      </w:tr>
    </w:tbl>
    <w:bookmarkStart w:name="z180" w:id="174"/>
    <w:p>
      <w:pPr>
        <w:spacing w:after="0"/>
        <w:ind w:left="0"/>
        <w:jc w:val="left"/>
      </w:pPr>
      <w:r>
        <w:rPr>
          <w:rFonts w:ascii="Times New Roman"/>
          <w:b/>
          <w:i w:val="false"/>
          <w:color w:val="000000"/>
        </w:rPr>
        <w:t xml:space="preserve"> Алғашқы медициналық-санитариялық көмектің ұйымдастырылуына байланысты өтініштердің себептері</w:t>
      </w:r>
    </w:p>
    <w:bookmarkEnd w:id="1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02"/>
        <w:gridCol w:w="8898"/>
      </w:tblGrid>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себептерінің атауы</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аурулар (жай-күйі)</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аурулардың асқынуы</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 профилактикалау мақсатындағы жүгіну</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профилактикалау мақсатындағы жүгіну</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Жіті аурулармен үйге шақырту</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аурудың асқынуымен үйге шақырту</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Үйге шақырту (паллиативтік көмек)</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иммунопрофилактикасы</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иммунопрофилактикасы</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скринингі</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скринингі</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жоспарлау, жүктілікті қауіпсіз үзу, ұрпақты болу денсаулығын сақтау мәселелері бойынша қызметтер</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Ауруларды басқару бағдарламасы бойынша қаралу</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ауыратын ересектерді динамикалық байқау</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аурулармен ауыратын балаларды динамикалық байқау</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Антенаталдық байқау</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Постнаталдық байқау</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Рецепттер жазу</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Медициналық-әлеуметтік қызметтер</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Психологиялық қолдау</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Медициналық әлеуметтік сараптама құжаттарды ресімдеу</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алушылардың денсаулығын сақтау бойынша қызметтер (мектеп медицинасы)</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Салауатты өмір салты бойынша іс-шаралар</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Ауруы бойынша қашықтықтан консультация беру</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Ауыр науқастарға күтім жасауға байланысты қашықтан консультация беру</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қызмет көрсету</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туған нәрестенің патронажы</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патронажы</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Жүкті әйелдің патронажы</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Босанған әйелдердің патронажы </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белсенді патронажы</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Ересектердің белсенді патронажы</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Науқасқа күтім жасау дағдыларына үйрету</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 күтім жасау бойынша қызметтер</w:t>
            </w:r>
          </w:p>
        </w:tc>
      </w:tr>
      <w:tr>
        <w:trPr>
          <w:trHeight w:val="30" w:hRule="atLeast"/>
        </w:trPr>
        <w:tc>
          <w:tcPr>
            <w:tcW w:w="34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88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Медициналық оңалту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Алғашқы медициналық-санитариялық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5-қосымша</w:t>
            </w:r>
          </w:p>
        </w:tc>
      </w:tr>
    </w:tbl>
    <w:bookmarkStart w:name="z182" w:id="175"/>
    <w:p>
      <w:pPr>
        <w:spacing w:after="0"/>
        <w:ind w:left="0"/>
        <w:jc w:val="left"/>
      </w:pPr>
      <w:r>
        <w:rPr>
          <w:rFonts w:ascii="Times New Roman"/>
          <w:b/>
          <w:i w:val="false"/>
          <w:color w:val="000000"/>
        </w:rPr>
        <w:t xml:space="preserve"> Алғашқы медициналық-санитариялық ұйымдарда отбасы мен жеке жұмыс жоспары</w:t>
      </w:r>
    </w:p>
    <w:bookmarkEnd w:id="1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07"/>
        <w:gridCol w:w="807"/>
        <w:gridCol w:w="5581"/>
        <w:gridCol w:w="142"/>
        <w:gridCol w:w="416"/>
        <w:gridCol w:w="4547"/>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Учаске</w:t>
            </w:r>
            <w:r>
              <w:br/>
            </w:r>
            <w:r>
              <w:rPr>
                <w:rFonts w:ascii="Times New Roman"/>
                <w:b w:val="false"/>
                <w:i w:val="false"/>
                <w:color w:val="000000"/>
                <w:sz w:val="20"/>
              </w:rPr>
              <w:t>
______________________</w:t>
            </w:r>
            <w:r>
              <w:br/>
            </w:r>
            <w:r>
              <w:rPr>
                <w:rFonts w:ascii="Times New Roman"/>
                <w:b w:val="false"/>
                <w:i w:val="false"/>
                <w:color w:val="000000"/>
                <w:sz w:val="20"/>
              </w:rPr>
              <w:t>
бала және отбасы туралы ақпаратты жіберген мейіргердің ТАӘ ______________________</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Отбасымен бірге жұмыс істейтін әлеуметтік қызметкерлердің ТАӘ </w:t>
            </w:r>
            <w:r>
              <w:br/>
            </w:r>
            <w:r>
              <w:rPr>
                <w:rFonts w:ascii="Times New Roman"/>
                <w:b w:val="false"/>
                <w:i w:val="false"/>
                <w:color w:val="000000"/>
                <w:sz w:val="20"/>
              </w:rPr>
              <w:t>
_______________________</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іске асыру бойынша басталу күні:</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Жоспарды іске асыру бойынша аяқталу күні: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Отбасының тұрғылықты мекенжайы:</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ЖЕКЕ ДЕРЕКТЕРІ (балалар):</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Баланың есімі</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Баланың тегі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Туған күні (немесе күтілетін туған күні)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Жынысы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w:t>
            </w:r>
          </w:p>
        </w:tc>
      </w:tr>
      <w:tr>
        <w:trPr>
          <w:trHeight w:val="30" w:hRule="atLeast"/>
        </w:trPr>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w:t>
            </w:r>
          </w:p>
        </w:tc>
        <w:tc>
          <w:tcPr>
            <w:tcW w:w="45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 қоса алғанда, отбасын дамытуды жоспарлау процесіне тартылған (ата-аналар/қамқоршылар, туыстар, басқа да отбасы мүшелері және т.б.) отбасы мүшелері: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Балаға кім болып келеді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Отбасын дамытуды жоспарлау процесіне тартылған мемлекеттік органдардың, ҮЕҰ, жергілікті әлеуметтік қызметтердің және т.б. өкілдері: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ТАӘ</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Байланыс деректері: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5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Алғашқы медициналық-санитариялық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көмек көрсету қағидаларына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6-қосымша</w:t>
            </w:r>
          </w:p>
        </w:tc>
      </w:tr>
    </w:tbl>
    <w:bookmarkStart w:name="z184" w:id="176"/>
    <w:p>
      <w:pPr>
        <w:spacing w:after="0"/>
        <w:ind w:left="0"/>
        <w:jc w:val="left"/>
      </w:pPr>
      <w:r>
        <w:rPr>
          <w:rFonts w:ascii="Times New Roman"/>
          <w:b/>
          <w:i w:val="false"/>
          <w:color w:val="000000"/>
        </w:rPr>
        <w:t xml:space="preserve"> Алғашқы медициналық-санитариялық көмек ұйымдарында динамикалық байқауға жататын аурулардың тізбесі</w:t>
      </w:r>
    </w:p>
    <w:bookmarkEnd w:id="1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74"/>
        <w:gridCol w:w="3104"/>
        <w:gridCol w:w="1313"/>
        <w:gridCol w:w="1313"/>
        <w:gridCol w:w="1357"/>
        <w:gridCol w:w="1843"/>
        <w:gridCol w:w="982"/>
        <w:gridCol w:w="2014"/>
      </w:tblGrid>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АХЖ кодының нозологиясы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Тексеріп-қарау кезеңділігі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диагностикалық зерттеулердің міндетті минимумы</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есептен шығару үшін ұзақтығы және өлшемшарттары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ОМҚ тексеріп-қарауы</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МСАК дәрігерінің тексеріп-қарауы</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Бейінді мамандардың тексеріп-қарауы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зерттеу</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жиілігі</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Инфекциялық және паразиттік аурулар</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(B18, B18,0, B18,1, B18,2, B18,8 қоса алғанда) және С және Д созылмалы вирустық гепатит, бауырдың циррозынсыз.</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гастроэнтеролог және/немесе инфекционист</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тромбоциттермен жалпы қан талдауы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созылмалы В, С (F2 фиброзды сатысында) және D вирустық гепатиті кезінде өмір бойы; С созылмалы вирустық гепатиті (F1 кем фиброз сатысында) кезінде вирусты жойғаннан кейін есептен алынады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w:t>
            </w:r>
            <w:r>
              <w:br/>
            </w:r>
            <w:r>
              <w:rPr>
                <w:rFonts w:ascii="Times New Roman"/>
                <w:b w:val="false"/>
                <w:i w:val="false"/>
                <w:color w:val="000000"/>
                <w:sz w:val="20"/>
              </w:rPr>
              <w:t>
аланинаминотрансфераза (АЛаТ)</w:t>
            </w:r>
            <w:r>
              <w:br/>
            </w:r>
            <w:r>
              <w:rPr>
                <w:rFonts w:ascii="Times New Roman"/>
                <w:b w:val="false"/>
                <w:i w:val="false"/>
                <w:color w:val="000000"/>
                <w:sz w:val="20"/>
              </w:rPr>
              <w:t>
аспартатаминотрансфераза (АСаТ), фракциялар бойынша жалпы билирубин, креатинин, альфа фетопротеині (АФП)</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Коагулограмма: халықаралық қалыпты қатынас (ХҚҚ)</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вирустық гепатитіне (HBV-ДНК) сандық талдауы оң болған жағдайда сапалы В вирустық гепатитінің (HBV-ДНК) полимеразалық тізбектік реакциясы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УДЗ</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түзу емес пульстік эластометриясы (фиброскан)</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Қанайналым жүйесінің аурулары</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гипертензия:</w:t>
            </w:r>
            <w:r>
              <w:br/>
            </w:r>
            <w:r>
              <w:rPr>
                <w:rFonts w:ascii="Times New Roman"/>
                <w:b w:val="false"/>
                <w:i w:val="false"/>
                <w:color w:val="000000"/>
                <w:sz w:val="20"/>
              </w:rPr>
              <w:t>
2.1. Эссенциалды (алғашқы) гипертензия, I10;</w:t>
            </w:r>
            <w:r>
              <w:br/>
            </w:r>
            <w:r>
              <w:rPr>
                <w:rFonts w:ascii="Times New Roman"/>
                <w:b w:val="false"/>
                <w:i w:val="false"/>
                <w:color w:val="000000"/>
                <w:sz w:val="20"/>
              </w:rPr>
              <w:t>
2.2. Жүректің гипертензиялық ауруы (жүректі басымырақ зақымдайтын гипертониялық ауру), I11;</w:t>
            </w:r>
            <w:r>
              <w:br/>
            </w:r>
            <w:r>
              <w:rPr>
                <w:rFonts w:ascii="Times New Roman"/>
                <w:b w:val="false"/>
                <w:i w:val="false"/>
                <w:color w:val="000000"/>
                <w:sz w:val="20"/>
              </w:rPr>
              <w:t>
2.3. Бүйректерді басымырақ зақымдайтын гипертензиялық (гипертониялық) ауру, I12;</w:t>
            </w:r>
            <w:r>
              <w:br/>
            </w:r>
            <w:r>
              <w:rPr>
                <w:rFonts w:ascii="Times New Roman"/>
                <w:b w:val="false"/>
                <w:i w:val="false"/>
                <w:color w:val="000000"/>
                <w:sz w:val="20"/>
              </w:rPr>
              <w:t>
2.4. Жүрек пен бүйректі басымырақ зақымдайтын гипертензиялық (гипертониялық) ауру;</w:t>
            </w:r>
            <w:r>
              <w:br/>
            </w:r>
            <w:r>
              <w:rPr>
                <w:rFonts w:ascii="Times New Roman"/>
                <w:b w:val="false"/>
                <w:i w:val="false"/>
                <w:color w:val="000000"/>
                <w:sz w:val="20"/>
              </w:rPr>
              <w:t>
2.5. Салдарлық гипертензия, I15;</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және төмен қаупі бар пациенттер үшін 3 айда 1 рет,</w:t>
            </w:r>
            <w:r>
              <w:br/>
            </w:r>
            <w:r>
              <w:rPr>
                <w:rFonts w:ascii="Times New Roman"/>
                <w:b w:val="false"/>
                <w:i w:val="false"/>
                <w:color w:val="000000"/>
                <w:sz w:val="20"/>
              </w:rPr>
              <w:t>
жоғары және өте жоғары қаупі бар және емдеуге бейімділігі төмен адамдар үшін айына 1 рет</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орташа және төмен қаупі бар пациенттер үшін 6 айда 1 рет,</w:t>
            </w:r>
            <w:r>
              <w:br/>
            </w:r>
            <w:r>
              <w:rPr>
                <w:rFonts w:ascii="Times New Roman"/>
                <w:b w:val="false"/>
                <w:i w:val="false"/>
                <w:color w:val="000000"/>
                <w:sz w:val="20"/>
              </w:rPr>
              <w:t>
жоғары және өте жоғары қаупі бар пациенттер мен емдеуге бейімділігі төмен адамдар үшін - 3 айда 1 рет</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несеп талдауы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төмен тығыздықтағы липопротеидтерді анықтау</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артериялық қысымды тәуліктік бақылау (24 сағат)</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ишемиялық ауруы:</w:t>
            </w:r>
            <w:r>
              <w:br/>
            </w:r>
            <w:r>
              <w:rPr>
                <w:rFonts w:ascii="Times New Roman"/>
                <w:b w:val="false"/>
                <w:i w:val="false"/>
                <w:color w:val="000000"/>
                <w:sz w:val="20"/>
              </w:rPr>
              <w:t>
3.1. Жүрек қыспасы, I20.0 **;</w:t>
            </w:r>
            <w:r>
              <w:br/>
            </w:r>
            <w:r>
              <w:rPr>
                <w:rFonts w:ascii="Times New Roman"/>
                <w:b w:val="false"/>
                <w:i w:val="false"/>
                <w:color w:val="000000"/>
                <w:sz w:val="20"/>
              </w:rPr>
              <w:t>
3.2. Жүрек қыспасының басқа түрлері, I.20.8;</w:t>
            </w:r>
            <w:r>
              <w:br/>
            </w:r>
            <w:r>
              <w:rPr>
                <w:rFonts w:ascii="Times New Roman"/>
                <w:b w:val="false"/>
                <w:i w:val="false"/>
                <w:color w:val="000000"/>
                <w:sz w:val="20"/>
              </w:rPr>
              <w:t>
3.3. Жүректің созылмалы ишемиялық ауруы, I25</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тығыздықтағы липопротеидтерді анықтау</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айда 1 рет; </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айда 1 рет;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электрокардиограмманың холтерлік мониторингі (24 сағат)</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тредмил тест</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Жүректің созылмалы ишемиялық ауруы, I 50;</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креатинин</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1 рет</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Брахиоцефалдық артерияның экстракраниялдық ауруы:</w:t>
            </w:r>
            <w:r>
              <w:br/>
            </w:r>
            <w:r>
              <w:rPr>
                <w:rFonts w:ascii="Times New Roman"/>
                <w:b w:val="false"/>
                <w:i w:val="false"/>
                <w:color w:val="000000"/>
                <w:sz w:val="20"/>
              </w:rPr>
              <w:t>
4.1. Цереброваскулярлық аурулар, I65-I69 ***;</w:t>
            </w:r>
            <w:r>
              <w:br/>
            </w:r>
            <w:r>
              <w:rPr>
                <w:rFonts w:ascii="Times New Roman"/>
                <w:b w:val="false"/>
                <w:i w:val="false"/>
                <w:color w:val="000000"/>
                <w:sz w:val="20"/>
              </w:rPr>
              <w:t>
4.2. Ми инфаргін тудырмайтын прецеребралдық артерияның бітелуі мен тарылуы, I65</w:t>
            </w:r>
            <w:r>
              <w:br/>
            </w:r>
            <w:r>
              <w:rPr>
                <w:rFonts w:ascii="Times New Roman"/>
                <w:b w:val="false"/>
                <w:i w:val="false"/>
                <w:color w:val="000000"/>
                <w:sz w:val="20"/>
              </w:rPr>
              <w:t>
4.3. Ми инфаргіне əкелмейтін ми артерияларының бітелуі мен тарылуы, I66</w:t>
            </w:r>
            <w:r>
              <w:br/>
            </w:r>
            <w:r>
              <w:rPr>
                <w:rFonts w:ascii="Times New Roman"/>
                <w:b w:val="false"/>
                <w:i w:val="false"/>
                <w:color w:val="000000"/>
                <w:sz w:val="20"/>
              </w:rPr>
              <w:t>
4.4. Ми-тамырлық басқа аурулар, I67</w:t>
            </w:r>
            <w:r>
              <w:br/>
            </w:r>
            <w:r>
              <w:rPr>
                <w:rFonts w:ascii="Times New Roman"/>
                <w:b w:val="false"/>
                <w:i w:val="false"/>
                <w:color w:val="000000"/>
                <w:sz w:val="20"/>
              </w:rPr>
              <w:t>
4.5. Басқа айдарларда жіктелген аурулар барысында ми тамырлырының зақымданулары, I68</w:t>
            </w:r>
            <w:r>
              <w:br/>
            </w:r>
            <w:r>
              <w:rPr>
                <w:rFonts w:ascii="Times New Roman"/>
                <w:b w:val="false"/>
                <w:i w:val="false"/>
                <w:color w:val="000000"/>
                <w:sz w:val="20"/>
              </w:rPr>
              <w:t>
4.6. Ми-тамырлық аурулардың салдарлары, I69</w:t>
            </w:r>
            <w:r>
              <w:br/>
            </w:r>
            <w:r>
              <w:rPr>
                <w:rFonts w:ascii="Times New Roman"/>
                <w:b w:val="false"/>
                <w:i w:val="false"/>
                <w:color w:val="000000"/>
                <w:sz w:val="20"/>
              </w:rPr>
              <w:t>
4.7. Қол артерияларының эмболиясы және тромбозы, I74.2;</w:t>
            </w:r>
            <w:r>
              <w:br/>
            </w:r>
            <w:r>
              <w:rPr>
                <w:rFonts w:ascii="Times New Roman"/>
                <w:b w:val="false"/>
                <w:i w:val="false"/>
                <w:color w:val="000000"/>
                <w:sz w:val="20"/>
              </w:rPr>
              <w:t>
4.8. Басқа айдарларда жіктелген аурулар барысындағы қолқаның қабынуы, I79.1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ангиохирург, невролог</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брахиоцефалдық бағанның ультрадыбыстық доплерографиясы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 Мидың торлы қабығы астына қан құйылу, I60</w:t>
            </w:r>
            <w:r>
              <w:br/>
            </w:r>
            <w:r>
              <w:rPr>
                <w:rFonts w:ascii="Times New Roman"/>
                <w:b w:val="false"/>
                <w:i w:val="false"/>
                <w:color w:val="000000"/>
                <w:sz w:val="20"/>
              </w:rPr>
              <w:t>
Мидың ішіне қан құйылу, I61</w:t>
            </w:r>
            <w:r>
              <w:br/>
            </w:r>
            <w:r>
              <w:rPr>
                <w:rFonts w:ascii="Times New Roman"/>
                <w:b w:val="false"/>
                <w:i w:val="false"/>
                <w:color w:val="000000"/>
                <w:sz w:val="20"/>
              </w:rPr>
              <w:t>
Бас сүйек ішіне жарақаттық емес басқа қан құйылу, I62</w:t>
            </w:r>
            <w:r>
              <w:br/>
            </w:r>
            <w:r>
              <w:rPr>
                <w:rFonts w:ascii="Times New Roman"/>
                <w:b w:val="false"/>
                <w:i w:val="false"/>
                <w:color w:val="000000"/>
                <w:sz w:val="20"/>
              </w:rPr>
              <w:t>
Ми инфаргі, I63</w:t>
            </w:r>
            <w:r>
              <w:br/>
            </w:r>
            <w:r>
              <w:rPr>
                <w:rFonts w:ascii="Times New Roman"/>
                <w:b w:val="false"/>
                <w:i w:val="false"/>
                <w:color w:val="000000"/>
                <w:sz w:val="20"/>
              </w:rPr>
              <w:t>
Қан құйылу немесе инфаркт ретінде анықталмаған миға қан құйылу, I64</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тромбоциттер есебімен жалпы қан талдауы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қалыпты қатынас (ХҚҚ)</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липидті спектр, қан глюкозасы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Инсульт алған науқастарға брахиоцефалдық артерияның ультрадыбыстық допплерографиясы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электрокардиограмма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 түзету мен гипотензиялық терапия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кардиоэмболиялық инсульт алған науқастарға эхокардиографиясы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 түзету мен гипотензиялық терапия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Миішілік қан құюлары бар науқастардың артериялық қысымды тәуліктік бақылауы (АҚТБ)</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көрсетілімдер бойынша түзету мен гипотензиялық терапия үшін</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Жүрек қақпақшасының зақымдануы:</w:t>
            </w:r>
            <w:r>
              <w:br/>
            </w:r>
            <w:r>
              <w:rPr>
                <w:rFonts w:ascii="Times New Roman"/>
                <w:b w:val="false"/>
                <w:i w:val="false"/>
                <w:color w:val="000000"/>
                <w:sz w:val="20"/>
              </w:rPr>
              <w:t>
5.1. Созылмалы ревматикалық жүрек ауруы, I05-I09;</w:t>
            </w:r>
            <w:r>
              <w:br/>
            </w:r>
            <w:r>
              <w:rPr>
                <w:rFonts w:ascii="Times New Roman"/>
                <w:b w:val="false"/>
                <w:i w:val="false"/>
                <w:color w:val="000000"/>
                <w:sz w:val="20"/>
              </w:rPr>
              <w:t>
Қос жармалы қақпақшаның ревматикалық аурулары, I05</w:t>
            </w:r>
            <w:r>
              <w:br/>
            </w:r>
            <w:r>
              <w:rPr>
                <w:rFonts w:ascii="Times New Roman"/>
                <w:b w:val="false"/>
                <w:i w:val="false"/>
                <w:color w:val="000000"/>
                <w:sz w:val="20"/>
              </w:rPr>
              <w:t>
Қолқа қақпақшасының ревматикалық аурулары, I06</w:t>
            </w:r>
            <w:r>
              <w:br/>
            </w:r>
            <w:r>
              <w:rPr>
                <w:rFonts w:ascii="Times New Roman"/>
                <w:b w:val="false"/>
                <w:i w:val="false"/>
                <w:color w:val="000000"/>
                <w:sz w:val="20"/>
              </w:rPr>
              <w:t>
Үш жармалы қақпақшаның ревматикалық аурулары, I07</w:t>
            </w:r>
            <w:r>
              <w:br/>
            </w:r>
            <w:r>
              <w:rPr>
                <w:rFonts w:ascii="Times New Roman"/>
                <w:b w:val="false"/>
                <w:i w:val="false"/>
                <w:color w:val="000000"/>
                <w:sz w:val="20"/>
              </w:rPr>
              <w:t>
Бірнеше қақпақшалардың зақымдалуы, I08</w:t>
            </w:r>
            <w:r>
              <w:br/>
            </w:r>
            <w:r>
              <w:rPr>
                <w:rFonts w:ascii="Times New Roman"/>
                <w:b w:val="false"/>
                <w:i w:val="false"/>
                <w:color w:val="000000"/>
                <w:sz w:val="20"/>
              </w:rPr>
              <w:t>
Жүректің ревматикалық басқа аурулары, I09</w:t>
            </w:r>
            <w:r>
              <w:br/>
            </w:r>
            <w:r>
              <w:rPr>
                <w:rFonts w:ascii="Times New Roman"/>
                <w:b w:val="false"/>
                <w:i w:val="false"/>
                <w:color w:val="000000"/>
                <w:sz w:val="20"/>
              </w:rPr>
              <w:t>
5.2. Жүрек қақпақшаларының ревматизмдік емес зақымдануы I34-I39</w:t>
            </w:r>
            <w:r>
              <w:br/>
            </w:r>
            <w:r>
              <w:rPr>
                <w:rFonts w:ascii="Times New Roman"/>
                <w:b w:val="false"/>
                <w:i w:val="false"/>
                <w:color w:val="000000"/>
                <w:sz w:val="20"/>
              </w:rPr>
              <w:t>
Қос жармалы қақпақшаның ревматикалық емес Зақымданулары, I34</w:t>
            </w:r>
            <w:r>
              <w:br/>
            </w:r>
            <w:r>
              <w:rPr>
                <w:rFonts w:ascii="Times New Roman"/>
                <w:b w:val="false"/>
                <w:i w:val="false"/>
                <w:color w:val="000000"/>
                <w:sz w:val="20"/>
              </w:rPr>
              <w:t>
Қолқа қақпақшасының ревматикалық емес зақымданулары, I35</w:t>
            </w:r>
            <w:r>
              <w:br/>
            </w:r>
            <w:r>
              <w:rPr>
                <w:rFonts w:ascii="Times New Roman"/>
                <w:b w:val="false"/>
                <w:i w:val="false"/>
                <w:color w:val="000000"/>
                <w:sz w:val="20"/>
              </w:rPr>
              <w:t>
Үш жармалы қақпақшаның ревматикалық емес зақымданулары, I36</w:t>
            </w:r>
            <w:r>
              <w:br/>
            </w:r>
            <w:r>
              <w:rPr>
                <w:rFonts w:ascii="Times New Roman"/>
                <w:b w:val="false"/>
                <w:i w:val="false"/>
                <w:color w:val="000000"/>
                <w:sz w:val="20"/>
              </w:rPr>
              <w:t>
Өкпе артериясы қақпақшасының зақымданулары, I37</w:t>
            </w:r>
            <w:r>
              <w:br/>
            </w:r>
            <w:r>
              <w:rPr>
                <w:rFonts w:ascii="Times New Roman"/>
                <w:b w:val="false"/>
                <w:i w:val="false"/>
                <w:color w:val="000000"/>
                <w:sz w:val="20"/>
              </w:rPr>
              <w:t>
Эндокардит, қақпақша анықталмаған, I38</w:t>
            </w:r>
            <w:r>
              <w:br/>
            </w:r>
            <w:r>
              <w:rPr>
                <w:rFonts w:ascii="Times New Roman"/>
                <w:b w:val="false"/>
                <w:i w:val="false"/>
                <w:color w:val="000000"/>
                <w:sz w:val="20"/>
              </w:rPr>
              <w:t>
Басқа айдарларда жіктелген аурулар барысындағы эндокардит пен қақпақшалардың зақымданулары, I39</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3 айда 1 рет </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Холтер бойынша электрокардиография</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Көкірек ортасының фибрилляциясы және трепетаниясы, I48</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 Көрсетілімдер бойынша жиілігі ұлғаюы мүмкін</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кардиолог</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Холтер бойынша электрокардиография</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Тыныс алу жүйесінің ауруы</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тыныс алу жолдарының созылмалы ауруы:</w:t>
            </w:r>
            <w:r>
              <w:br/>
            </w:r>
            <w:r>
              <w:rPr>
                <w:rFonts w:ascii="Times New Roman"/>
                <w:b w:val="false"/>
                <w:i w:val="false"/>
                <w:color w:val="000000"/>
                <w:sz w:val="20"/>
              </w:rPr>
              <w:t>
7.1. Өкпенің созылмалы обструктивті өкпе ауруы, J44;</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 (A, B, жеңіл, орташа)</w:t>
            </w:r>
            <w:r>
              <w:br/>
            </w:r>
            <w:r>
              <w:rPr>
                <w:rFonts w:ascii="Times New Roman"/>
                <w:b w:val="false"/>
                <w:i w:val="false"/>
                <w:color w:val="000000"/>
                <w:sz w:val="20"/>
              </w:rPr>
              <w:t>
3 айда 1 рет (C, D, ауыр және өте ауыр)</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(A, B түрі, жеңіл, орташа дәрежедегі);</w:t>
            </w:r>
            <w:r>
              <w:br/>
            </w:r>
            <w:r>
              <w:rPr>
                <w:rFonts w:ascii="Times New Roman"/>
                <w:b w:val="false"/>
                <w:i w:val="false"/>
                <w:color w:val="000000"/>
                <w:sz w:val="20"/>
              </w:rPr>
              <w:t>
6 айда 1 рет (C, D түрі, ауыр және өте ауыр)</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пульмонолог</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спирография</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пульсоксиметрия</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Бронхиалды астма, J45</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(жеңіл дәреже)</w:t>
            </w:r>
            <w:r>
              <w:br/>
            </w:r>
            <w:r>
              <w:rPr>
                <w:rFonts w:ascii="Times New Roman"/>
                <w:b w:val="false"/>
                <w:i w:val="false"/>
                <w:color w:val="000000"/>
                <w:sz w:val="20"/>
              </w:rPr>
              <w:t>
6 айда 1 рет (орташа)</w:t>
            </w:r>
            <w:r>
              <w:br/>
            </w:r>
            <w:r>
              <w:rPr>
                <w:rFonts w:ascii="Times New Roman"/>
                <w:b w:val="false"/>
                <w:i w:val="false"/>
                <w:color w:val="000000"/>
                <w:sz w:val="20"/>
              </w:rPr>
              <w:t>
3 айда 1 рет (ауыр)</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(жеңіл дәреже)</w:t>
            </w:r>
            <w:r>
              <w:br/>
            </w:r>
            <w:r>
              <w:rPr>
                <w:rFonts w:ascii="Times New Roman"/>
                <w:b w:val="false"/>
                <w:i w:val="false"/>
                <w:color w:val="000000"/>
                <w:sz w:val="20"/>
              </w:rPr>
              <w:t>
6 айда 1 рет (орташа және ауыр)</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пульмонолог</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спирография</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Ас қорыту жүйесінің ауруы</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Жоғарғы асқазан-ішек жолдарының ауруы:</w:t>
            </w:r>
            <w:r>
              <w:br/>
            </w:r>
            <w:r>
              <w:rPr>
                <w:rFonts w:ascii="Times New Roman"/>
                <w:b w:val="false"/>
                <w:i w:val="false"/>
                <w:color w:val="000000"/>
                <w:sz w:val="20"/>
              </w:rPr>
              <w:t>
8.1. Эзофагитпен гастроэзофагеалды рефлюкс, K21.0;</w:t>
            </w:r>
            <w:r>
              <w:br/>
            </w:r>
            <w:r>
              <w:rPr>
                <w:rFonts w:ascii="Times New Roman"/>
                <w:b w:val="false"/>
                <w:i w:val="false"/>
                <w:color w:val="000000"/>
                <w:sz w:val="20"/>
              </w:rPr>
              <w:t>
8.2. Асқазанның және ұлтабардың ұлпасы, K25-K27;</w:t>
            </w:r>
            <w:r>
              <w:br/>
            </w:r>
            <w:r>
              <w:rPr>
                <w:rFonts w:ascii="Times New Roman"/>
                <w:b w:val="false"/>
                <w:i w:val="false"/>
                <w:color w:val="000000"/>
                <w:sz w:val="20"/>
              </w:rPr>
              <w:t>
Асқазанның ойық жарасы, K25</w:t>
            </w:r>
            <w:r>
              <w:br/>
            </w:r>
            <w:r>
              <w:rPr>
                <w:rFonts w:ascii="Times New Roman"/>
                <w:b w:val="false"/>
                <w:i w:val="false"/>
                <w:color w:val="000000"/>
                <w:sz w:val="20"/>
              </w:rPr>
              <w:t>
Он екі елі ішектің ойық жарасы, K26</w:t>
            </w:r>
            <w:r>
              <w:br/>
            </w:r>
            <w:r>
              <w:rPr>
                <w:rFonts w:ascii="Times New Roman"/>
                <w:b w:val="false"/>
                <w:i w:val="false"/>
                <w:color w:val="000000"/>
                <w:sz w:val="20"/>
              </w:rPr>
              <w:t>
Орналасуы анықталмаған пептикалық ойық жара, K27</w:t>
            </w:r>
            <w:r>
              <w:br/>
            </w:r>
            <w:r>
              <w:rPr>
                <w:rFonts w:ascii="Times New Roman"/>
                <w:b w:val="false"/>
                <w:i w:val="false"/>
                <w:color w:val="000000"/>
                <w:sz w:val="20"/>
              </w:rPr>
              <w:t>
8.3. Созылмалы атрофиялық және көпфокальды гастрит, K29.4;</w:t>
            </w:r>
            <w:r>
              <w:br/>
            </w:r>
            <w:r>
              <w:rPr>
                <w:rFonts w:ascii="Times New Roman"/>
                <w:b w:val="false"/>
                <w:i w:val="false"/>
                <w:color w:val="000000"/>
                <w:sz w:val="20"/>
              </w:rPr>
              <w:t>
8.4. Асқазанның полипозы (полипозы), K31.7;</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гастроэнтеролог</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эзофагабаструдодиоскопия</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клиникалық және аспаптық құралдардың болмауы 3 жыл ішінде ауру белгілері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гистологиялық зерттеу - 3 комплекстік категориядағы жедел-биопсиялық материалдарды дайындау</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Инфекциялық емес энтерит және колит:</w:t>
            </w:r>
            <w:r>
              <w:br/>
            </w:r>
            <w:r>
              <w:rPr>
                <w:rFonts w:ascii="Times New Roman"/>
                <w:b w:val="false"/>
                <w:i w:val="false"/>
                <w:color w:val="000000"/>
                <w:sz w:val="20"/>
              </w:rPr>
              <w:t>
9.1. Крон ауруы, К50</w:t>
            </w:r>
            <w:r>
              <w:br/>
            </w:r>
            <w:r>
              <w:rPr>
                <w:rFonts w:ascii="Times New Roman"/>
                <w:b w:val="false"/>
                <w:i w:val="false"/>
                <w:color w:val="000000"/>
                <w:sz w:val="20"/>
              </w:rPr>
              <w:t>
9.2. Жаралы колит, K51</w:t>
            </w:r>
            <w:r>
              <w:br/>
            </w:r>
            <w:r>
              <w:rPr>
                <w:rFonts w:ascii="Times New Roman"/>
                <w:b w:val="false"/>
                <w:i w:val="false"/>
                <w:color w:val="000000"/>
                <w:sz w:val="20"/>
              </w:rPr>
              <w:t>
9.3. Инфекциялық емес гастроэнтерит және колит, K52</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жылда 1 рет</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r>
              <w:br/>
            </w:r>
            <w:r>
              <w:rPr>
                <w:rFonts w:ascii="Times New Roman"/>
                <w:b w:val="false"/>
                <w:i w:val="false"/>
                <w:color w:val="000000"/>
                <w:sz w:val="20"/>
              </w:rPr>
              <w:t>
гастроэнтеролог</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күрделіліктің 3 санатындағы операциялық-биопсиялық материалдың 1 блок-препаратын гистологиялық зерттеумен эзофагабастродуоденоскопия дайындау,</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күрделіліктің 3 санатындағы операциялық-биопсиялық материалдың 1 блок препаратын гистологиялық зерттеумен фибреэктосигмойдоскопия</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циррозы, K70-K76</w:t>
            </w:r>
            <w:r>
              <w:br/>
            </w:r>
            <w:r>
              <w:rPr>
                <w:rFonts w:ascii="Times New Roman"/>
                <w:b w:val="false"/>
                <w:i w:val="false"/>
                <w:color w:val="000000"/>
                <w:sz w:val="20"/>
              </w:rPr>
              <w:t>
Бауырдың уыттық зақымдануы, K71</w:t>
            </w:r>
            <w:r>
              <w:br/>
            </w:r>
            <w:r>
              <w:rPr>
                <w:rFonts w:ascii="Times New Roman"/>
                <w:b w:val="false"/>
                <w:i w:val="false"/>
                <w:color w:val="000000"/>
                <w:sz w:val="20"/>
              </w:rPr>
              <w:t>
Бауыр қызметінің басқа айдарларда жіктелмеген жеткіліксіздігі, K72</w:t>
            </w:r>
            <w:r>
              <w:br/>
            </w:r>
            <w:r>
              <w:rPr>
                <w:rFonts w:ascii="Times New Roman"/>
                <w:b w:val="false"/>
                <w:i w:val="false"/>
                <w:color w:val="000000"/>
                <w:sz w:val="20"/>
              </w:rPr>
              <w:t>
Басқа айдарларда жіктелмеген созылмалы гепатит, K73</w:t>
            </w:r>
            <w:r>
              <w:br/>
            </w:r>
            <w:r>
              <w:rPr>
                <w:rFonts w:ascii="Times New Roman"/>
                <w:b w:val="false"/>
                <w:i w:val="false"/>
                <w:color w:val="000000"/>
                <w:sz w:val="20"/>
              </w:rPr>
              <w:t>
Бауыр фиброзы мен циррозы, K74</w:t>
            </w:r>
            <w:r>
              <w:br/>
            </w:r>
            <w:r>
              <w:rPr>
                <w:rFonts w:ascii="Times New Roman"/>
                <w:b w:val="false"/>
                <w:i w:val="false"/>
                <w:color w:val="000000"/>
                <w:sz w:val="20"/>
              </w:rPr>
              <w:t>
Бауырдың басқа қабынба аурулары, K75</w:t>
            </w:r>
            <w:r>
              <w:br/>
            </w:r>
            <w:r>
              <w:rPr>
                <w:rFonts w:ascii="Times New Roman"/>
                <w:b w:val="false"/>
                <w:i w:val="false"/>
                <w:color w:val="000000"/>
                <w:sz w:val="20"/>
              </w:rPr>
              <w:t>
Бауырдың басқа аурулары, K76</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гастроэнтеролог</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тромбоцитпен жалпы қан талдауы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аланинаминотрансферазаны (АЛаТ) анықтау, аспартатаминотрансферазаны (АСаТ) анықтау, қан сарысуындағы билирубинді, креатининді, альбуминді анықтау</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халықаралық қалыпты қатынас (ХҚҚ)</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 мен көкбауырдың УДЗ</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см дейін өспесі бар жағдайда ГЦК диагнозын қою қиын кезінде:</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УДЗ</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альфафетопротеинді анықтау (АФА)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бауырдың түзу емес пульстік эластометриясы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эзофагогастродуоденоскопия (көрсетілімдер болмаған жағдайда)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Сүйек-бұлшық ет жүйесі мен дәнекер тіннің ауруы</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Артропатиялар, дорсопатиялар:</w:t>
            </w:r>
            <w:r>
              <w:br/>
            </w:r>
            <w:r>
              <w:rPr>
                <w:rFonts w:ascii="Times New Roman"/>
                <w:b w:val="false"/>
                <w:i w:val="false"/>
                <w:color w:val="000000"/>
                <w:sz w:val="20"/>
              </w:rPr>
              <w:t>
11.1. Ревматоидты артрит, М 06 – М05;</w:t>
            </w:r>
            <w:r>
              <w:br/>
            </w:r>
            <w:r>
              <w:rPr>
                <w:rFonts w:ascii="Times New Roman"/>
                <w:b w:val="false"/>
                <w:i w:val="false"/>
                <w:color w:val="000000"/>
                <w:sz w:val="20"/>
              </w:rPr>
              <w:t>
11.2. Анкилоздаушы спондилит (Бехтерев ауруы), M45;</w:t>
            </w:r>
            <w:r>
              <w:br/>
            </w:r>
            <w:r>
              <w:rPr>
                <w:rFonts w:ascii="Times New Roman"/>
                <w:b w:val="false"/>
                <w:i w:val="false"/>
                <w:color w:val="000000"/>
                <w:sz w:val="20"/>
              </w:rPr>
              <w:t>
11.3. Жасөспірімдердің (ювенилдік) идиопатиялық артриті, M08</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ревматолог, офтальмолог</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"С" реактивті ақуызының (CРА),</w:t>
            </w:r>
            <w:r>
              <w:br/>
            </w:r>
            <w:r>
              <w:rPr>
                <w:rFonts w:ascii="Times New Roman"/>
                <w:b w:val="false"/>
                <w:i w:val="false"/>
                <w:color w:val="000000"/>
                <w:sz w:val="20"/>
              </w:rPr>
              <w:t>
қан креатининін, қан глюкозасын (глюкортикостероид қабылдайтын пациенттер үшін) анықтау, аланинаминотрансферазаны (АЛаТ), аспартатаминотрансферазаны (АСаТ), қан сарысуындағы билирубинді (цитостатиктерді қабылдайтын пациенттер үшін) анықтау</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гепатиттерге, АИТВ иммуноферментті (цитостатиктер қабылдайтын және гендік-инженерлік биологиялық терапиядағы пациенттер) талдау</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зақымданған сегменттің рентгенографиясы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жамбас сүйектің рентгенографиясы (жамбас сүйек басының асептикалық некрозы анықталғанда)</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эзофагогастродуоденоскопия (глюкортикостериодтар мен қабынуға қарсы стериодты емес препаратты қабылдайтын пациенттер үшін)</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Дәнекер тінінің жүйелі түрде зақымдануы:</w:t>
            </w:r>
            <w:r>
              <w:br/>
            </w:r>
            <w:r>
              <w:rPr>
                <w:rFonts w:ascii="Times New Roman"/>
                <w:b w:val="false"/>
                <w:i w:val="false"/>
                <w:color w:val="000000"/>
                <w:sz w:val="20"/>
              </w:rPr>
              <w:t>
12.1. Түйінді полиартерит пен сол тектес жағдайлар, M30</w:t>
            </w:r>
            <w:r>
              <w:br/>
            </w:r>
            <w:r>
              <w:rPr>
                <w:rFonts w:ascii="Times New Roman"/>
                <w:b w:val="false"/>
                <w:i w:val="false"/>
                <w:color w:val="000000"/>
                <w:sz w:val="20"/>
              </w:rPr>
              <w:t>
12.2. Басқа өлі еттендіруші васкулопатиялар, M31</w:t>
            </w:r>
            <w:r>
              <w:br/>
            </w:r>
            <w:r>
              <w:rPr>
                <w:rFonts w:ascii="Times New Roman"/>
                <w:b w:val="false"/>
                <w:i w:val="false"/>
                <w:color w:val="000000"/>
                <w:sz w:val="20"/>
              </w:rPr>
              <w:t>
12.3. Жүйелі қызыл жегі, M32-32.9</w:t>
            </w:r>
            <w:r>
              <w:br/>
            </w:r>
            <w:r>
              <w:rPr>
                <w:rFonts w:ascii="Times New Roman"/>
                <w:b w:val="false"/>
                <w:i w:val="false"/>
                <w:color w:val="000000"/>
                <w:sz w:val="20"/>
              </w:rPr>
              <w:t>
12.4. Дерматоплимиозит, M33-M33.9</w:t>
            </w:r>
            <w:r>
              <w:br/>
            </w:r>
            <w:r>
              <w:rPr>
                <w:rFonts w:ascii="Times New Roman"/>
                <w:b w:val="false"/>
                <w:i w:val="false"/>
                <w:color w:val="000000"/>
                <w:sz w:val="20"/>
              </w:rPr>
              <w:t>
12.5. Жүйелік беріштену (жүйелі склеродермия), M.34-M34.9</w:t>
            </w:r>
            <w:r>
              <w:br/>
            </w:r>
            <w:r>
              <w:rPr>
                <w:rFonts w:ascii="Times New Roman"/>
                <w:b w:val="false"/>
                <w:i w:val="false"/>
                <w:color w:val="000000"/>
                <w:sz w:val="20"/>
              </w:rPr>
              <w:t>
12.6. Дəнекер тіннің басқа жүйелі зақымдануы, M.35</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ревматолог</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креатинині</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қан талдауы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несеп талдауы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сарысуында "С" реактивті ақуызды жартылай санды/сапалы анықтау</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 глюкозасы (глюкортикостероидтар қабылдайтын пациенттер үшін)</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 С гепатиттерге, АИТВ иммуноферментті (цитостатиктер қабылдайтын және гендік-инженерлік биологиялық терапиядағы пациенттер) талдау</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2 рет кеуде қуысы органдарын кешенді рентгенографиясы (цитостатиктер қабылдайтын пациенттер үшін)</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Эзофагогастродуоденоскопия (глюкортикостериодтар мен қабынуға қарсы стериодты емес препаратты қабылдайтын пациенттер үшін)</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Эндокриндік жүйенің ауруы, тамақтану бұзылыстары және зат алмасы бұзылулары</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Балалардағы 1 типті қант диабеті, E 10</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қойылғаннан кейін бастапқы 3-6 айда - айына 1 рет, бұдан әрі 3 айда 1 рет</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қойылғаннан кейін бастапқы 3-6 айда - айына 1 рет, бұдан әрі 3 айда 1 рет</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Диабет қойылғаннан кейін бастапқы 3-6 айда - айына 1 рет, бұдан әрі 3 айда 1 рет эндокринолог</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гликозирленген гемоглобинді анықтау</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Будақ сүзгі жылдамдығының (БСЖ) есебімен қан креатинині</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қарашықпен офтальмоскопия</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электромиография</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Ересектердегі 1 типті қант диабеті, E 10</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эндокринолог</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гликозирленген гемоглобинді анықтау</w:t>
            </w:r>
            <w:r>
              <w:br/>
            </w:r>
            <w:r>
              <w:rPr>
                <w:rFonts w:ascii="Times New Roman"/>
                <w:b w:val="false"/>
                <w:i w:val="false"/>
                <w:color w:val="000000"/>
                <w:sz w:val="20"/>
              </w:rPr>
              <w:t>
Будақ сүзгі жылдамдығының (БСЖ) есебімен қан креатинині, липидті спектр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қарашықпен офтальмоскопия</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электромиография</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Қант диабеті E11 - E11.9,</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эндокринолог</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қандағы гликозирленген гемоглобинді анықтау</w:t>
            </w:r>
            <w:r>
              <w:br/>
            </w:r>
            <w:r>
              <w:rPr>
                <w:rFonts w:ascii="Times New Roman"/>
                <w:b w:val="false"/>
                <w:i w:val="false"/>
                <w:color w:val="000000"/>
                <w:sz w:val="20"/>
              </w:rPr>
              <w:t>
Будақ сүзгі жылдамдығының (БСЖ) есебімен қан креатинині</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кеңейтілген қарашықпен офтальмоскопия липидті спектр</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Қалқанша безі ауруы:</w:t>
            </w:r>
            <w:r>
              <w:br/>
            </w:r>
            <w:r>
              <w:rPr>
                <w:rFonts w:ascii="Times New Roman"/>
                <w:b w:val="false"/>
                <w:i w:val="false"/>
                <w:color w:val="000000"/>
                <w:sz w:val="20"/>
              </w:rPr>
              <w:t>
14.1. Диффузды токсикалық зоб. Тиреотоксикоз, Е05 – Е05.9</w:t>
            </w:r>
            <w:r>
              <w:br/>
            </w:r>
            <w:r>
              <w:rPr>
                <w:rFonts w:ascii="Times New Roman"/>
                <w:b w:val="false"/>
                <w:i w:val="false"/>
                <w:color w:val="000000"/>
                <w:sz w:val="20"/>
              </w:rPr>
              <w:t>
14.2. Гипотиреоз, Е02;</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 эндокринолог</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иммуногемилюминесценция әдісімен қан сарысуындағы бос тироксинді (Т4), тиреотроптық гормонды (TТГ), жалпы трииодотиронинді (Т3) анықтау</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Жүйке жүйесінің ауруы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Эпилепсия, G 40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Көрсетілім бойынша жиілік ұлғаюы мүмкін</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невролог</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электроэнцефалография</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жылына1 рет</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Балалардың сал ауруы, G 80</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невролог</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GMFCS шкаласы – балалардың сал ауруы бар балалардың қозғалыс мүмкіндігін анықтау</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Бартел күнделікті өмірдегі белсенділік индексі</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Жыныс жолдарының ауруы</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Гломерулалық аурулар:</w:t>
            </w:r>
            <w:r>
              <w:br/>
            </w:r>
            <w:r>
              <w:rPr>
                <w:rFonts w:ascii="Times New Roman"/>
                <w:b w:val="false"/>
                <w:i w:val="false"/>
                <w:color w:val="000000"/>
                <w:sz w:val="20"/>
              </w:rPr>
              <w:t>
17.1. Бүйректің созылмалы қабыну синдромы, N03;</w:t>
            </w:r>
            <w:r>
              <w:br/>
            </w:r>
            <w:r>
              <w:rPr>
                <w:rFonts w:ascii="Times New Roman"/>
                <w:b w:val="false"/>
                <w:i w:val="false"/>
                <w:color w:val="000000"/>
                <w:sz w:val="20"/>
              </w:rPr>
              <w:t>
17.2. Нефроздық синдром, N04;</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нефролог</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несептегі ақуызды анықтау</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қанның биохимиялық талдауы: креатининді, мочевинаны, жалпы холестеринді, жалпы ақуызды, қан сарысуындағы глюкозаны анықтау</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Бүйректің созылмалы түтік-интерстициалдық қабынуы, N11</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нефролог</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клиникалық зәр талдауы (жалпы зәр талдауы)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жылына1 рет</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ішінде рецидивтің болмауы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Қуық асты безінің гиперплазиясы, N40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уролог</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иммуногемилюминесценция әдісімен қан сарысуындағы жалпы қуықасты безі ерекше антигенді (PSA) анықтау</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жылына1 рет</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ішінде рецидивтің болмауы</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 безінің қатерсіз дисплазиясы, N60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гинеколог, маммолог</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маммография (4 сурет), сүт безінің ультрадыбыстық зерттеуі</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жылына1 рет</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 бойы </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Əйелдер жыныс ағзаларының қабынба емес ауруы:</w:t>
            </w:r>
            <w:r>
              <w:br/>
            </w:r>
            <w:r>
              <w:rPr>
                <w:rFonts w:ascii="Times New Roman"/>
                <w:b w:val="false"/>
                <w:i w:val="false"/>
                <w:color w:val="000000"/>
                <w:sz w:val="20"/>
              </w:rPr>
              <w:t>
21.1. Эндометрия, N80;</w:t>
            </w:r>
            <w:r>
              <w:br/>
            </w:r>
            <w:r>
              <w:rPr>
                <w:rFonts w:ascii="Times New Roman"/>
                <w:b w:val="false"/>
                <w:i w:val="false"/>
                <w:color w:val="000000"/>
                <w:sz w:val="20"/>
              </w:rPr>
              <w:t>
21.2. Əйелдер жыныс ағзаларының түймешігі, N84;</w:t>
            </w:r>
            <w:r>
              <w:br/>
            </w:r>
            <w:r>
              <w:rPr>
                <w:rFonts w:ascii="Times New Roman"/>
                <w:b w:val="false"/>
                <w:i w:val="false"/>
                <w:color w:val="000000"/>
                <w:sz w:val="20"/>
              </w:rPr>
              <w:t>
21.3. Жатыр денесінің сілемейлі қабығының без тінді гиперплазиясы, N85.0;</w:t>
            </w:r>
            <w:r>
              <w:br/>
            </w:r>
            <w:r>
              <w:rPr>
                <w:rFonts w:ascii="Times New Roman"/>
                <w:b w:val="false"/>
                <w:i w:val="false"/>
                <w:color w:val="000000"/>
                <w:sz w:val="20"/>
              </w:rPr>
              <w:t>
21.4. Жатыр денесінің сілемейлі қабығының без тінді гиперплазиясы, N 85.1;</w:t>
            </w:r>
            <w:r>
              <w:br/>
            </w:r>
            <w:r>
              <w:rPr>
                <w:rFonts w:ascii="Times New Roman"/>
                <w:b w:val="false"/>
                <w:i w:val="false"/>
                <w:color w:val="000000"/>
                <w:sz w:val="20"/>
              </w:rPr>
              <w:t>
21.5. Жатыр мойнының жалақ жарасы мен эктропионы, N86;</w:t>
            </w:r>
            <w:r>
              <w:br/>
            </w:r>
            <w:r>
              <w:rPr>
                <w:rFonts w:ascii="Times New Roman"/>
                <w:b w:val="false"/>
                <w:i w:val="false"/>
                <w:color w:val="000000"/>
                <w:sz w:val="20"/>
              </w:rPr>
              <w:t>
21.6. Жатыр мойны сілемейлі қабықтарындағы ақшыл дақтар, N88.0;</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гинеколог</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онкоцитологияға жағынды жинау</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жылына1 рет</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Процестің шешімінен кейін 6 айдан соң</w:t>
            </w:r>
          </w:p>
        </w:tc>
      </w:tr>
      <w:tr>
        <w:trPr>
          <w:trHeight w:val="30" w:hRule="atLeast"/>
        </w:trPr>
        <w:tc>
          <w:tcPr>
            <w:tcW w:w="3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Анабездің қатерсіз өспесі, D27</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3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13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гинеколог</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жамбастың ультрадыбыстық зерттеуі</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жылына1 рет</w:t>
            </w:r>
          </w:p>
        </w:tc>
        <w:tc>
          <w:tcPr>
            <w:tcW w:w="2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жыл ішінде рецидивтің болмауы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Перинаталдық кезеңде пайда болатын жеке жағдайлар</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Бронх-өкпенің перинаталдық кезеңде пайда болған дисплазиясы, P.2.1</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жасқа дейін Айына 1 рет,</w:t>
            </w:r>
            <w:r>
              <w:br/>
            </w:r>
            <w:r>
              <w:rPr>
                <w:rFonts w:ascii="Times New Roman"/>
                <w:b w:val="false"/>
                <w:i w:val="false"/>
                <w:color w:val="000000"/>
                <w:sz w:val="20"/>
              </w:rPr>
              <w:t>
Бұдан әрі 6 айда 1 рет</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Жеңіл дәрежеде 1 жасқа дейін 6 айда 1 рет</w:t>
            </w:r>
            <w:r>
              <w:br/>
            </w:r>
            <w:r>
              <w:rPr>
                <w:rFonts w:ascii="Times New Roman"/>
                <w:b w:val="false"/>
                <w:i w:val="false"/>
                <w:color w:val="000000"/>
                <w:sz w:val="20"/>
              </w:rPr>
              <w:t>
Бұдан әрі қажеттілкке қарай;</w:t>
            </w:r>
            <w:r>
              <w:br/>
            </w:r>
            <w:r>
              <w:rPr>
                <w:rFonts w:ascii="Times New Roman"/>
                <w:b w:val="false"/>
                <w:i w:val="false"/>
                <w:color w:val="000000"/>
                <w:sz w:val="20"/>
              </w:rPr>
              <w:t>
Орташа және ауыр дәрежеде 1 жасқа дейін 3 айда 1 рет</w:t>
            </w:r>
            <w:r>
              <w:br/>
            </w:r>
            <w:r>
              <w:rPr>
                <w:rFonts w:ascii="Times New Roman"/>
                <w:b w:val="false"/>
                <w:i w:val="false"/>
                <w:color w:val="000000"/>
                <w:sz w:val="20"/>
              </w:rPr>
              <w:t>
Бұдан әрі 3 жасқа дейін 6 айда 1 рет,</w:t>
            </w:r>
            <w:r>
              <w:br/>
            </w:r>
            <w:r>
              <w:rPr>
                <w:rFonts w:ascii="Times New Roman"/>
                <w:b w:val="false"/>
                <w:i w:val="false"/>
                <w:color w:val="000000"/>
                <w:sz w:val="20"/>
              </w:rPr>
              <w:t>
одан соң жылына 1 рет</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жылы байқауда 3 айда 1 рет, балалар пульмонологы</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Кеуде қуысы мен көкірек қуысы ағзалардың компьютерлік томографиясы</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жылына1 рет</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өмір бойы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Туа біткен ауытқулар (даму кемістіктері), деформациялар мен хромосомалық бұзылулар (балалар)</w:t>
            </w: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Операциядан кейінгі туа біткен жүрек ақаулары:</w:t>
            </w:r>
            <w:r>
              <w:br/>
            </w:r>
            <w:r>
              <w:rPr>
                <w:rFonts w:ascii="Times New Roman"/>
                <w:b w:val="false"/>
                <w:i w:val="false"/>
                <w:color w:val="000000"/>
                <w:sz w:val="20"/>
              </w:rPr>
              <w:t>
24.1. Жүрек камералары мен қосылыстарының туа біткен ауытқулары (даму кемістіктері), Q20;</w:t>
            </w:r>
            <w:r>
              <w:br/>
            </w:r>
            <w:r>
              <w:rPr>
                <w:rFonts w:ascii="Times New Roman"/>
                <w:b w:val="false"/>
                <w:i w:val="false"/>
                <w:color w:val="000000"/>
                <w:sz w:val="20"/>
              </w:rPr>
              <w:t>
24.2. Жүрек қалқасының туа біткен ауытқулары (даму кемістіктері), Q21;</w:t>
            </w:r>
            <w:r>
              <w:br/>
            </w:r>
            <w:r>
              <w:rPr>
                <w:rFonts w:ascii="Times New Roman"/>
                <w:b w:val="false"/>
                <w:i w:val="false"/>
                <w:color w:val="000000"/>
                <w:sz w:val="20"/>
              </w:rPr>
              <w:t>
24.3. Өкпе жəне үш жармалы қақпақшалардың туа біткен ауытқулары (даму кемістіктері), Q22;</w:t>
            </w:r>
            <w:r>
              <w:br/>
            </w:r>
            <w:r>
              <w:rPr>
                <w:rFonts w:ascii="Times New Roman"/>
                <w:b w:val="false"/>
                <w:i w:val="false"/>
                <w:color w:val="000000"/>
                <w:sz w:val="20"/>
              </w:rPr>
              <w:t>
24.4. Қолқа жəне қос жармалы қақпақшалардың туа біткен ауытқулары (даму кемістіктері), Q23;</w:t>
            </w:r>
            <w:r>
              <w:br/>
            </w:r>
            <w:r>
              <w:rPr>
                <w:rFonts w:ascii="Times New Roman"/>
                <w:b w:val="false"/>
                <w:i w:val="false"/>
                <w:color w:val="000000"/>
                <w:sz w:val="20"/>
              </w:rPr>
              <w:t>
24.5. Жүректің туа біткен ауытқулары (даму кемістіктері), Q24;</w:t>
            </w:r>
            <w:r>
              <w:br/>
            </w:r>
            <w:r>
              <w:rPr>
                <w:rFonts w:ascii="Times New Roman"/>
                <w:b w:val="false"/>
                <w:i w:val="false"/>
                <w:color w:val="000000"/>
                <w:sz w:val="20"/>
              </w:rPr>
              <w:t>
24.6. Ірі артериялардың туа біткен ауытқулары (даму кемістіктері), Q25;</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айда 1 рет</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айда 1 рет</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Байқаудың бірінші жылы 3 айда 1 рет құрамында балалар кардиологымен, бұдан әрі көрсетілімдер бойынша</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эхокардиография, электрокардиография зерттеулері (12 қашықтық)</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Байқаудың бірінші жылы 3 айда 1 рет, содан кейін 6 айда 1 рет</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жыл, бірақ өкпенің гипертониясын, қалдық шунды және клапанның жетіспеушілігін сақтауға – өмір бойы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электрокардиография зерттеулері (12 қашықтық)</w:t>
            </w:r>
          </w:p>
        </w:tc>
        <w:tc>
          <w:tcPr>
            <w:tcW w:w="9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Байқаудың бірінші жылы 3 айда 1 рет, содан кейін 6 айда 1 рет</w:t>
            </w:r>
          </w:p>
        </w:tc>
        <w:tc>
          <w:tcPr>
            <w:tcW w:w="0" w:type="auto"/>
            <w:vMerge/>
            <w:tcBorders>
              <w:top w:val="nil"/>
              <w:left w:val="single" w:color="cfcfcf" w:sz="5"/>
              <w:bottom w:val="single" w:color="cfcfcf" w:sz="5"/>
              <w:right w:val="single" w:color="cfcfcf" w:sz="5"/>
            </w:tcBorders>
          </w:tcPr>
          <w:p/>
        </w:tc>
      </w:tr>
      <w:tr>
        <w:trPr>
          <w:trHeight w:val="30" w:hRule="atLeast"/>
        </w:trPr>
        <w:tc>
          <w:tcPr>
            <w:tcW w:w="3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31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Туа біткен ақаулары:</w:t>
            </w:r>
            <w:r>
              <w:br/>
            </w:r>
            <w:r>
              <w:rPr>
                <w:rFonts w:ascii="Times New Roman"/>
                <w:b w:val="false"/>
                <w:i w:val="false"/>
                <w:color w:val="000000"/>
                <w:sz w:val="20"/>
              </w:rPr>
              <w:t>
25.1. Өңештің туа біткен ауытқулары, Q39</w:t>
            </w:r>
            <w:r>
              <w:br/>
            </w:r>
            <w:r>
              <w:rPr>
                <w:rFonts w:ascii="Times New Roman"/>
                <w:b w:val="false"/>
                <w:i w:val="false"/>
                <w:color w:val="000000"/>
                <w:sz w:val="20"/>
              </w:rPr>
              <w:t>
25.2. Сүйек-бұлшық ет жүйесінің басқа айдарларда жіктелмеген туа біткен ауытқулары, Q79</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1-ші 6 ай ішінде</w:t>
            </w:r>
            <w:r>
              <w:br/>
            </w:r>
            <w:r>
              <w:rPr>
                <w:rFonts w:ascii="Times New Roman"/>
                <w:b w:val="false"/>
                <w:i w:val="false"/>
                <w:color w:val="000000"/>
                <w:sz w:val="20"/>
              </w:rPr>
              <w:t>
айына 1 рет.</w:t>
            </w:r>
            <w:r>
              <w:br/>
            </w:r>
            <w:r>
              <w:rPr>
                <w:rFonts w:ascii="Times New Roman"/>
                <w:b w:val="false"/>
                <w:i w:val="false"/>
                <w:color w:val="000000"/>
                <w:sz w:val="20"/>
              </w:rPr>
              <w:t>
Содан кейін 1 жылға дейін 3 айға 1 рет.</w:t>
            </w:r>
            <w:r>
              <w:br/>
            </w:r>
            <w:r>
              <w:rPr>
                <w:rFonts w:ascii="Times New Roman"/>
                <w:b w:val="false"/>
                <w:i w:val="false"/>
                <w:color w:val="000000"/>
                <w:sz w:val="20"/>
              </w:rPr>
              <w:t>
2 жастан бастап 6 айда 1 рет</w:t>
            </w:r>
          </w:p>
        </w:tc>
        <w:tc>
          <w:tcPr>
            <w:tcW w:w="131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жыл ішінде 3 айда айына 1 рет.</w:t>
            </w:r>
            <w:r>
              <w:br/>
            </w:r>
            <w:r>
              <w:rPr>
                <w:rFonts w:ascii="Times New Roman"/>
                <w:b w:val="false"/>
                <w:i w:val="false"/>
                <w:color w:val="000000"/>
                <w:sz w:val="20"/>
              </w:rPr>
              <w:t>
2 жастан бастап 6 айда 1 рет</w:t>
            </w:r>
          </w:p>
        </w:tc>
        <w:tc>
          <w:tcPr>
            <w:tcW w:w="13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 құрамында балалар хирургымен</w:t>
            </w: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Q39-мен эзофагагастродуоденоскопия</w:t>
            </w:r>
          </w:p>
        </w:tc>
        <w:tc>
          <w:tcPr>
            <w:tcW w:w="9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1 рет</w:t>
            </w:r>
          </w:p>
        </w:tc>
        <w:tc>
          <w:tcPr>
            <w:tcW w:w="20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жасқа дейін байқау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Q79-де кеуде қуысы ағзалардың рентгенографиясы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1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 Тоқ ішектің туа біткен жоқтығы, атрезиясы мен тарылуы, Q42</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Q42-де диагностикалық калибрленген неоанус бужированиесы неоанус (көрсеткіштер бойынша)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bookmarkStart w:name="z185" w:id="177"/>
    <w:p>
      <w:pPr>
        <w:spacing w:after="0"/>
        <w:ind w:left="0"/>
        <w:jc w:val="both"/>
      </w:pPr>
      <w:r>
        <w:rPr>
          <w:rFonts w:ascii="Times New Roman"/>
          <w:b w:val="false"/>
          <w:i w:val="false"/>
          <w:color w:val="000000"/>
          <w:sz w:val="28"/>
        </w:rPr>
        <w:t>
      *- клиникалық хаттамаларға сәйкес</w:t>
      </w:r>
    </w:p>
    <w:bookmarkEnd w:id="177"/>
    <w:bookmarkStart w:name="z186" w:id="178"/>
    <w:p>
      <w:pPr>
        <w:spacing w:after="0"/>
        <w:ind w:left="0"/>
        <w:jc w:val="both"/>
      </w:pPr>
      <w:r>
        <w:rPr>
          <w:rFonts w:ascii="Times New Roman"/>
          <w:b w:val="false"/>
          <w:i w:val="false"/>
          <w:color w:val="000000"/>
          <w:sz w:val="28"/>
        </w:rPr>
        <w:t>
      ** стационардан шыққаннан кейін ЖМИ және тұрақсыз стенокардиясы бар пациентті байқауды "Қазақстан Республикасының халқына кардиологиялық, интервенциялық кардиологиялық және кардиохирургиялық көмек көрсететін денсаулық сақтау ұйымдары туралы ережені бекіту туралы" Қазақстан Республикасы Денсаулық министрдің міндетін атқарушының 2011 жылғы 22 қыркүйектегі № 647 бұйрығына сәйкес кардиолог дәрігер жүзеге асырады.</w:t>
      </w:r>
    </w:p>
    <w:bookmarkEnd w:id="178"/>
    <w:bookmarkStart w:name="z187" w:id="179"/>
    <w:p>
      <w:pPr>
        <w:spacing w:after="0"/>
        <w:ind w:left="0"/>
        <w:jc w:val="both"/>
      </w:pPr>
      <w:r>
        <w:rPr>
          <w:rFonts w:ascii="Times New Roman"/>
          <w:b w:val="false"/>
          <w:i w:val="false"/>
          <w:color w:val="000000"/>
          <w:sz w:val="28"/>
        </w:rPr>
        <w:t>
      *** стационардан шыққаннан кейін ми-тамыр ауруы бар пациентті байқауды – "Қазақстан Республикасында неврологиялық көмек көрсетуді ұйымдастыру стандартын бекіту туралы" Қазақстан Республикасы Денсаулық сақтау және әлеуметтік даму министрінің 2015 жылғы 19 қазандағы № 809 бұйрығы бойынша невропатолог жүзеге асырады.</w:t>
      </w:r>
    </w:p>
    <w:bookmarkEnd w:id="17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