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120f" w14:textId="40e1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30 қаңтардағы № 40 бұйрығы. Қазақстан Республикасының Әділет министрлігінде 2019 жылғы 6 ақпанда № 18268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 2015 жылғы 27 наурыздағы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11050 болып тіркелген, 2015 жылғы 4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"5) "Мемлекеттік жер кадастрынан мәліметтер беру"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"Аэротүсірілім жұмыстарын жүргізуді тіркеу, есепке алу және оларға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"Жер учаскесіне сәйкестендіру құжатын дайындау туралы ақпарат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"Жер учаскесіне жеке меншік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"Тұрақты жер пайдалану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"Уақытша өтеулі (ұзақ мерзімді, қысқа мерзімді) жер пайдалану (жалдау)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"Уақытша өтеусіз жер пайдалану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"Жер учаскесінің кадастрлық (бағалау) құнын айқындау"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ҚР Цифрлық даму, инновациялар және аэроғарыш өнеркәсібі министрінің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09.04.2020 </w:t>
      </w:r>
      <w:r>
        <w:rPr>
          <w:rFonts w:ascii="Times New Roman"/>
          <w:b w:val="false"/>
          <w:i w:val="false"/>
          <w:color w:val="00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12.05.2020 </w:t>
      </w:r>
      <w:r>
        <w:rPr>
          <w:rFonts w:ascii="Times New Roman"/>
          <w:b w:val="false"/>
          <w:i w:val="false"/>
          <w:color w:val="000000"/>
          <w:sz w:val="28"/>
        </w:rPr>
        <w:t>№ 187/НҚ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4"/>
    <w:bookmarkStart w:name="z22"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3" w:id="1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6"/>
    <w:bookmarkStart w:name="z24" w:id="1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7"/>
    <w:bookmarkStart w:name="z25" w:id="1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18"/>
    <w:bookmarkStart w:name="z26" w:id="19"/>
    <w:p>
      <w:pPr>
        <w:spacing w:after="0"/>
        <w:ind w:left="0"/>
        <w:jc w:val="both"/>
      </w:pPr>
      <w:r>
        <w:rPr>
          <w:rFonts w:ascii="Times New Roman"/>
          <w:b w:val="false"/>
          <w:i w:val="false"/>
          <w:color w:val="000000"/>
          <w:sz w:val="28"/>
        </w:rPr>
        <w:t xml:space="preserve">
      5) осы бұйрық мемлекеттік тіркелгеннен кейін он жұмыс күн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күзет қызметі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1-қосымша</w:t>
            </w:r>
          </w:p>
        </w:tc>
      </w:tr>
    </w:tbl>
    <w:bookmarkStart w:name="z31" w:id="22"/>
    <w:p>
      <w:pPr>
        <w:spacing w:after="0"/>
        <w:ind w:left="0"/>
        <w:jc w:val="left"/>
      </w:pPr>
      <w:r>
        <w:rPr>
          <w:rFonts w:ascii="Times New Roman"/>
          <w:b/>
          <w:i w:val="false"/>
          <w:color w:val="000000"/>
        </w:rPr>
        <w:t xml:space="preserve"> "Аэротүсiрiлiм жұмыстарын жүргiзудi тiркеу, есепке алу және оларға рұқсат беру" мемлекеттік көрсетілетін қызмет стандарты</w:t>
      </w:r>
    </w:p>
    <w:bookmarkEnd w:id="22"/>
    <w:bookmarkStart w:name="z32" w:id="23"/>
    <w:p>
      <w:pPr>
        <w:spacing w:after="0"/>
        <w:ind w:left="0"/>
        <w:jc w:val="left"/>
      </w:pPr>
      <w:r>
        <w:rPr>
          <w:rFonts w:ascii="Times New Roman"/>
          <w:b/>
          <w:i w:val="false"/>
          <w:color w:val="000000"/>
        </w:rPr>
        <w:t xml:space="preserve"> 1-тарау. Жалпы ережелер</w:t>
      </w:r>
    </w:p>
    <w:bookmarkEnd w:id="23"/>
    <w:bookmarkStart w:name="z33" w:id="24"/>
    <w:p>
      <w:pPr>
        <w:spacing w:after="0"/>
        <w:ind w:left="0"/>
        <w:jc w:val="both"/>
      </w:pPr>
      <w:r>
        <w:rPr>
          <w:rFonts w:ascii="Times New Roman"/>
          <w:b w:val="false"/>
          <w:i w:val="false"/>
          <w:color w:val="000000"/>
          <w:sz w:val="28"/>
        </w:rPr>
        <w:t>
      1. "Аэротүсірілім жұмыстарын жүргізуді тіркеу, есепке алу және оларға рұқсат беру" мемлекеттік көрсетілетін қызметі (бұдан әрі – мемлекеттік көрсетілетін қызмет).</w:t>
      </w:r>
    </w:p>
    <w:bookmarkEnd w:id="24"/>
    <w:bookmarkStart w:name="z34" w:id="2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25"/>
    <w:bookmarkStart w:name="z35" w:id="26"/>
    <w:p>
      <w:pPr>
        <w:spacing w:after="0"/>
        <w:ind w:left="0"/>
        <w:jc w:val="both"/>
      </w:pPr>
      <w:r>
        <w:rPr>
          <w:rFonts w:ascii="Times New Roman"/>
          <w:b w:val="false"/>
          <w:i w:val="false"/>
          <w:color w:val="000000"/>
          <w:sz w:val="28"/>
        </w:rPr>
        <w:t>
      3. Мемлекеттік қызметті Министрліктің Жер ресурстарын басқару комитеті (бұдан әрі – көрсетілетін қызметті беруші) көрсетеді.</w:t>
      </w:r>
    </w:p>
    <w:bookmarkEnd w:id="26"/>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6" w:id="27"/>
    <w:p>
      <w:pPr>
        <w:spacing w:after="0"/>
        <w:ind w:left="0"/>
        <w:jc w:val="left"/>
      </w:pPr>
      <w:r>
        <w:rPr>
          <w:rFonts w:ascii="Times New Roman"/>
          <w:b/>
          <w:i w:val="false"/>
          <w:color w:val="000000"/>
        </w:rPr>
        <w:t xml:space="preserve"> 2-тарау. Мемлекеттік қызметті көрсету тәртібі</w:t>
      </w:r>
    </w:p>
    <w:bookmarkEnd w:id="27"/>
    <w:bookmarkStart w:name="z37" w:id="28"/>
    <w:p>
      <w:pPr>
        <w:spacing w:after="0"/>
        <w:ind w:left="0"/>
        <w:jc w:val="both"/>
      </w:pPr>
      <w:r>
        <w:rPr>
          <w:rFonts w:ascii="Times New Roman"/>
          <w:b w:val="false"/>
          <w:i w:val="false"/>
          <w:color w:val="000000"/>
          <w:sz w:val="28"/>
        </w:rPr>
        <w:t>
      4. Мемлекеттік қызметті көрсету мерзімдері:</w:t>
      </w:r>
    </w:p>
    <w:bookmarkEnd w:id="28"/>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сондай-ақ порталға жүгінген кезде – 25 (жиырма бес) жұмыс күні.</w:t>
      </w:r>
    </w:p>
    <w:p>
      <w:pPr>
        <w:spacing w:after="0"/>
        <w:ind w:left="0"/>
        <w:jc w:val="both"/>
      </w:pPr>
      <w:r>
        <w:rPr>
          <w:rFonts w:ascii="Times New Roman"/>
          <w:b w:val="false"/>
          <w:i w:val="false"/>
          <w:color w:val="000000"/>
          <w:sz w:val="28"/>
        </w:rPr>
        <w:t>
      Ұсынылған құжаттардың толық еместігі және қолданылу мерзімі өткен құжаттарды ұсыну фактісі анықталған жағдайда, көрсетілетін қызметті беруші 2 (екі) жұмыс күні мерзімінде өтінімді одан әрі қараудан жазбаша уәжді бас тартады.</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38" w:id="29"/>
    <w:p>
      <w:pPr>
        <w:spacing w:after="0"/>
        <w:ind w:left="0"/>
        <w:jc w:val="both"/>
      </w:pPr>
      <w:r>
        <w:rPr>
          <w:rFonts w:ascii="Times New Roman"/>
          <w:b w:val="false"/>
          <w:i w:val="false"/>
          <w:color w:val="000000"/>
          <w:sz w:val="28"/>
        </w:rPr>
        <w:t>
      5. Көрсетілетін мемлекеттік қызмет нысаны: электрондық және (немесе) қағаз түрінде.</w:t>
      </w:r>
    </w:p>
    <w:bookmarkEnd w:id="29"/>
    <w:bookmarkStart w:name="z39" w:id="30"/>
    <w:p>
      <w:pPr>
        <w:spacing w:after="0"/>
        <w:ind w:left="0"/>
        <w:jc w:val="both"/>
      </w:pPr>
      <w:r>
        <w:rPr>
          <w:rFonts w:ascii="Times New Roman"/>
          <w:b w:val="false"/>
          <w:i w:val="false"/>
          <w:color w:val="000000"/>
          <w:sz w:val="28"/>
        </w:rPr>
        <w:t xml:space="preserve">
      6. Мемлекеттік қызметті көрсету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аэротүсірілім жұмыстарын жүргізуге арналған рұқсат (бұдан әрі рұқсат) не осы Стандарттың 10-тармағында көзделген негіздер бойынша мемлекеттік қызметті көрсетуден бас тарту туралы уәжді жауап.</w:t>
      </w:r>
    </w:p>
    <w:bookmarkEnd w:id="3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көрсетілетін қызметті берушінің уәкілетті адамының электрондық цифрлық қолтаңбасы (бұдан әрі ЭЦҚ) қойылған электрондық құжат нысанында жолданады.</w:t>
      </w:r>
    </w:p>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алу үшін қағаз тасығышта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расталады.</w:t>
      </w:r>
    </w:p>
    <w:bookmarkStart w:name="z40" w:id="3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31"/>
    <w:bookmarkStart w:name="z41" w:id="32"/>
    <w:p>
      <w:pPr>
        <w:spacing w:after="0"/>
        <w:ind w:left="0"/>
        <w:jc w:val="both"/>
      </w:pPr>
      <w:r>
        <w:rPr>
          <w:rFonts w:ascii="Times New Roman"/>
          <w:b w:val="false"/>
          <w:i w:val="false"/>
          <w:color w:val="000000"/>
          <w:sz w:val="28"/>
        </w:rPr>
        <w:t>
      8. Мыналардың:</w:t>
      </w:r>
    </w:p>
    <w:bookmarkEnd w:id="32"/>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Республикасының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 түскі үзіліспен, сағат 9.00-ден 18.30-ға дейін. </w:t>
      </w:r>
    </w:p>
    <w:p>
      <w:pPr>
        <w:spacing w:after="0"/>
        <w:ind w:left="0"/>
        <w:jc w:val="both"/>
      </w:pPr>
      <w:r>
        <w:rPr>
          <w:rFonts w:ascii="Times New Roman"/>
          <w:b w:val="false"/>
          <w:i w:val="false"/>
          <w:color w:val="000000"/>
          <w:sz w:val="28"/>
        </w:rPr>
        <w:t xml:space="preserve">
      Өтінімді қабылдау және мемлекеттік қызметті көрсету нәтижесін беру сағат 13.00-ден 14.30-ға дейінгі түскі үзіліспен сағат 9.00-ден бастап 17.30-ға дейін белгіленеді. </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өтінімді қабылдау және мемлекеттік қызметті көрсету нәтижесін беру келесі жұмыс күні жүзеге асырылады).</w:t>
      </w:r>
    </w:p>
    <w:bookmarkStart w:name="z42" w:id="33"/>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мыналарды ұсынады:</w:t>
      </w:r>
    </w:p>
    <w:bookmarkEnd w:id="33"/>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аэротүсірілім жұмыстарын жүргізуге өтінім;</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p>
    <w:p>
      <w:pPr>
        <w:spacing w:after="0"/>
        <w:ind w:left="0"/>
        <w:jc w:val="both"/>
      </w:pPr>
      <w:r>
        <w:rPr>
          <w:rFonts w:ascii="Times New Roman"/>
          <w:b w:val="false"/>
          <w:i w:val="false"/>
          <w:color w:val="000000"/>
          <w:sz w:val="28"/>
        </w:rPr>
        <w:t>
      3) азаматтық әуе кемесімен аэротүсірілім жұмыстарының қызметтерін көрсетуге арналған шарттың көшірмесі (көрсетілетін қызметті алушы шарттың көшірмесін және салыстырып тексеру үшін шарттың түпнұсқасын ұсынады);</w:t>
      </w:r>
    </w:p>
    <w:p>
      <w:pPr>
        <w:spacing w:after="0"/>
        <w:ind w:left="0"/>
        <w:jc w:val="both"/>
      </w:pPr>
      <w:r>
        <w:rPr>
          <w:rFonts w:ascii="Times New Roman"/>
          <w:b w:val="false"/>
          <w:i w:val="false"/>
          <w:color w:val="000000"/>
          <w:sz w:val="28"/>
        </w:rPr>
        <w:t>
      4) географиялық координаталарын көрсете отырып, аэротүсірілім жұмыстарын жүргізу жоспарланып отырған аумақтың картограммасы, төрт данада;</w:t>
      </w:r>
    </w:p>
    <w:p>
      <w:pPr>
        <w:spacing w:after="0"/>
        <w:ind w:left="0"/>
        <w:jc w:val="both"/>
      </w:pPr>
      <w:r>
        <w:rPr>
          <w:rFonts w:ascii="Times New Roman"/>
          <w:b w:val="false"/>
          <w:i w:val="false"/>
          <w:color w:val="000000"/>
          <w:sz w:val="28"/>
        </w:rPr>
        <w:t>
      5) жоспарланып отырған аэротүсірілім жұмыстарының техникалық жобалары (немесе техникалық тапсырмалары), екі данада.</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аэротүсірілім жұмыстарын жүргізуге сұраным;</w:t>
      </w:r>
    </w:p>
    <w:p>
      <w:pPr>
        <w:spacing w:after="0"/>
        <w:ind w:left="0"/>
        <w:jc w:val="both"/>
      </w:pPr>
      <w:r>
        <w:rPr>
          <w:rFonts w:ascii="Times New Roman"/>
          <w:b w:val="false"/>
          <w:i w:val="false"/>
          <w:color w:val="000000"/>
          <w:sz w:val="28"/>
        </w:rPr>
        <w:t>
      2) азаматтық әуе кемесімен аэротүсірілім жұмыстарының қызметтерін көрсетуге арналған шарттың электрондық көшірмесі;</w:t>
      </w:r>
    </w:p>
    <w:p>
      <w:pPr>
        <w:spacing w:after="0"/>
        <w:ind w:left="0"/>
        <w:jc w:val="both"/>
      </w:pPr>
      <w:r>
        <w:rPr>
          <w:rFonts w:ascii="Times New Roman"/>
          <w:b w:val="false"/>
          <w:i w:val="false"/>
          <w:color w:val="000000"/>
          <w:sz w:val="28"/>
        </w:rPr>
        <w:t>
      3) географиялық координаталарын көрсете отырып, аэротүсірілім жұмыстарын жүргізу жоспарланып отырған аумақ картограммасының электрондық көшірмесі;</w:t>
      </w:r>
    </w:p>
    <w:p>
      <w:pPr>
        <w:spacing w:after="0"/>
        <w:ind w:left="0"/>
        <w:jc w:val="both"/>
      </w:pPr>
      <w:r>
        <w:rPr>
          <w:rFonts w:ascii="Times New Roman"/>
          <w:b w:val="false"/>
          <w:i w:val="false"/>
          <w:color w:val="000000"/>
          <w:sz w:val="28"/>
        </w:rPr>
        <w:t>
      4) жоспарланып отырған аэротүсірілім жұмыстарының техникалық жобаларының (немесе техникалық тапсырмаларының)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дара кәсіпкерді тәркеу не дара кәсіпкер ретінде қызметті бастағаны туралы мәліметтерді көрсетілетін қызметті беруші "электрондық үкімет" шлюзы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өтінімнің қабылданған күні мен уақыты көрсетіліп, кеңседе тіркелгені туралы оның көшірмесіндегі белгі қағаз жеткізгіштегі өтінімнің қабылданғанын растайды.</w:t>
      </w:r>
    </w:p>
    <w:p>
      <w:pPr>
        <w:spacing w:after="0"/>
        <w:ind w:left="0"/>
        <w:jc w:val="both"/>
      </w:pPr>
      <w:r>
        <w:rPr>
          <w:rFonts w:ascii="Times New Roman"/>
          <w:b w:val="false"/>
          <w:i w:val="false"/>
          <w:color w:val="000000"/>
          <w:sz w:val="28"/>
        </w:rPr>
        <w:t>
      порталға тапсырған кезде – "жеке кабинетке" мемлекеттік қызмет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жолданады.</w:t>
      </w:r>
    </w:p>
    <w:bookmarkStart w:name="z43" w:id="34"/>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3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Қазақстан Республикасы Қорғаныс министрлігінің, Қазақстан Республикасы Ұлттық қауіпсіздік комитетінің және Қазақстан Республикасы Мемлекеттік күзет қызметінің мемлекеттік қызметті көрсету үшін талап етілетін келісу туралы сұранымға теріс жауабы;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44" w:id="35"/>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35"/>
    <w:bookmarkStart w:name="z45" w:id="36"/>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14-тармағында көрсетілген мекенжайлар бойынша беріледі.</w:t>
      </w:r>
    </w:p>
    <w:bookmarkEnd w:id="36"/>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аты-жөні, берілген шағымға жауап алу мерзімі мен күні көрсетіле отырып, оның тіркелуі (мөртабан, кіріс нөмірі және күні) растайды. Шағымға жеке тұлға не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 бірыңғай байланыс орталығының 1414, 8-800-080-7777 телефондары бойынша қолжетімді болады.</w:t>
      </w:r>
    </w:p>
    <w:p>
      <w:pPr>
        <w:spacing w:after="0"/>
        <w:ind w:left="0"/>
        <w:jc w:val="both"/>
      </w:pPr>
      <w:r>
        <w:rPr>
          <w:rFonts w:ascii="Times New Roman"/>
          <w:b w:val="false"/>
          <w:i w:val="false"/>
          <w:color w:val="000000"/>
          <w:sz w:val="28"/>
        </w:rPr>
        <w:t>
      Шағым портал арқылы жіберілген кезде көрсетілген қызметті алушыға "жеке кабинетінен" арыз туралы ақпарат қолжетімді болады, ол көрсетілген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 Шағымды қарау нәтижесі туралы уәжді жауап көрсетілетін қызметті алушыға почта байланысы,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46" w:id="37"/>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7"/>
    <w:bookmarkStart w:name="z47" w:id="38"/>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38"/>
    <w:bookmarkStart w:name="z48" w:id="39"/>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9"/>
    <w:p>
      <w:pPr>
        <w:spacing w:after="0"/>
        <w:ind w:left="0"/>
        <w:jc w:val="both"/>
      </w:pPr>
      <w:r>
        <w:rPr>
          <w:rFonts w:ascii="Times New Roman"/>
          <w:b w:val="false"/>
          <w:i w:val="false"/>
          <w:color w:val="000000"/>
          <w:sz w:val="28"/>
        </w:rPr>
        <w:t>
      Көрсетілетін қызметті берушінің ғимараты мүмкіндіктері шектеулі адамдардың кіруіне арналған пандустары бар кіреберіспен жабдықталған болады.</w:t>
      </w:r>
    </w:p>
    <w:bookmarkStart w:name="z49" w:id="40"/>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40"/>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порталда орналастырылған.</w:t>
      </w:r>
    </w:p>
    <w:bookmarkStart w:name="z50" w:id="41"/>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41"/>
    <w:bookmarkStart w:name="z51" w:id="42"/>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42"/>
    <w:bookmarkStart w:name="z52" w:id="43"/>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www.moa.gov.kz интернет-ресурсында көрсетілген. Бірыңғай байланыс орталығы: 1414, 8 800 080 7777.</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"Аэротүсiрiлiм жұмыстарын </w:t>
            </w:r>
            <w:r>
              <w:br/>
            </w:r>
            <w:r>
              <w:rPr>
                <w:rFonts w:ascii="Times New Roman"/>
                <w:b w:val="false"/>
                <w:i w:val="false"/>
                <w:color w:val="000000"/>
                <w:sz w:val="20"/>
              </w:rPr>
              <w:t xml:space="preserve">жүргiзудi тiркеу, есепке алу </w:t>
            </w:r>
            <w:r>
              <w:br/>
            </w:r>
            <w:r>
              <w:rPr>
                <w:rFonts w:ascii="Times New Roman"/>
                <w:b w:val="false"/>
                <w:i w:val="false"/>
                <w:color w:val="000000"/>
                <w:sz w:val="20"/>
              </w:rPr>
              <w:t xml:space="preserve">және оларға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012"/>
        <w:gridCol w:w="10275"/>
        <w:gridCol w:w="1013"/>
      </w:tblGrid>
      <w:tr>
        <w:trPr>
          <w:trHeight w:val="30" w:hRule="atLeast"/>
        </w:trPr>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w:t>
            </w:r>
            <w:r>
              <w:br/>
            </w:r>
            <w:r>
              <w:rPr>
                <w:rFonts w:ascii="Times New Roman"/>
                <w:b w:val="false"/>
                <w:i w:val="false"/>
                <w:color w:val="000000"/>
                <w:sz w:val="20"/>
              </w:rPr>
              <w:t>
шаруашылығы министрлігі</w:t>
            </w:r>
            <w:r>
              <w:br/>
            </w:r>
            <w:r>
              <w:rPr>
                <w:rFonts w:ascii="Times New Roman"/>
                <w:b w:val="false"/>
                <w:i w:val="false"/>
                <w:color w:val="000000"/>
                <w:sz w:val="20"/>
              </w:rPr>
              <w:t>
Жер ресурстарын басқару</w:t>
            </w:r>
            <w:r>
              <w:br/>
            </w:r>
            <w:r>
              <w:rPr>
                <w:rFonts w:ascii="Times New Roman"/>
                <w:b w:val="false"/>
                <w:i w:val="false"/>
                <w:color w:val="000000"/>
                <w:sz w:val="20"/>
              </w:rPr>
              <w:t>
комитеті</w:t>
            </w:r>
          </w:p>
        </w:tc>
        <w:tc>
          <w:tcPr>
            <w:tcW w:w="102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w:t>
            </w:r>
            <w:r>
              <w:br/>
            </w:r>
            <w:r>
              <w:rPr>
                <w:rFonts w:ascii="Times New Roman"/>
                <w:b w:val="false"/>
                <w:i w:val="false"/>
                <w:color w:val="000000"/>
                <w:sz w:val="20"/>
              </w:rPr>
              <w:t>
земельными ресурсами</w:t>
            </w:r>
            <w:r>
              <w:br/>
            </w:r>
            <w:r>
              <w:rPr>
                <w:rFonts w:ascii="Times New Roman"/>
                <w:b w:val="false"/>
                <w:i w:val="false"/>
                <w:color w:val="000000"/>
                <w:sz w:val="20"/>
              </w:rPr>
              <w:t>
Министерство сельского</w:t>
            </w:r>
            <w:r>
              <w:br/>
            </w:r>
            <w:r>
              <w:rPr>
                <w:rFonts w:ascii="Times New Roman"/>
                <w:b w:val="false"/>
                <w:i w:val="false"/>
                <w:color w:val="000000"/>
                <w:sz w:val="20"/>
              </w:rPr>
              <w:t>
хозяйства Республики Казахстан</w:t>
            </w:r>
          </w:p>
        </w:tc>
      </w:tr>
    </w:tbl>
    <w:bookmarkStart w:name="z54" w:id="44"/>
    <w:p>
      <w:pPr>
        <w:spacing w:after="0"/>
        <w:ind w:left="0"/>
        <w:jc w:val="left"/>
      </w:pPr>
      <w:r>
        <w:rPr>
          <w:rFonts w:ascii="Times New Roman"/>
          <w:b/>
          <w:i w:val="false"/>
          <w:color w:val="000000"/>
        </w:rPr>
        <w:t xml:space="preserve"> Аэротүсірілім жұмыстарын жүргізуге рұқсат 20 __ жылғы " ___ " ______ № ______</w:t>
      </w:r>
    </w:p>
    <w:bookmarkEnd w:id="44"/>
    <w:p>
      <w:pPr>
        <w:spacing w:after="0"/>
        <w:ind w:left="0"/>
        <w:jc w:val="both"/>
      </w:pPr>
      <w:r>
        <w:rPr>
          <w:rFonts w:ascii="Times New Roman"/>
          <w:b w:val="false"/>
          <w:i w:val="false"/>
          <w:color w:val="000000"/>
          <w:sz w:val="28"/>
        </w:rPr>
        <w:t xml:space="preserve">
      Субъектінің атауы____________________________________________________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болсы), тегі не заңды тұлғаның толық атауы </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w:t>
      </w:r>
    </w:p>
    <w:p>
      <w:pPr>
        <w:spacing w:after="0"/>
        <w:ind w:left="0"/>
        <w:jc w:val="both"/>
      </w:pPr>
      <w:r>
        <w:rPr>
          <w:rFonts w:ascii="Times New Roman"/>
          <w:b w:val="false"/>
          <w:i w:val="false"/>
          <w:color w:val="000000"/>
          <w:sz w:val="28"/>
        </w:rPr>
        <w:t>
      мекенжайы, байланыс телефоны (бар болсы)</w:t>
      </w:r>
    </w:p>
    <w:p>
      <w:pPr>
        <w:spacing w:after="0"/>
        <w:ind w:left="0"/>
        <w:jc w:val="both"/>
      </w:pPr>
      <w:r>
        <w:rPr>
          <w:rFonts w:ascii="Times New Roman"/>
          <w:b w:val="false"/>
          <w:i w:val="false"/>
          <w:color w:val="000000"/>
          <w:sz w:val="28"/>
        </w:rPr>
        <w:t>
      Аэротүсірілім учаскелерінің аумақтық орналасуы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Жүргізуге өтінім берілген мынадай жұмыстарға рұқсат берілді: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32"/>
        <w:gridCol w:w="1432"/>
        <w:gridCol w:w="2887"/>
        <w:gridCol w:w="1432"/>
        <w:gridCol w:w="3685"/>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жұмыстардың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берілді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(шаршы шақырым)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шаршы шақырым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Жұмыстар аяқталғаннан соң, аэротүсірілім материалдары геодезия және картография бойынша уәкілетті органға бақылап қарап шығуға ұсынылсын.</w:t>
      </w:r>
    </w:p>
    <w:p>
      <w:pPr>
        <w:spacing w:after="0"/>
        <w:ind w:left="0"/>
        <w:jc w:val="both"/>
      </w:pPr>
      <w:r>
        <w:rPr>
          <w:rFonts w:ascii="Times New Roman"/>
          <w:b w:val="false"/>
          <w:i w:val="false"/>
          <w:color w:val="000000"/>
          <w:sz w:val="28"/>
        </w:rPr>
        <w:t>
      20__ жылғы "___"______ дейін жарамды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Жер </w:t>
      </w:r>
    </w:p>
    <w:p>
      <w:pPr>
        <w:spacing w:after="0"/>
        <w:ind w:left="0"/>
        <w:jc w:val="both"/>
      </w:pPr>
      <w:r>
        <w:rPr>
          <w:rFonts w:ascii="Times New Roman"/>
          <w:b w:val="false"/>
          <w:i w:val="false"/>
          <w:color w:val="000000"/>
          <w:sz w:val="28"/>
        </w:rPr>
        <w:t xml:space="preserve">
      ресурстарын басқару комитетінің төрағасы _____________________________________ </w:t>
      </w:r>
    </w:p>
    <w:p>
      <w:pPr>
        <w:spacing w:after="0"/>
        <w:ind w:left="0"/>
        <w:jc w:val="both"/>
      </w:pPr>
      <w:r>
        <w:rPr>
          <w:rFonts w:ascii="Times New Roman"/>
          <w:b w:val="false"/>
          <w:i w:val="false"/>
          <w:color w:val="000000"/>
          <w:sz w:val="28"/>
        </w:rPr>
        <w:t xml:space="preserve">
                                    (қолы, мөр (бар болса), аты, әкесінің аты (бар болса), тегі) </w:t>
      </w:r>
    </w:p>
    <w:p>
      <w:pPr>
        <w:spacing w:after="0"/>
        <w:ind w:left="0"/>
        <w:jc w:val="both"/>
      </w:pPr>
      <w:r>
        <w:rPr>
          <w:rFonts w:ascii="Times New Roman"/>
          <w:b w:val="false"/>
          <w:i w:val="false"/>
          <w:color w:val="000000"/>
          <w:sz w:val="28"/>
        </w:rPr>
        <w:t>
      20__ 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"Аэротүсiрiлiм жұмыстарын </w:t>
            </w:r>
            <w:r>
              <w:br/>
            </w:r>
            <w:r>
              <w:rPr>
                <w:rFonts w:ascii="Times New Roman"/>
                <w:b w:val="false"/>
                <w:i w:val="false"/>
                <w:color w:val="000000"/>
                <w:sz w:val="20"/>
              </w:rPr>
              <w:t xml:space="preserve">жүргiзудi тiркеу, есепке алу </w:t>
            </w:r>
            <w:r>
              <w:br/>
            </w:r>
            <w:r>
              <w:rPr>
                <w:rFonts w:ascii="Times New Roman"/>
                <w:b w:val="false"/>
                <w:i w:val="false"/>
                <w:color w:val="000000"/>
                <w:sz w:val="20"/>
              </w:rPr>
              <w:t xml:space="preserve">және оларға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 </w:t>
            </w:r>
            <w:r>
              <w:br/>
            </w:r>
            <w:r>
              <w:rPr>
                <w:rFonts w:ascii="Times New Roman"/>
                <w:b w:val="false"/>
                <w:i w:val="false"/>
                <w:color w:val="000000"/>
                <w:sz w:val="20"/>
              </w:rPr>
              <w:t xml:space="preserve">Жер ресурстарын басқару </w:t>
            </w:r>
            <w:r>
              <w:br/>
            </w:r>
            <w:r>
              <w:rPr>
                <w:rFonts w:ascii="Times New Roman"/>
                <w:b w:val="false"/>
                <w:i w:val="false"/>
                <w:color w:val="000000"/>
                <w:sz w:val="20"/>
              </w:rPr>
              <w:t xml:space="preserve">комитетінің төрағасы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немесе заңды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w:t>
            </w:r>
            <w:r>
              <w:br/>
            </w:r>
            <w:r>
              <w:rPr>
                <w:rFonts w:ascii="Times New Roman"/>
                <w:b w:val="false"/>
                <w:i w:val="false"/>
                <w:color w:val="000000"/>
                <w:sz w:val="20"/>
              </w:rPr>
              <w:t xml:space="preserve">нөмірі/бизнес-сәйкестендіру </w:t>
            </w:r>
            <w:r>
              <w:br/>
            </w:r>
            <w:r>
              <w:rPr>
                <w:rFonts w:ascii="Times New Roman"/>
                <w:b w:val="false"/>
                <w:i w:val="false"/>
                <w:color w:val="000000"/>
                <w:sz w:val="20"/>
              </w:rPr>
              <w:t xml:space="preserve">нөмірі), мекенжайы, байланыс </w:t>
            </w:r>
            <w:r>
              <w:br/>
            </w:r>
            <w:r>
              <w:rPr>
                <w:rFonts w:ascii="Times New Roman"/>
                <w:b w:val="false"/>
                <w:i w:val="false"/>
                <w:color w:val="000000"/>
                <w:sz w:val="20"/>
              </w:rPr>
              <w:t>телефоны (бар болса)</w:t>
            </w:r>
          </w:p>
        </w:tc>
      </w:tr>
    </w:tbl>
    <w:bookmarkStart w:name="z56" w:id="45"/>
    <w:p>
      <w:pPr>
        <w:spacing w:after="0"/>
        <w:ind w:left="0"/>
        <w:jc w:val="left"/>
      </w:pPr>
      <w:r>
        <w:rPr>
          <w:rFonts w:ascii="Times New Roman"/>
          <w:b/>
          <w:i w:val="false"/>
          <w:color w:val="000000"/>
        </w:rPr>
        <w:t xml:space="preserve"> Аэротүсірілім жұмыстарын жүргізуге өтінім</w:t>
      </w:r>
    </w:p>
    <w:bookmarkEnd w:id="45"/>
    <w:p>
      <w:pPr>
        <w:spacing w:after="0"/>
        <w:ind w:left="0"/>
        <w:jc w:val="both"/>
      </w:pPr>
      <w:r>
        <w:rPr>
          <w:rFonts w:ascii="Times New Roman"/>
          <w:b w:val="false"/>
          <w:i w:val="false"/>
          <w:color w:val="000000"/>
          <w:sz w:val="28"/>
        </w:rPr>
        <w:t xml:space="preserve">
      Аэротүсірілім жұмыстарын жүргізуге рұқсат беруді сұраймын. </w:t>
      </w:r>
    </w:p>
    <w:p>
      <w:pPr>
        <w:spacing w:after="0"/>
        <w:ind w:left="0"/>
        <w:jc w:val="both"/>
      </w:pPr>
      <w:r>
        <w:rPr>
          <w:rFonts w:ascii="Times New Roman"/>
          <w:b w:val="false"/>
          <w:i w:val="false"/>
          <w:color w:val="000000"/>
          <w:sz w:val="28"/>
        </w:rPr>
        <w:t xml:space="preserve">
      Аэротүсірілім объектілерінің аумақтық орналасуы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аэротүсірілім алаңы __________________________________ (шаршы шақырым) </w:t>
      </w:r>
    </w:p>
    <w:p>
      <w:pPr>
        <w:spacing w:after="0"/>
        <w:ind w:left="0"/>
        <w:jc w:val="both"/>
      </w:pPr>
      <w:r>
        <w:rPr>
          <w:rFonts w:ascii="Times New Roman"/>
          <w:b w:val="false"/>
          <w:i w:val="false"/>
          <w:color w:val="000000"/>
          <w:sz w:val="28"/>
        </w:rPr>
        <w:t xml:space="preserve">
      аэротүсірілімнің мақсаты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аэротүсірілімнің техникалық шарттары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аэротүсірілім шарттары және уақыты 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Күні ______ Өтінім беруші ________________________________________________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тұлғаның уәкілетті өкілінің </w:t>
      </w:r>
    </w:p>
    <w:p>
      <w:pPr>
        <w:spacing w:after="0"/>
        <w:ind w:left="0"/>
        <w:jc w:val="both"/>
      </w:pPr>
      <w:r>
        <w:rPr>
          <w:rFonts w:ascii="Times New Roman"/>
          <w:b w:val="false"/>
          <w:i w:val="false"/>
          <w:color w:val="000000"/>
          <w:sz w:val="28"/>
        </w:rPr>
        <w:t>
                                    аты, әкесінің аты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5-қосымша</w:t>
            </w:r>
          </w:p>
        </w:tc>
      </w:tr>
    </w:tbl>
    <w:bookmarkStart w:name="z87" w:id="46"/>
    <w:p>
      <w:pPr>
        <w:spacing w:after="0"/>
        <w:ind w:left="0"/>
        <w:jc w:val="left"/>
      </w:pPr>
      <w:r>
        <w:rPr>
          <w:rFonts w:ascii="Times New Roman"/>
          <w:b/>
          <w:i w:val="false"/>
          <w:color w:val="000000"/>
        </w:rPr>
        <w:t xml:space="preserve"> "Мемлекеттік жер кадастрынан мәліметтер беру" мемлекеттік көрсетілетін қызмет стандарты</w:t>
      </w:r>
    </w:p>
    <w:bookmarkEnd w:id="46"/>
    <w:bookmarkStart w:name="z88" w:id="47"/>
    <w:p>
      <w:pPr>
        <w:spacing w:after="0"/>
        <w:ind w:left="0"/>
        <w:jc w:val="left"/>
      </w:pPr>
      <w:r>
        <w:rPr>
          <w:rFonts w:ascii="Times New Roman"/>
          <w:b/>
          <w:i w:val="false"/>
          <w:color w:val="000000"/>
        </w:rPr>
        <w:t xml:space="preserve"> 1-тарау. Жалпы ережелер</w:t>
      </w:r>
    </w:p>
    <w:bookmarkEnd w:id="47"/>
    <w:bookmarkStart w:name="z89" w:id="48"/>
    <w:p>
      <w:pPr>
        <w:spacing w:after="0"/>
        <w:ind w:left="0"/>
        <w:jc w:val="both"/>
      </w:pPr>
      <w:r>
        <w:rPr>
          <w:rFonts w:ascii="Times New Roman"/>
          <w:b w:val="false"/>
          <w:i w:val="false"/>
          <w:color w:val="000000"/>
          <w:sz w:val="28"/>
        </w:rPr>
        <w:t>
      1. "Мемлекеттік жер кадастрынан мәліметтер беру" мемлекеттік көрсетілетін қызметі (бұдан әрі – мемлекеттік көрсетілетін қызмет).</w:t>
      </w:r>
    </w:p>
    <w:bookmarkEnd w:id="48"/>
    <w:bookmarkStart w:name="z90" w:id="4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49"/>
    <w:bookmarkStart w:name="z91" w:id="50"/>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92" w:id="51"/>
    <w:p>
      <w:pPr>
        <w:spacing w:after="0"/>
        <w:ind w:left="0"/>
        <w:jc w:val="left"/>
      </w:pPr>
      <w:r>
        <w:rPr>
          <w:rFonts w:ascii="Times New Roman"/>
          <w:b/>
          <w:i w:val="false"/>
          <w:color w:val="000000"/>
        </w:rPr>
        <w:t xml:space="preserve"> 2-тарау. Мемлекеттік қызметті көрсету тәртібі</w:t>
      </w:r>
    </w:p>
    <w:bookmarkEnd w:id="51"/>
    <w:bookmarkStart w:name="z93" w:id="52"/>
    <w:p>
      <w:pPr>
        <w:spacing w:after="0"/>
        <w:ind w:left="0"/>
        <w:jc w:val="both"/>
      </w:pPr>
      <w:r>
        <w:rPr>
          <w:rFonts w:ascii="Times New Roman"/>
          <w:b w:val="false"/>
          <w:i w:val="false"/>
          <w:color w:val="000000"/>
          <w:sz w:val="28"/>
        </w:rPr>
        <w:t>
      4. Мемлекеттік қызметті көрсету мерзімдері:</w:t>
      </w:r>
    </w:p>
    <w:bookmarkEnd w:id="52"/>
    <w:p>
      <w:pPr>
        <w:spacing w:after="0"/>
        <w:ind w:left="0"/>
        <w:jc w:val="both"/>
      </w:pPr>
      <w:r>
        <w:rPr>
          <w:rFonts w:ascii="Times New Roman"/>
          <w:b w:val="false"/>
          <w:i w:val="false"/>
          <w:color w:val="000000"/>
          <w:sz w:val="28"/>
        </w:rPr>
        <w:t>
      1) көрсетілетін қызметті берушіге немесе порталға құжаттар топтамасын тапсырған сәттен бастап – 15 (он бес) минут;</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94" w:id="53"/>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53"/>
    <w:bookmarkStart w:name="z95" w:id="54"/>
    <w:p>
      <w:pPr>
        <w:spacing w:after="0"/>
        <w:ind w:left="0"/>
        <w:jc w:val="both"/>
      </w:pPr>
      <w:r>
        <w:rPr>
          <w:rFonts w:ascii="Times New Roman"/>
          <w:b w:val="false"/>
          <w:i w:val="false"/>
          <w:color w:val="000000"/>
          <w:sz w:val="28"/>
        </w:rPr>
        <w:t>
      6. Мемлекеттiк қызметті көрсету нәтижесі – мемлекеттік жер кадастрының мәліметтері.</w:t>
      </w:r>
    </w:p>
    <w:bookmarkEnd w:id="5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және басылып шығарылады.</w:t>
      </w:r>
    </w:p>
    <w:bookmarkStart w:name="z96" w:id="5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55"/>
    <w:p>
      <w:pPr>
        <w:spacing w:after="0"/>
        <w:ind w:left="0"/>
        <w:jc w:val="both"/>
      </w:pPr>
      <w:r>
        <w:rPr>
          <w:rFonts w:ascii="Times New Roman"/>
          <w:b w:val="false"/>
          <w:i w:val="false"/>
          <w:color w:val="000000"/>
          <w:sz w:val="28"/>
        </w:rPr>
        <w:t>
      Төлем жасау қолма-қол немесе қолма-қол емес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веб-портал арқылы алуға электрондық сұраным берген кезде, төлем "электрондық үкіметтің" төлем шлюзі (бұдан әрі – ЭҮТШ) арқылы жүзеге асырылады.</w:t>
      </w:r>
    </w:p>
    <w:bookmarkStart w:name="z97" w:id="56"/>
    <w:p>
      <w:pPr>
        <w:spacing w:after="0"/>
        <w:ind w:left="0"/>
        <w:jc w:val="both"/>
      </w:pPr>
      <w:r>
        <w:rPr>
          <w:rFonts w:ascii="Times New Roman"/>
          <w:b w:val="false"/>
          <w:i w:val="false"/>
          <w:color w:val="000000"/>
          <w:sz w:val="28"/>
        </w:rPr>
        <w:t>
      8. Мыналардың:</w:t>
      </w:r>
    </w:p>
    <w:bookmarkEnd w:id="56"/>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98" w:id="57"/>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57"/>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басты сәйкестендіру үшін);</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(егер, беру қағаз жеткізгіште жүзеге асырылатын болса, алу орнын көрсету қажет) хабарлама жіберіледі.</w:t>
      </w:r>
    </w:p>
    <w:bookmarkStart w:name="z99" w:id="58"/>
    <w:p>
      <w:pPr>
        <w:spacing w:after="0"/>
        <w:ind w:left="0"/>
        <w:jc w:val="both"/>
      </w:pPr>
      <w:r>
        <w:rPr>
          <w:rFonts w:ascii="Times New Roman"/>
          <w:b w:val="false"/>
          <w:i w:val="false"/>
          <w:color w:val="000000"/>
          <w:sz w:val="28"/>
        </w:rPr>
        <w:t xml:space="preserve">
      10. Көрсетілетін қызметті алушы осы Стандарттың 9-тармағында көзделген тізбеге сәйкес құжаттардың толық топтамасын бермеген жағдайда, көрсетілетін қызметті беруші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58"/>
    <w:bookmarkStart w:name="z100" w:id="59"/>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59"/>
    <w:bookmarkStart w:name="z101" w:id="60"/>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не Министрлік басшысының атына жұмыс күндері осы Стандарттың 15-тармағында көрсетілген мекенжайлар бойынша беріледі.</w:t>
      </w:r>
    </w:p>
    <w:bookmarkEnd w:id="60"/>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дәлелді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102" w:id="61"/>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1"/>
    <w:bookmarkStart w:name="z103" w:id="62"/>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62"/>
    <w:bookmarkStart w:name="z104" w:id="63"/>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жерге барып жүргізеді.</w:t>
      </w:r>
    </w:p>
    <w:bookmarkEnd w:id="63"/>
    <w:bookmarkStart w:name="z105" w:id="64"/>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64"/>
    <w:p>
      <w:pPr>
        <w:spacing w:after="0"/>
        <w:ind w:left="0"/>
        <w:jc w:val="both"/>
      </w:pPr>
      <w:r>
        <w:rPr>
          <w:rFonts w:ascii="Times New Roman"/>
          <w:b w:val="false"/>
          <w:i w:val="false"/>
          <w:color w:val="000000"/>
          <w:sz w:val="28"/>
        </w:rPr>
        <w:t>
      Көрсетілетін қызметті берушінің ғимараттары мүмкіндіктері шектеулі адамдардың кіруіне арналған пандустары бар кіреберіспен жабдықталған болады.</w:t>
      </w:r>
    </w:p>
    <w:bookmarkStart w:name="z106" w:id="65"/>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65"/>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107" w:id="66"/>
    <w:p>
      <w:pPr>
        <w:spacing w:after="0"/>
        <w:ind w:left="0"/>
        <w:jc w:val="both"/>
      </w:pPr>
      <w:r>
        <w:rPr>
          <w:rFonts w:ascii="Times New Roman"/>
          <w:b w:val="false"/>
          <w:i w:val="false"/>
          <w:color w:val="000000"/>
          <w:sz w:val="28"/>
        </w:rPr>
        <w:t>
      16.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66"/>
    <w:bookmarkStart w:name="z108" w:id="67"/>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67"/>
    <w:bookmarkStart w:name="z109" w:id="68"/>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кадастрынан</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w:t>
            </w:r>
            <w:r>
              <w:br/>
            </w:r>
            <w:r>
              <w:rPr>
                <w:rFonts w:ascii="Times New Roman"/>
                <w:b w:val="false"/>
                <w:i w:val="false"/>
                <w:color w:val="000000"/>
                <w:sz w:val="20"/>
              </w:rPr>
              <w:t>басшысына</w:t>
            </w:r>
            <w:r>
              <w:br/>
            </w:r>
            <w:r>
              <w:rPr>
                <w:rFonts w:ascii="Times New Roman"/>
                <w:b w:val="false"/>
                <w:i w:val="false"/>
                <w:color w:val="000000"/>
                <w:sz w:val="20"/>
              </w:rPr>
              <w:t>(ұйымның атауы)</w:t>
            </w:r>
            <w:r>
              <w:br/>
            </w:r>
            <w:r>
              <w:rPr>
                <w:rFonts w:ascii="Times New Roman"/>
                <w:b w:val="false"/>
                <w:i w:val="false"/>
                <w:color w:val="000000"/>
                <w:sz w:val="20"/>
              </w:rPr>
              <w:t>(кімнен):____________________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не бизнес сәйкестендіру </w:t>
            </w:r>
            <w:r>
              <w:br/>
            </w:r>
            <w:r>
              <w:rPr>
                <w:rFonts w:ascii="Times New Roman"/>
                <w:b w:val="false"/>
                <w:i w:val="false"/>
                <w:color w:val="000000"/>
                <w:sz w:val="20"/>
              </w:rPr>
              <w:t>нөмірі______________________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(заңды тұлғалар </w:t>
            </w:r>
            <w:r>
              <w:br/>
            </w:r>
            <w:r>
              <w:rPr>
                <w:rFonts w:ascii="Times New Roman"/>
                <w:b w:val="false"/>
                <w:i w:val="false"/>
                <w:color w:val="000000"/>
                <w:sz w:val="20"/>
              </w:rPr>
              <w:t xml:space="preserve">үшін) не тұрғылықты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(жеке тұлғалар </w:t>
            </w:r>
            <w:r>
              <w:br/>
            </w:r>
            <w:r>
              <w:rPr>
                <w:rFonts w:ascii="Times New Roman"/>
                <w:b w:val="false"/>
                <w:i w:val="false"/>
                <w:color w:val="000000"/>
                <w:sz w:val="20"/>
              </w:rPr>
              <w:t>үшін))</w:t>
            </w:r>
          </w:p>
        </w:tc>
      </w:tr>
    </w:tbl>
    <w:bookmarkStart w:name="z111" w:id="69"/>
    <w:p>
      <w:pPr>
        <w:spacing w:after="0"/>
        <w:ind w:left="0"/>
        <w:jc w:val="left"/>
      </w:pPr>
      <w:r>
        <w:rPr>
          <w:rFonts w:ascii="Times New Roman"/>
          <w:b/>
          <w:i w:val="false"/>
          <w:color w:val="000000"/>
        </w:rPr>
        <w:t xml:space="preserve"> Өтініш</w:t>
      </w:r>
    </w:p>
    <w:bookmarkEnd w:id="69"/>
    <w:p>
      <w:pPr>
        <w:spacing w:after="0"/>
        <w:ind w:left="0"/>
        <w:jc w:val="both"/>
      </w:pPr>
      <w:r>
        <w:rPr>
          <w:rFonts w:ascii="Times New Roman"/>
          <w:b w:val="false"/>
          <w:i w:val="false"/>
          <w:color w:val="000000"/>
          <w:sz w:val="28"/>
        </w:rPr>
        <w:t xml:space="preserve">
      Сізден мемлекеттік жер кадастрынан мәліметтер беруді сұраймын.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 20__жылғы "____" 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кадастрынан </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 ұйымының атауы, </w:t>
            </w:r>
            <w:r>
              <w:br/>
            </w:r>
            <w:r>
              <w:rPr>
                <w:rFonts w:ascii="Times New Roman"/>
                <w:b w:val="false"/>
                <w:i w:val="false"/>
                <w:color w:val="000000"/>
                <w:sz w:val="20"/>
              </w:rPr>
              <w:t>мекенжайы)</w:t>
            </w:r>
          </w:p>
        </w:tc>
      </w:tr>
    </w:tbl>
    <w:bookmarkStart w:name="z113" w:id="70"/>
    <w:p>
      <w:pPr>
        <w:spacing w:after="0"/>
        <w:ind w:left="0"/>
        <w:jc w:val="left"/>
      </w:pPr>
      <w:r>
        <w:rPr>
          <w:rFonts w:ascii="Times New Roman"/>
          <w:b/>
          <w:i w:val="false"/>
          <w:color w:val="000000"/>
        </w:rPr>
        <w:t xml:space="preserve"> Өтінішті қабылдаудан бас тарту туралы қолхат</w:t>
      </w:r>
    </w:p>
    <w:bookmarkEnd w:id="70"/>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ұсынбауыңызға байланысты "Мемлекеттік жер кадастрынан мәліметтер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7-қосымша</w:t>
            </w:r>
          </w:p>
        </w:tc>
      </w:tr>
    </w:tbl>
    <w:bookmarkStart w:name="z116" w:id="7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стандарты</w:t>
      </w:r>
    </w:p>
    <w:bookmarkEnd w:id="71"/>
    <w:bookmarkStart w:name="z117" w:id="72"/>
    <w:p>
      <w:pPr>
        <w:spacing w:after="0"/>
        <w:ind w:left="0"/>
        <w:jc w:val="left"/>
      </w:pPr>
      <w:r>
        <w:rPr>
          <w:rFonts w:ascii="Times New Roman"/>
          <w:b/>
          <w:i w:val="false"/>
          <w:color w:val="000000"/>
        </w:rPr>
        <w:t xml:space="preserve"> 1-тарау. Жалпы ережелер</w:t>
      </w:r>
    </w:p>
    <w:bookmarkEnd w:id="72"/>
    <w:bookmarkStart w:name="z118" w:id="73"/>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 (бұдан әрі – мемлекеттік көрсетілетін қызмет).</w:t>
      </w:r>
    </w:p>
    <w:bookmarkEnd w:id="73"/>
    <w:bookmarkStart w:name="z119" w:id="7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74"/>
    <w:bookmarkStart w:name="z120" w:id="75"/>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75"/>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bookmarkStart w:name="z121" w:id="76"/>
    <w:p>
      <w:pPr>
        <w:spacing w:after="0"/>
        <w:ind w:left="0"/>
        <w:jc w:val="left"/>
      </w:pPr>
      <w:r>
        <w:rPr>
          <w:rFonts w:ascii="Times New Roman"/>
          <w:b/>
          <w:i w:val="false"/>
          <w:color w:val="000000"/>
        </w:rPr>
        <w:t xml:space="preserve"> 2-тарау. Мемлекеттік қызметті көрсету тәртібі</w:t>
      </w:r>
    </w:p>
    <w:bookmarkEnd w:id="76"/>
    <w:bookmarkStart w:name="z122" w:id="77"/>
    <w:p>
      <w:pPr>
        <w:spacing w:after="0"/>
        <w:ind w:left="0"/>
        <w:jc w:val="both"/>
      </w:pPr>
      <w:r>
        <w:rPr>
          <w:rFonts w:ascii="Times New Roman"/>
          <w:b w:val="false"/>
          <w:i w:val="false"/>
          <w:color w:val="000000"/>
          <w:sz w:val="28"/>
        </w:rPr>
        <w:t>
      4. Мемлекеттік қызметті көрсету мерзімдері:</w:t>
      </w:r>
    </w:p>
    <w:bookmarkEnd w:id="77"/>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3 (үш)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мерзімінің аяқталуына бір күн қалғанда береді.</w:t>
      </w:r>
    </w:p>
    <w:p>
      <w:pPr>
        <w:spacing w:after="0"/>
        <w:ind w:left="0"/>
        <w:jc w:val="both"/>
      </w:pPr>
      <w:r>
        <w:rPr>
          <w:rFonts w:ascii="Times New Roman"/>
          <w:b w:val="false"/>
          <w:i w:val="false"/>
          <w:color w:val="000000"/>
          <w:sz w:val="28"/>
        </w:rPr>
        <w:t>
      3) қызмет көрсетудің жол берілетін ең ұзақ уақыты – 15 (он бес) минут.</w:t>
      </w:r>
    </w:p>
    <w:bookmarkStart w:name="z123" w:id="78"/>
    <w:p>
      <w:pPr>
        <w:spacing w:after="0"/>
        <w:ind w:left="0"/>
        <w:jc w:val="both"/>
      </w:pPr>
      <w:r>
        <w:rPr>
          <w:rFonts w:ascii="Times New Roman"/>
          <w:b w:val="false"/>
          <w:i w:val="false"/>
          <w:color w:val="000000"/>
          <w:sz w:val="28"/>
        </w:rPr>
        <w:t>
      5. Мемлекеттік қызметті көрсету нысаны: қағаз түрінде.</w:t>
      </w:r>
    </w:p>
    <w:bookmarkEnd w:id="78"/>
    <w:bookmarkStart w:name="z124" w:id="79"/>
    <w:p>
      <w:pPr>
        <w:spacing w:after="0"/>
        <w:ind w:left="0"/>
        <w:jc w:val="both"/>
      </w:pPr>
      <w:r>
        <w:rPr>
          <w:rFonts w:ascii="Times New Roman"/>
          <w:b w:val="false"/>
          <w:i w:val="false"/>
          <w:color w:val="000000"/>
          <w:sz w:val="28"/>
        </w:rPr>
        <w:t>
      6. Мемлекеттiк қызметті көрсету нәтижесі – бекітілген жер учаскесінің кадастрлық (бағалау) құны актісі не осы Стандарттың 10-тармағында көзделген негіздер бойынша көрсетілетін қызметті көрсетуден бас тарту туралы уәжді жауап.</w:t>
      </w:r>
    </w:p>
    <w:bookmarkEnd w:id="7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5" w:id="8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0"/>
    <w:bookmarkStart w:name="z126" w:id="81"/>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81"/>
    <w:p>
      <w:pPr>
        <w:spacing w:after="0"/>
        <w:ind w:left="0"/>
        <w:jc w:val="both"/>
      </w:pPr>
      <w:r>
        <w:rPr>
          <w:rFonts w:ascii="Times New Roman"/>
          <w:b w:val="false"/>
          <w:i w:val="false"/>
          <w:color w:val="000000"/>
          <w:sz w:val="28"/>
        </w:rPr>
        <w:t>
      Мемлекеттік қызмет жер учаскесінің орналасқан орны бойынша жеделдетіп қызмет көрсетусіз, "электрондық кезек" тәртібімен көрсетіледі, портал арқылы электрондық кезекті броньдауға болады.</w:t>
      </w:r>
    </w:p>
    <w:bookmarkStart w:name="z127" w:id="82"/>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мыналарды ұсынады:</w:t>
      </w:r>
    </w:p>
    <w:bookmarkEnd w:id="82"/>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кадастрлық (бағалау) құнын бекітуге өтініш;</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корпорация филиалымен есептелген жер учаскесінің бағалау құнын айқындау актісі. </w:t>
      </w:r>
    </w:p>
    <w:p>
      <w:pPr>
        <w:spacing w:after="0"/>
        <w:ind w:left="0"/>
        <w:jc w:val="both"/>
      </w:pPr>
      <w:r>
        <w:rPr>
          <w:rFonts w:ascii="Times New Roman"/>
          <w:b w:val="false"/>
          <w:i w:val="false"/>
          <w:color w:val="000000"/>
          <w:sz w:val="28"/>
        </w:rPr>
        <w:t xml:space="preserve">
      Жеке басты куәландыратын құжаттар туралы, заңды тұлғаны тіркеу (қайта тіркеу) туралы мәліметтерді Мемлекеттік корпорацияның жұмыскері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(не өкілеттігін растайтын құжат бойынша заңды тұлғаның уәкілетті өкіліне, нотариалды расталған сенімхат бойынша жеке тұлғаға) дайын құжаттарды беру жеке куәлік көрсетілген кезде қолхат негізінде жүзеге асырылады. </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bookmarkStart w:name="z128" w:id="83"/>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8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айрылған болуы. </w:t>
      </w:r>
    </w:p>
    <w:bookmarkStart w:name="z129" w:id="84"/>
    <w:p>
      <w:pPr>
        <w:spacing w:after="0"/>
        <w:ind w:left="0"/>
        <w:jc w:val="both"/>
      </w:pPr>
      <w:r>
        <w:rPr>
          <w:rFonts w:ascii="Times New Roman"/>
          <w:b w:val="false"/>
          <w:i w:val="false"/>
          <w:color w:val="000000"/>
          <w:sz w:val="28"/>
        </w:rPr>
        <w:t xml:space="preserve">
      11. Көрсетілетін қызметті алушы осы Стандарттың 9-тармағында көзделген тізбеге сәйкес құжаттардың толық топтамасын ұсынбаған жағдайда, Мемлекеттік корпорация осы Стандарқа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4"/>
    <w:bookmarkStart w:name="z130" w:id="85"/>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85"/>
    <w:bookmarkStart w:name="z131" w:id="86"/>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берушінің басшысына не Министрлік басшысының атына жұмыс күндері осы Стандарттың 16-тармағында көрсетілген мекенжайлар бойынша беріледі.</w:t>
      </w:r>
    </w:p>
    <w:bookmarkEnd w:id="86"/>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және тіркелген күні шағымның екінші данасына немесе шағымға ілеспе хатқа қойылады) растайды. </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почта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132" w:id="87"/>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7"/>
    <w:bookmarkStart w:name="z133" w:id="88"/>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қызмет көрсетілетін мемлекеттік қызметті көрсету ерекшеліктері ескеріле отырып қойылатын өзге де талаптар</w:t>
      </w:r>
    </w:p>
    <w:bookmarkEnd w:id="88"/>
    <w:bookmarkStart w:name="z134" w:id="89"/>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89"/>
    <w:bookmarkStart w:name="z135" w:id="90"/>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90"/>
    <w:p>
      <w:pPr>
        <w:spacing w:after="0"/>
        <w:ind w:left="0"/>
        <w:jc w:val="both"/>
      </w:pPr>
      <w:r>
        <w:rPr>
          <w:rFonts w:ascii="Times New Roman"/>
          <w:b w:val="false"/>
          <w:i w:val="false"/>
          <w:color w:val="000000"/>
          <w:sz w:val="28"/>
        </w:rPr>
        <w:t>
      Мемлекеттік корпорацияның ғимараты мүмкіндігі шектеулі адамдардың кіруіне арналған пандустары бар кіреберіспен жабдықталған болады.</w:t>
      </w:r>
    </w:p>
    <w:bookmarkStart w:name="z136" w:id="91"/>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91"/>
    <w:p>
      <w:pPr>
        <w:spacing w:after="0"/>
        <w:ind w:left="0"/>
        <w:jc w:val="both"/>
      </w:pPr>
      <w:r>
        <w:rPr>
          <w:rFonts w:ascii="Times New Roman"/>
          <w:b w:val="false"/>
          <w:i w:val="false"/>
          <w:color w:val="000000"/>
          <w:sz w:val="28"/>
        </w:rPr>
        <w:t>
      1) Министрліктің www.moa.kz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137" w:id="92"/>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92"/>
    <w:bookmarkStart w:name="z138" w:id="93"/>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93"/>
    <w:tbl>
      <w:tblPr>
        <w:tblW w:w="0" w:type="auto"/>
        <w:tblCellSpacing w:w="0" w:type="auto"/>
        <w:tblBorders>
          <w:top w:val="none"/>
          <w:left w:val="none"/>
          <w:bottom w:val="none"/>
          <w:right w:val="none"/>
          <w:insideH w:val="none"/>
          <w:insideV w:val="none"/>
        </w:tblBorders>
      </w:tblPr>
      <w:tblGrid>
        <w:gridCol w:w="7780"/>
        <w:gridCol w:w="51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________________басшысы</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w:t>
            </w:r>
            <w:r>
              <w:br/>
            </w:r>
            <w:r>
              <w:rPr>
                <w:rFonts w:ascii="Times New Roman"/>
                <w:b w:val="false"/>
                <w:i w:val="false"/>
                <w:color w:val="000000"/>
                <w:sz w:val="20"/>
              </w:rPr>
              <w:t>басын куәландыратын құжатының деректемелері,</w:t>
            </w:r>
            <w:r>
              <w:br/>
            </w:r>
            <w:r>
              <w:rPr>
                <w:rFonts w:ascii="Times New Roman"/>
                <w:b w:val="false"/>
                <w:i w:val="false"/>
                <w:color w:val="000000"/>
                <w:sz w:val="20"/>
              </w:rPr>
              <w:t>______________________________________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 (жеке тұлғалар үшін))</w:t>
            </w:r>
          </w:p>
        </w:tc>
      </w:tr>
    </w:tbl>
    <w:bookmarkStart w:name="z140" w:id="94"/>
    <w:p>
      <w:pPr>
        <w:spacing w:after="0"/>
        <w:ind w:left="0"/>
        <w:jc w:val="left"/>
      </w:pPr>
      <w:r>
        <w:rPr>
          <w:rFonts w:ascii="Times New Roman"/>
          <w:b/>
          <w:i w:val="false"/>
          <w:color w:val="000000"/>
        </w:rPr>
        <w:t xml:space="preserve"> Жер учаскесінің кадастрлық (бағалау) құнын бекітуге өтініш</w:t>
      </w:r>
    </w:p>
    <w:bookmarkEnd w:id="9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мекенжайы (орналасқан жері)) </w:t>
      </w:r>
    </w:p>
    <w:p>
      <w:pPr>
        <w:spacing w:after="0"/>
        <w:ind w:left="0"/>
        <w:jc w:val="both"/>
      </w:pPr>
      <w:r>
        <w:rPr>
          <w:rFonts w:ascii="Times New Roman"/>
          <w:b w:val="false"/>
          <w:i w:val="false"/>
          <w:color w:val="000000"/>
          <w:sz w:val="28"/>
        </w:rPr>
        <w:t xml:space="preserve">
      мекенжайы бойынша ____________ гектар алаңда орналасқан жер учаскесінің </w:t>
      </w:r>
    </w:p>
    <w:p>
      <w:pPr>
        <w:spacing w:after="0"/>
        <w:ind w:left="0"/>
        <w:jc w:val="both"/>
      </w:pPr>
      <w:r>
        <w:rPr>
          <w:rFonts w:ascii="Times New Roman"/>
          <w:b w:val="false"/>
          <w:i w:val="false"/>
          <w:color w:val="000000"/>
          <w:sz w:val="28"/>
        </w:rPr>
        <w:t xml:space="preserve">
      кадастрлық (бағалау) құнын айқындау жұмыстарын жүргізуді сұраймын. </w:t>
      </w:r>
    </w:p>
    <w:p>
      <w:pPr>
        <w:spacing w:after="0"/>
        <w:ind w:left="0"/>
        <w:jc w:val="both"/>
      </w:pPr>
      <w:r>
        <w:rPr>
          <w:rFonts w:ascii="Times New Roman"/>
          <w:b w:val="false"/>
          <w:i w:val="false"/>
          <w:color w:val="000000"/>
          <w:sz w:val="28"/>
        </w:rPr>
        <w:t xml:space="preserve">
      Жер учаскесінің кадастрлық нөмірі (бұрын берілген жер учаскесінің </w:t>
      </w:r>
    </w:p>
    <w:p>
      <w:pPr>
        <w:spacing w:after="0"/>
        <w:ind w:left="0"/>
        <w:jc w:val="both"/>
      </w:pPr>
      <w:r>
        <w:rPr>
          <w:rFonts w:ascii="Times New Roman"/>
          <w:b w:val="false"/>
          <w:i w:val="false"/>
          <w:color w:val="000000"/>
          <w:sz w:val="28"/>
        </w:rPr>
        <w:t xml:space="preserve">
      кадастрлық (бағалау) құнын айқындау кезінде) 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Күні ______ Өтінім беруші 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тұлғаның уәкілетті өкілінің аты, </w:t>
      </w:r>
    </w:p>
    <w:p>
      <w:pPr>
        <w:spacing w:after="0"/>
        <w:ind w:left="0"/>
        <w:jc w:val="both"/>
      </w:pPr>
      <w:r>
        <w:rPr>
          <w:rFonts w:ascii="Times New Roman"/>
          <w:b w:val="false"/>
          <w:i w:val="false"/>
          <w:color w:val="000000"/>
          <w:sz w:val="28"/>
        </w:rPr>
        <w:t>
      әкесінің аты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сататын нақты жер </w:t>
            </w:r>
            <w:r>
              <w:br/>
            </w:r>
            <w:r>
              <w:rPr>
                <w:rFonts w:ascii="Times New Roman"/>
                <w:b w:val="false"/>
                <w:i w:val="false"/>
                <w:color w:val="000000"/>
                <w:sz w:val="20"/>
              </w:rPr>
              <w:t xml:space="preserve">учаскелерінің кадастрлық (бағалау) құнын </w:t>
            </w:r>
            <w:r>
              <w:br/>
            </w:r>
            <w:r>
              <w:rPr>
                <w:rFonts w:ascii="Times New Roman"/>
                <w:b w:val="false"/>
                <w:i w:val="false"/>
                <w:color w:val="000000"/>
                <w:sz w:val="20"/>
              </w:rPr>
              <w:t xml:space="preserve">бекіту"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95"/>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95"/>
    <w:p>
      <w:pPr>
        <w:spacing w:after="0"/>
        <w:ind w:left="0"/>
        <w:jc w:val="both"/>
      </w:pPr>
      <w:r>
        <w:rPr>
          <w:rFonts w:ascii="Times New Roman"/>
          <w:b w:val="false"/>
          <w:i w:val="false"/>
          <w:color w:val="000000"/>
          <w:sz w:val="28"/>
        </w:rPr>
        <w:t xml:space="preserve">
      Акті азамат (ша) 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p>
      <w:pPr>
        <w:spacing w:after="0"/>
        <w:ind w:left="0"/>
        <w:jc w:val="both"/>
      </w:pPr>
      <w:r>
        <w:rPr>
          <w:rFonts w:ascii="Times New Roman"/>
          <w:b w:val="false"/>
          <w:i w:val="false"/>
          <w:color w:val="000000"/>
          <w:sz w:val="28"/>
        </w:rPr>
        <w:t xml:space="preserve">
      өтінішіне сәйкес _________________________________________________________________ </w:t>
      </w:r>
    </w:p>
    <w:p>
      <w:pPr>
        <w:spacing w:after="0"/>
        <w:ind w:left="0"/>
        <w:jc w:val="both"/>
      </w:pPr>
      <w:r>
        <w:rPr>
          <w:rFonts w:ascii="Times New Roman"/>
          <w:b w:val="false"/>
          <w:i w:val="false"/>
          <w:color w:val="000000"/>
          <w:sz w:val="28"/>
        </w:rPr>
        <w:t>
      (мақсатын көрсету)</w:t>
      </w:r>
    </w:p>
    <w:p>
      <w:pPr>
        <w:spacing w:after="0"/>
        <w:ind w:left="0"/>
        <w:jc w:val="both"/>
      </w:pPr>
      <w:r>
        <w:rPr>
          <w:rFonts w:ascii="Times New Roman"/>
          <w:b w:val="false"/>
          <w:i w:val="false"/>
          <w:color w:val="000000"/>
          <w:sz w:val="28"/>
        </w:rPr>
        <w:t>
      _______________________________________ жер учаскесін бағалауға байланысты жасалды.</w:t>
      </w:r>
    </w:p>
    <w:p>
      <w:pPr>
        <w:spacing w:after="0"/>
        <w:ind w:left="0"/>
        <w:jc w:val="both"/>
      </w:pPr>
      <w:r>
        <w:rPr>
          <w:rFonts w:ascii="Times New Roman"/>
          <w:b w:val="false"/>
          <w:i w:val="false"/>
          <w:color w:val="000000"/>
          <w:sz w:val="28"/>
        </w:rPr>
        <w:t>
      Жер учаскесінің кадастрлық нөмірі:_________________________________________________</w:t>
      </w:r>
    </w:p>
    <w:p>
      <w:pPr>
        <w:spacing w:after="0"/>
        <w:ind w:left="0"/>
        <w:jc w:val="both"/>
      </w:pPr>
      <w:r>
        <w:rPr>
          <w:rFonts w:ascii="Times New Roman"/>
          <w:b w:val="false"/>
          <w:i w:val="false"/>
          <w:color w:val="000000"/>
          <w:sz w:val="28"/>
        </w:rPr>
        <w:t>
      Жер учаскесінің нысаналы мақсаты:_________________________________________________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 учаскесінің орналасқан жері:___________________________________________________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 учаскесінің кадастрлық (бағалау) құнының есебі (жер пайдалану құқығы)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1"/>
        <w:gridCol w:w="1466"/>
        <w:gridCol w:w="1728"/>
        <w:gridCol w:w="680"/>
        <w:gridCol w:w="2425"/>
      </w:tblGrid>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 (елді мекендер жерлері үшін), алқап түрлері, топырақтың типі (ауыл шаруашылығына пайдаланылатын жерлер үшін)</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шаршы метр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төлемнің базалық мөлшерлемесі, теңге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(бағалау) құны, мың теңге</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Жер учаскесінің (жерді пайдалану құқығының) кадастрлық (бағалау) құны </w:t>
      </w:r>
    </w:p>
    <w:p>
      <w:pPr>
        <w:spacing w:after="0"/>
        <w:ind w:left="0"/>
        <w:jc w:val="both"/>
      </w:pPr>
      <w:r>
        <w:rPr>
          <w:rFonts w:ascii="Times New Roman"/>
          <w:b w:val="false"/>
          <w:i w:val="false"/>
          <w:color w:val="000000"/>
          <w:sz w:val="28"/>
        </w:rPr>
        <w:t xml:space="preserve">
      ________________________________________________________________________құрайды. </w:t>
      </w:r>
    </w:p>
    <w:p>
      <w:pPr>
        <w:spacing w:after="0"/>
        <w:ind w:left="0"/>
        <w:jc w:val="both"/>
      </w:pP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
      Жер учаскесінің кадастрлық (бағалау) құнын ______________________________ айқындады. </w:t>
      </w:r>
    </w:p>
    <w:p>
      <w:pPr>
        <w:spacing w:after="0"/>
        <w:ind w:left="0"/>
        <w:jc w:val="both"/>
      </w:pPr>
      <w:r>
        <w:rPr>
          <w:rFonts w:ascii="Times New Roman"/>
          <w:b w:val="false"/>
          <w:i w:val="false"/>
          <w:color w:val="000000"/>
          <w:sz w:val="28"/>
        </w:rPr>
        <w:t xml:space="preserve">
      (жер кадастрын жүргізетін кәсіпорынның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20 __ жылғы "__" _______ ______________________________________________________ </w:t>
      </w:r>
    </w:p>
    <w:p>
      <w:pPr>
        <w:spacing w:after="0"/>
        <w:ind w:left="0"/>
        <w:jc w:val="both"/>
      </w:pPr>
      <w:r>
        <w:rPr>
          <w:rFonts w:ascii="Times New Roman"/>
          <w:b w:val="false"/>
          <w:i w:val="false"/>
          <w:color w:val="000000"/>
          <w:sz w:val="28"/>
        </w:rPr>
        <w:t>
      (басшысының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сататын нақты жер </w:t>
            </w:r>
            <w:r>
              <w:br/>
            </w:r>
            <w:r>
              <w:rPr>
                <w:rFonts w:ascii="Times New Roman"/>
                <w:b w:val="false"/>
                <w:i w:val="false"/>
                <w:color w:val="000000"/>
                <w:sz w:val="20"/>
              </w:rPr>
              <w:t xml:space="preserve">учаскелерінің кадастрлық (бағалау) құнын </w:t>
            </w:r>
            <w:r>
              <w:br/>
            </w:r>
            <w:r>
              <w:rPr>
                <w:rFonts w:ascii="Times New Roman"/>
                <w:b w:val="false"/>
                <w:i w:val="false"/>
                <w:color w:val="000000"/>
                <w:sz w:val="20"/>
              </w:rPr>
              <w:t xml:space="preserve">бекіту"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w:t>
            </w:r>
            <w:r>
              <w:br/>
            </w:r>
            <w:r>
              <w:rPr>
                <w:rFonts w:ascii="Times New Roman"/>
                <w:b w:val="false"/>
                <w:i w:val="false"/>
                <w:color w:val="000000"/>
                <w:sz w:val="20"/>
              </w:rPr>
              <w:t>не ұйымының атауы, мекенжайы)</w:t>
            </w:r>
          </w:p>
        </w:tc>
      </w:tr>
    </w:tbl>
    <w:bookmarkStart w:name="z144" w:id="96"/>
    <w:p>
      <w:pPr>
        <w:spacing w:after="0"/>
        <w:ind w:left="0"/>
        <w:jc w:val="left"/>
      </w:pPr>
      <w:r>
        <w:rPr>
          <w:rFonts w:ascii="Times New Roman"/>
          <w:b/>
          <w:i w:val="false"/>
          <w:color w:val="000000"/>
        </w:rPr>
        <w:t xml:space="preserve"> Өтінішті қабылдаудан бас тарту туралы қолхат</w:t>
      </w:r>
    </w:p>
    <w:bookmarkEnd w:id="96"/>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"Мемлекет жеке меншікке сататын нақты жер учаскелерінің кадастрлық (бағалау) құнын бекіту"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8-қосымша</w:t>
            </w:r>
          </w:p>
        </w:tc>
      </w:tr>
    </w:tbl>
    <w:bookmarkStart w:name="z147" w:id="97"/>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стандарты</w:t>
      </w:r>
    </w:p>
    <w:bookmarkEnd w:id="97"/>
    <w:bookmarkStart w:name="z148" w:id="98"/>
    <w:p>
      <w:pPr>
        <w:spacing w:after="0"/>
        <w:ind w:left="0"/>
        <w:jc w:val="left"/>
      </w:pPr>
      <w:r>
        <w:rPr>
          <w:rFonts w:ascii="Times New Roman"/>
          <w:b/>
          <w:i w:val="false"/>
          <w:color w:val="000000"/>
        </w:rPr>
        <w:t xml:space="preserve"> 1-тарау. Жалпы ережелер</w:t>
      </w:r>
    </w:p>
    <w:bookmarkEnd w:id="98"/>
    <w:bookmarkStart w:name="z149" w:id="99"/>
    <w:p>
      <w:pPr>
        <w:spacing w:after="0"/>
        <w:ind w:left="0"/>
        <w:jc w:val="both"/>
      </w:pPr>
      <w:r>
        <w:rPr>
          <w:rFonts w:ascii="Times New Roman"/>
          <w:b w:val="false"/>
          <w:i w:val="false"/>
          <w:color w:val="000000"/>
          <w:sz w:val="28"/>
        </w:rPr>
        <w:t>
      1. "Жер учаскелерін қалыптастыру жөнінде жерге орналастыру жобаларын бекiту" мемлекеттік көрсетілетін қызметі (бұдан әрі – мемлекеттік көрсетілетін қызмет).</w:t>
      </w:r>
    </w:p>
    <w:bookmarkEnd w:id="99"/>
    <w:bookmarkStart w:name="z150" w:id="10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00"/>
    <w:bookmarkStart w:name="z151" w:id="101"/>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0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52" w:id="102"/>
    <w:p>
      <w:pPr>
        <w:spacing w:after="0"/>
        <w:ind w:left="0"/>
        <w:jc w:val="left"/>
      </w:pPr>
      <w:r>
        <w:rPr>
          <w:rFonts w:ascii="Times New Roman"/>
          <w:b/>
          <w:i w:val="false"/>
          <w:color w:val="000000"/>
        </w:rPr>
        <w:t xml:space="preserve"> 2-тарау. Мемлекеттік қызметті көрсету тәртібі</w:t>
      </w:r>
    </w:p>
    <w:bookmarkEnd w:id="102"/>
    <w:bookmarkStart w:name="z153" w:id="103"/>
    <w:p>
      <w:pPr>
        <w:spacing w:after="0"/>
        <w:ind w:left="0"/>
        <w:jc w:val="both"/>
      </w:pPr>
      <w:r>
        <w:rPr>
          <w:rFonts w:ascii="Times New Roman"/>
          <w:b w:val="false"/>
          <w:i w:val="false"/>
          <w:color w:val="000000"/>
          <w:sz w:val="28"/>
        </w:rPr>
        <w:t>
      4. Мемлекеттік қызметті көрсету мерзімдері:</w:t>
      </w:r>
    </w:p>
    <w:bookmarkEnd w:id="103"/>
    <w:p>
      <w:pPr>
        <w:spacing w:after="0"/>
        <w:ind w:left="0"/>
        <w:jc w:val="both"/>
      </w:pPr>
      <w:r>
        <w:rPr>
          <w:rFonts w:ascii="Times New Roman"/>
          <w:b w:val="false"/>
          <w:i w:val="false"/>
          <w:color w:val="000000"/>
          <w:sz w:val="28"/>
        </w:rPr>
        <w:t>
      1) Мемлекеттік корпорацияға құжаттар топтамасы тапсырылған күннен бастап және порталға жүгінген кезде 7 (жеті)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мерзімінің аяқталуына бір күн қалғанда береді.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154" w:id="104"/>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04"/>
    <w:bookmarkStart w:name="z155" w:id="105"/>
    <w:p>
      <w:pPr>
        <w:spacing w:after="0"/>
        <w:ind w:left="0"/>
        <w:jc w:val="both"/>
      </w:pPr>
      <w:r>
        <w:rPr>
          <w:rFonts w:ascii="Times New Roman"/>
          <w:b w:val="false"/>
          <w:i w:val="false"/>
          <w:color w:val="000000"/>
          <w:sz w:val="28"/>
        </w:rPr>
        <w:t>
      6. Мемлекеттiк қызметті көрсету нәтижесі –жер учаскесін қалыптастыру жөніндегі бекітілген жерге орналастыру жобасы не осы Стандарттың 10-тармағында көзделген негіздер бойынша мемлекеттік қызметті көрсетуден бас тарту туралы уәжді жауап.</w:t>
      </w:r>
    </w:p>
    <w:bookmarkEnd w:id="10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алуға жүгінген жағдайда, мемлекеттік қызмет көрсету нәтижесі электрондық нысанда ресімделеді, қажет болған жағдайда, басылып шығарылады, сондай-ақ мөрмен және көрсетілетін қызметті берушінің уәкілетті адамының қолымен расталады.</w:t>
      </w:r>
    </w:p>
    <w:bookmarkStart w:name="z156" w:id="10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06"/>
    <w:bookmarkStart w:name="z157" w:id="107"/>
    <w:p>
      <w:pPr>
        <w:spacing w:after="0"/>
        <w:ind w:left="0"/>
        <w:jc w:val="both"/>
      </w:pPr>
      <w:r>
        <w:rPr>
          <w:rFonts w:ascii="Times New Roman"/>
          <w:b w:val="false"/>
          <w:i w:val="false"/>
          <w:color w:val="000000"/>
          <w:sz w:val="28"/>
        </w:rPr>
        <w:t>
      8. Мыналардың:</w:t>
      </w:r>
    </w:p>
    <w:bookmarkEnd w:id="107"/>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жер учаскесінің орналасқан жері бойынша жеделдетіп қызмет көрсетусіз "электрондық кезек"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Start w:name="z158" w:id="108"/>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мыналарды ұсынады:</w:t>
      </w:r>
    </w:p>
    <w:bookmarkEnd w:id="10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учаскелерін қалыптастыру жөніндегі жерге орналастыру жобасын бекiтуге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жерге орналастыру жобасы;</w:t>
      </w:r>
    </w:p>
    <w:p>
      <w:pPr>
        <w:spacing w:after="0"/>
        <w:ind w:left="0"/>
        <w:jc w:val="both"/>
      </w:pPr>
      <w:r>
        <w:rPr>
          <w:rFonts w:ascii="Times New Roman"/>
          <w:b w:val="false"/>
          <w:i w:val="false"/>
          <w:color w:val="000000"/>
          <w:sz w:val="28"/>
        </w:rPr>
        <w:t>
      4) мұнай мен газды кейiннен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тасымалы инфрақұрылымы саласындағы уәкiлеттi мемлекеттік органымен келiсу туралы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учаскелерін қалыптастыру жөніндегі жерге орналастыру жобасын бекiтуге электрондық өтініш;</w:t>
      </w:r>
    </w:p>
    <w:p>
      <w:pPr>
        <w:spacing w:after="0"/>
        <w:ind w:left="0"/>
        <w:jc w:val="both"/>
      </w:pPr>
      <w:r>
        <w:rPr>
          <w:rFonts w:ascii="Times New Roman"/>
          <w:b w:val="false"/>
          <w:i w:val="false"/>
          <w:color w:val="000000"/>
          <w:sz w:val="28"/>
        </w:rPr>
        <w:t>
      2) жерге орналастыру жобасының электрондық көшірмесі;</w:t>
      </w:r>
    </w:p>
    <w:p>
      <w:pPr>
        <w:spacing w:after="0"/>
        <w:ind w:left="0"/>
        <w:jc w:val="both"/>
      </w:pPr>
      <w:r>
        <w:rPr>
          <w:rFonts w:ascii="Times New Roman"/>
          <w:b w:val="false"/>
          <w:i w:val="false"/>
          <w:color w:val="000000"/>
          <w:sz w:val="28"/>
        </w:rPr>
        <w:t>
      3) мұнай мен газды кейiннен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тасымалы инфрақұрылымы саласындағы уәкiлеттi мемлекеттік органымен келiсу туралы құжаттың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Мемлекеттік корпорацияға тапсырған кезде – мемлекеттік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өкілеттігін растайтын құжат бойынша оның өкіліне) дайын құжаттарды беру жеке куәлік көрсетілген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көзделген тізбеге сәйкес құжаттардың толық топтамасын ұсынбаған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159" w:id="109"/>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0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Start w:name="z160" w:id="110"/>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110"/>
    <w:bookmarkStart w:name="z161" w:id="111"/>
    <w:p>
      <w:pPr>
        <w:spacing w:after="0"/>
        <w:ind w:left="0"/>
        <w:jc w:val="both"/>
      </w:pPr>
      <w:r>
        <w:rPr>
          <w:rFonts w:ascii="Times New Roman"/>
          <w:b w:val="false"/>
          <w:i w:val="false"/>
          <w:color w:val="000000"/>
          <w:sz w:val="28"/>
        </w:rPr>
        <w:t>
      11. Министрліктің,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15-тармағында көрсетілген мекенжайлар бойынша беріледі.</w:t>
      </w:r>
    </w:p>
    <w:bookmarkEnd w:id="111"/>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62" w:id="112"/>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тәртіпте сотқа жүгінеді.</w:t>
      </w:r>
    </w:p>
    <w:bookmarkEnd w:id="112"/>
    <w:bookmarkStart w:name="z163" w:id="113"/>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мемлекеттік қызметті көрсетудің ерекшеліктері ескеріле отырып қойылатын өзге де талаптар</w:t>
      </w:r>
    </w:p>
    <w:bookmarkEnd w:id="113"/>
    <w:bookmarkStart w:name="z164" w:id="114"/>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114"/>
    <w:bookmarkStart w:name="z165" w:id="115"/>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15"/>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166" w:id="116"/>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116"/>
    <w:p>
      <w:pPr>
        <w:spacing w:after="0"/>
        <w:ind w:left="0"/>
        <w:jc w:val="both"/>
      </w:pPr>
      <w:r>
        <w:rPr>
          <w:rFonts w:ascii="Times New Roman"/>
          <w:b w:val="false"/>
          <w:i w:val="false"/>
          <w:color w:val="000000"/>
          <w:sz w:val="28"/>
        </w:rPr>
        <w:t>
      1) Министрліктің www.moa.kz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167" w:id="117"/>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117"/>
    <w:bookmarkStart w:name="z168" w:id="118"/>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1414, 8 800 080 7777.</w:t>
      </w:r>
    </w:p>
    <w:bookmarkEnd w:id="118"/>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 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w:t>
            </w:r>
            <w:r>
              <w:br/>
            </w:r>
            <w:r>
              <w:rPr>
                <w:rFonts w:ascii="Times New Roman"/>
                <w:b w:val="false"/>
                <w:i w:val="false"/>
                <w:color w:val="000000"/>
                <w:sz w:val="20"/>
              </w:rPr>
              <w:t>мекенжайы (жеке тұлғалар үшін))</w:t>
            </w:r>
          </w:p>
        </w:tc>
      </w:tr>
    </w:tbl>
    <w:bookmarkStart w:name="z170" w:id="119"/>
    <w:p>
      <w:pPr>
        <w:spacing w:after="0"/>
        <w:ind w:left="0"/>
        <w:jc w:val="left"/>
      </w:pPr>
      <w:r>
        <w:rPr>
          <w:rFonts w:ascii="Times New Roman"/>
          <w:b/>
          <w:i w:val="false"/>
          <w:color w:val="000000"/>
        </w:rPr>
        <w:t xml:space="preserve"> Жер учаскелерін қалыптастыру жөніндегі жерге орналастыру жобасын бекiтуге өтініш</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3288"/>
        <w:gridCol w:w="598"/>
        <w:gridCol w:w="1074"/>
        <w:gridCol w:w="1380"/>
        <w:gridCol w:w="1640"/>
        <w:gridCol w:w="138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әзірлеуші - аты, әкесінің аты (бар болса), тегі немесе заңды тұлғаның толық атауы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беру туралы өтініш білдіруші жеке тұлғаның аты, әкесінің аты (бар болса), тегі немесе заңды тұлғаның толық атауы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жобасының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(орналасқан жері)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сұралып отырған нысаналы мақсаты және алаңы, гектар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 даналарының саны, жер комиссиясы хаттамасының нөмірі мен күні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жергілікті атқарушы органның шешімі, нөмірі және күні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Жерге орналастыру жобасы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(қажеттісінің астын сызу) әзірленді.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Күні __________ Өтініш беруші _______________________________________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w:t>
      </w:r>
    </w:p>
    <w:p>
      <w:pPr>
        <w:spacing w:after="0"/>
        <w:ind w:left="0"/>
        <w:jc w:val="both"/>
      </w:pPr>
      <w:r>
        <w:rPr>
          <w:rFonts w:ascii="Times New Roman"/>
          <w:b w:val="false"/>
          <w:i w:val="false"/>
          <w:color w:val="000000"/>
          <w:sz w:val="28"/>
        </w:rPr>
        <w:t>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w:t>
            </w:r>
            <w:r>
              <w:br/>
            </w:r>
            <w:r>
              <w:rPr>
                <w:rFonts w:ascii="Times New Roman"/>
                <w:b w:val="false"/>
                <w:i w:val="false"/>
                <w:color w:val="000000"/>
                <w:sz w:val="20"/>
              </w:rPr>
              <w:t>не ұйымының атауы, мекенжайы)</w:t>
            </w:r>
          </w:p>
        </w:tc>
      </w:tr>
    </w:tbl>
    <w:bookmarkStart w:name="z172" w:id="120"/>
    <w:p>
      <w:pPr>
        <w:spacing w:after="0"/>
        <w:ind w:left="0"/>
        <w:jc w:val="left"/>
      </w:pPr>
      <w:r>
        <w:rPr>
          <w:rFonts w:ascii="Times New Roman"/>
          <w:b/>
          <w:i w:val="false"/>
          <w:color w:val="000000"/>
        </w:rPr>
        <w:t xml:space="preserve"> Өтінішті қабылдаудан бас тарту туралы қолхат</w:t>
      </w:r>
    </w:p>
    <w:bookmarkEnd w:id="120"/>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"Жер учаскелерін қалыптастыру жөнінде жерге орналастыру жобаларын бекiту"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9-қосымша</w:t>
            </w:r>
          </w:p>
        </w:tc>
      </w:tr>
    </w:tbl>
    <w:bookmarkStart w:name="z175" w:id="121"/>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стандарты</w:t>
      </w:r>
    </w:p>
    <w:bookmarkEnd w:id="121"/>
    <w:bookmarkStart w:name="z176" w:id="122"/>
    <w:p>
      <w:pPr>
        <w:spacing w:after="0"/>
        <w:ind w:left="0"/>
        <w:jc w:val="left"/>
      </w:pPr>
      <w:r>
        <w:rPr>
          <w:rFonts w:ascii="Times New Roman"/>
          <w:b/>
          <w:i w:val="false"/>
          <w:color w:val="000000"/>
        </w:rPr>
        <w:t xml:space="preserve"> 1-тарау. Жалпы ережелер</w:t>
      </w:r>
    </w:p>
    <w:bookmarkEnd w:id="122"/>
    <w:bookmarkStart w:name="z177" w:id="123"/>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 (бұдан әрі – мемлекеттік көрсетілетін қызмет).</w:t>
      </w:r>
    </w:p>
    <w:bookmarkEnd w:id="123"/>
    <w:bookmarkStart w:name="z178" w:id="12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24"/>
    <w:bookmarkStart w:name="z179" w:id="12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w:t>
      </w:r>
    </w:p>
    <w:bookmarkEnd w:id="12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180" w:id="126"/>
    <w:p>
      <w:pPr>
        <w:spacing w:after="0"/>
        <w:ind w:left="0"/>
        <w:jc w:val="left"/>
      </w:pPr>
      <w:r>
        <w:rPr>
          <w:rFonts w:ascii="Times New Roman"/>
          <w:b/>
          <w:i w:val="false"/>
          <w:color w:val="000000"/>
        </w:rPr>
        <w:t xml:space="preserve"> 2-тарау. Мемлекеттік қызметті көрсету тәртібі</w:t>
      </w:r>
    </w:p>
    <w:bookmarkEnd w:id="126"/>
    <w:bookmarkStart w:name="z181" w:id="127"/>
    <w:p>
      <w:pPr>
        <w:spacing w:after="0"/>
        <w:ind w:left="0"/>
        <w:jc w:val="both"/>
      </w:pPr>
      <w:r>
        <w:rPr>
          <w:rFonts w:ascii="Times New Roman"/>
          <w:b w:val="false"/>
          <w:i w:val="false"/>
          <w:color w:val="000000"/>
          <w:sz w:val="28"/>
        </w:rPr>
        <w:t>
      4. Мемлекеттік қызметті көрсету мерзімдері:</w:t>
      </w:r>
    </w:p>
    <w:bookmarkEnd w:id="127"/>
    <w:p>
      <w:pPr>
        <w:spacing w:after="0"/>
        <w:ind w:left="0"/>
        <w:jc w:val="both"/>
      </w:pPr>
      <w:r>
        <w:rPr>
          <w:rFonts w:ascii="Times New Roman"/>
          <w:b w:val="false"/>
          <w:i w:val="false"/>
          <w:color w:val="000000"/>
          <w:sz w:val="28"/>
        </w:rPr>
        <w:t>
      1) көрсетілетін қызметті берушіге, Мемлекеттік корпорацияға және порталға құжаттар топтамасы тапсырылған күннен бастап – күнтізбелік 30 (отыз) күнге дейін;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182" w:id="128"/>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28"/>
    <w:bookmarkStart w:name="z183" w:id="129"/>
    <w:p>
      <w:pPr>
        <w:spacing w:after="0"/>
        <w:ind w:left="0"/>
        <w:jc w:val="both"/>
      </w:pPr>
      <w:r>
        <w:rPr>
          <w:rFonts w:ascii="Times New Roman"/>
          <w:b w:val="false"/>
          <w:i w:val="false"/>
          <w:color w:val="000000"/>
          <w:sz w:val="28"/>
        </w:rPr>
        <w:t>
      6. Мемлекеттiк қызметті көрсету нәтижесі – жер учаскесінің нысаналы мақсатын өзгерту туралы көрсетілетін қызметті берушінің шешімі не осы Стандарттың 10-тармағында көзделген негіздер бойынша мемлекеттік қызметті көрсетуден уәжді бас тарту.</w:t>
      </w:r>
    </w:p>
    <w:bookmarkEnd w:id="129"/>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 </w:t>
      </w:r>
    </w:p>
    <w:bookmarkStart w:name="z184" w:id="13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30"/>
    <w:bookmarkStart w:name="z185" w:id="131"/>
    <w:p>
      <w:pPr>
        <w:spacing w:after="0"/>
        <w:ind w:left="0"/>
        <w:jc w:val="both"/>
      </w:pPr>
      <w:r>
        <w:rPr>
          <w:rFonts w:ascii="Times New Roman"/>
          <w:b w:val="false"/>
          <w:i w:val="false"/>
          <w:color w:val="000000"/>
          <w:sz w:val="28"/>
        </w:rPr>
        <w:t>
      8. Мыналардың:</w:t>
      </w:r>
    </w:p>
    <w:bookmarkEnd w:id="131"/>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2) Мемлекеттік корпорацияның жұмыс кестесі –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w:t>
      </w:r>
    </w:p>
    <w:p>
      <w:pPr>
        <w:spacing w:after="0"/>
        <w:ind w:left="0"/>
        <w:jc w:val="both"/>
      </w:pPr>
      <w:r>
        <w:rPr>
          <w:rFonts w:ascii="Times New Roman"/>
          <w:b w:val="false"/>
          <w:i w:val="false"/>
          <w:color w:val="000000"/>
          <w:sz w:val="28"/>
        </w:rPr>
        <w:t xml:space="preserve">
      3)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186" w:id="132"/>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не көрсетілетін қызметті берушіге және порталға мыналарды ұсынады:</w:t>
      </w:r>
    </w:p>
    <w:bookmarkEnd w:id="132"/>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нысаналы мақсатын өзгертуге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жеке қосалқы шаруашылық, бақ шаруашылығын, жеке тұрғын үй және саяжай құрылысын жүргізу үшiн өтеусiз берiлген жер учаскесін сатып алу қажет болған жағдайда, жер учаскесінің кадастрлық (бағалау) құны актісі.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нысаналы мақсатын өзгертуге электрондық өтініш;</w:t>
      </w:r>
    </w:p>
    <w:p>
      <w:pPr>
        <w:spacing w:after="0"/>
        <w:ind w:left="0"/>
        <w:jc w:val="both"/>
      </w:pPr>
      <w:r>
        <w:rPr>
          <w:rFonts w:ascii="Times New Roman"/>
          <w:b w:val="false"/>
          <w:i w:val="false"/>
          <w:color w:val="000000"/>
          <w:sz w:val="28"/>
        </w:rPr>
        <w:t>
      2) жеке қосалқы шаруашылық, бақ шаруашылығын, жеке тұрғын үй және саяжай құрылысын жүргізу үшiн өтеусiз берiлген жер учаскесін сатып алу қажет болған жағдайда, жер учаскесінің кадастрлық (бағалау) құны актісінің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қағаз тасығыштағы өтініштің қабылданғанын оның көшірмесінде өтінішті қабылдау күні мен уақыты көрсетіле отырып, кеңседе тіркелгені туралы белгі растайды;</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өкілеттігін растайтын құжат бойынша оның өкіліне) дайын құжаттарды беру жеке басты куәландыратын құжат көрсетілген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bookmarkStart w:name="z187" w:id="133"/>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3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2003 жылғы 20 маусымдағы Қазақстан Республикасы Жер кодексінің 49-1-бабының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үшін талап етілетін келісу туралы сұранымға сәулет және қала құрылысы саласындағы уәкілетті мемлекеттік органның теріс жауабы;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Start w:name="z188" w:id="134"/>
    <w:p>
      <w:pPr>
        <w:spacing w:after="0"/>
        <w:ind w:left="0"/>
        <w:jc w:val="both"/>
      </w:pPr>
      <w:r>
        <w:rPr>
          <w:rFonts w:ascii="Times New Roman"/>
          <w:b w:val="false"/>
          <w:i w:val="false"/>
          <w:color w:val="000000"/>
          <w:sz w:val="28"/>
        </w:rPr>
        <w:t xml:space="preserve">
      11. Көрсетілетін қызметті алушы осы Стандарттың 9-тармағында көзделген тізбеге сәйкес құжаттардың толық топтамасын ұсынбаған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34"/>
    <w:bookmarkStart w:name="z189" w:id="135"/>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135"/>
    <w:bookmarkStart w:name="z190" w:id="136"/>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16-тармағында көрсетілген мекенжайлар бойынша беріледі.</w:t>
      </w:r>
    </w:p>
    <w:bookmarkEnd w:id="136"/>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91" w:id="137"/>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37"/>
    <w:bookmarkStart w:name="z192" w:id="138"/>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және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138"/>
    <w:bookmarkStart w:name="z193" w:id="139"/>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139"/>
    <w:bookmarkStart w:name="z194" w:id="140"/>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40"/>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195" w:id="141"/>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141"/>
    <w:p>
      <w:pPr>
        <w:spacing w:after="0"/>
        <w:ind w:left="0"/>
        <w:jc w:val="both"/>
      </w:pPr>
      <w:r>
        <w:rPr>
          <w:rFonts w:ascii="Times New Roman"/>
          <w:b w:val="false"/>
          <w:i w:val="false"/>
          <w:color w:val="000000"/>
          <w:sz w:val="28"/>
        </w:rPr>
        <w:t>
      1) Министрліктің www.moa.kz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196" w:id="142"/>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мемлекеттік қызметті көрсетудің тәртібі мен мәртебесі туралы ақпаратты порталдағы "жеке кабинеті", сондай-ақ бірыңғай байланыс орталығы арқылы алуға мүмкіндігі бар.</w:t>
      </w:r>
    </w:p>
    <w:bookmarkEnd w:id="142"/>
    <w:bookmarkStart w:name="z197" w:id="143"/>
    <w:p>
      <w:pPr>
        <w:spacing w:after="0"/>
        <w:ind w:left="0"/>
        <w:jc w:val="both"/>
      </w:pPr>
      <w:r>
        <w:rPr>
          <w:rFonts w:ascii="Times New Roman"/>
          <w:b w:val="false"/>
          <w:i w:val="false"/>
          <w:color w:val="000000"/>
          <w:sz w:val="28"/>
        </w:rPr>
        <w:t>
      18. Мемлекеттік қызмет көрсету мәселелері жөніндегі анықтама қызметтерінің байланыс телефондары: 1414, 8 800 080 7777.</w:t>
      </w:r>
    </w:p>
    <w:bookmarkEnd w:id="143"/>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мақсатын </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 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_____________________________________</w:t>
            </w:r>
            <w:r>
              <w:br/>
            </w:r>
            <w:r>
              <w:rPr>
                <w:rFonts w:ascii="Times New Roman"/>
                <w:b w:val="false"/>
                <w:i w:val="false"/>
                <w:color w:val="000000"/>
                <w:sz w:val="20"/>
              </w:rPr>
              <w:t>мекенжайы (жеке тұлғалар үшін))</w:t>
            </w:r>
          </w:p>
        </w:tc>
      </w:tr>
    </w:tbl>
    <w:bookmarkStart w:name="z199" w:id="144"/>
    <w:p>
      <w:pPr>
        <w:spacing w:after="0"/>
        <w:ind w:left="0"/>
        <w:jc w:val="left"/>
      </w:pPr>
      <w:r>
        <w:rPr>
          <w:rFonts w:ascii="Times New Roman"/>
          <w:b/>
          <w:i w:val="false"/>
          <w:color w:val="000000"/>
        </w:rPr>
        <w:t xml:space="preserve"> Жер учаскесінің нысаналы мақсатын өзгертуге өтініш</w:t>
      </w:r>
    </w:p>
    <w:bookmarkEnd w:id="144"/>
    <w:p>
      <w:pPr>
        <w:spacing w:after="0"/>
        <w:ind w:left="0"/>
        <w:jc w:val="both"/>
      </w:pPr>
      <w:r>
        <w:rPr>
          <w:rFonts w:ascii="Times New Roman"/>
          <w:b w:val="false"/>
          <w:i w:val="false"/>
          <w:color w:val="000000"/>
          <w:sz w:val="28"/>
        </w:rPr>
        <w:t xml:space="preserve">
      Сізден маған жеке меншік (жер пайдалану) құқығында тиесілі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 мекенжайы бойынша орналасқан, алаңы ____________ гектар,</w:t>
      </w:r>
    </w:p>
    <w:p>
      <w:pPr>
        <w:spacing w:after="0"/>
        <w:ind w:left="0"/>
        <w:jc w:val="both"/>
      </w:pPr>
      <w:r>
        <w:rPr>
          <w:rFonts w:ascii="Times New Roman"/>
          <w:b w:val="false"/>
          <w:i w:val="false"/>
          <w:color w:val="000000"/>
          <w:sz w:val="28"/>
        </w:rPr>
        <w:t xml:space="preserve">
      кадастрлық нөмірі ______________________________________, жер учаскесінің </w:t>
      </w:r>
    </w:p>
    <w:p>
      <w:pPr>
        <w:spacing w:after="0"/>
        <w:ind w:left="0"/>
        <w:jc w:val="both"/>
      </w:pPr>
      <w:r>
        <w:rPr>
          <w:rFonts w:ascii="Times New Roman"/>
          <w:b w:val="false"/>
          <w:i w:val="false"/>
          <w:color w:val="000000"/>
          <w:sz w:val="28"/>
        </w:rPr>
        <w:t>
      ___________________________________________________ нысаналы мақсатын</w:t>
      </w:r>
    </w:p>
    <w:p>
      <w:pPr>
        <w:spacing w:after="0"/>
        <w:ind w:left="0"/>
        <w:jc w:val="both"/>
      </w:pPr>
      <w:r>
        <w:rPr>
          <w:rFonts w:ascii="Times New Roman"/>
          <w:b w:val="false"/>
          <w:i w:val="false"/>
          <w:color w:val="000000"/>
          <w:sz w:val="28"/>
        </w:rPr>
        <w:t>
      _________________________________________________________ байланысты</w:t>
      </w:r>
    </w:p>
    <w:p>
      <w:pPr>
        <w:spacing w:after="0"/>
        <w:ind w:left="0"/>
        <w:jc w:val="both"/>
      </w:pPr>
      <w:r>
        <w:rPr>
          <w:rFonts w:ascii="Times New Roman"/>
          <w:b w:val="false"/>
          <w:i w:val="false"/>
          <w:color w:val="000000"/>
          <w:sz w:val="28"/>
        </w:rPr>
        <w:t>
      (жер учаскесінің нысаналы мақсатын өзгерту қажеттілігінің себебін көрсету)</w:t>
      </w:r>
    </w:p>
    <w:p>
      <w:pPr>
        <w:spacing w:after="0"/>
        <w:ind w:left="0"/>
        <w:jc w:val="both"/>
      </w:pPr>
      <w:r>
        <w:rPr>
          <w:rFonts w:ascii="Times New Roman"/>
          <w:b w:val="false"/>
          <w:i w:val="false"/>
          <w:color w:val="000000"/>
          <w:sz w:val="28"/>
        </w:rPr>
        <w:t>
      __________________________________________________нысаналы мақсатын</w:t>
      </w:r>
    </w:p>
    <w:p>
      <w:pPr>
        <w:spacing w:after="0"/>
        <w:ind w:left="0"/>
        <w:jc w:val="both"/>
      </w:pPr>
      <w:r>
        <w:rPr>
          <w:rFonts w:ascii="Times New Roman"/>
          <w:b w:val="false"/>
          <w:i w:val="false"/>
          <w:color w:val="000000"/>
          <w:sz w:val="28"/>
        </w:rPr>
        <w:t>
      өзгертіп беруіңізді сұраймын.</w:t>
      </w:r>
    </w:p>
    <w:p>
      <w:pPr>
        <w:spacing w:after="0"/>
        <w:ind w:left="0"/>
        <w:jc w:val="both"/>
      </w:pPr>
      <w:r>
        <w:rPr>
          <w:rFonts w:ascii="Times New Roman"/>
          <w:b w:val="false"/>
          <w:i w:val="false"/>
          <w:color w:val="000000"/>
          <w:sz w:val="28"/>
        </w:rPr>
        <w:t>
      Құқық белгілейтін құжаттың № _______, берілген күні 20 ___ жылғы _______</w:t>
      </w:r>
    </w:p>
    <w:p>
      <w:pPr>
        <w:spacing w:after="0"/>
        <w:ind w:left="0"/>
        <w:jc w:val="both"/>
      </w:pPr>
      <w:r>
        <w:rPr>
          <w:rFonts w:ascii="Times New Roman"/>
          <w:b w:val="false"/>
          <w:i w:val="false"/>
          <w:color w:val="000000"/>
          <w:sz w:val="28"/>
        </w:rPr>
        <w:t>
      Сәйкестендіру құжатының № _______, берілген күні 20 ___ жылғы 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беруші_______________________________________________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тұлғаның уәкілетті өкілінің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 ___ жылғы "_____"__________________</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мақсатын </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201" w:id="145"/>
    <w:p>
      <w:pPr>
        <w:spacing w:after="0"/>
        <w:ind w:left="0"/>
        <w:jc w:val="left"/>
      </w:pPr>
      <w:r>
        <w:rPr>
          <w:rFonts w:ascii="Times New Roman"/>
          <w:b/>
          <w:i w:val="false"/>
          <w:color w:val="000000"/>
        </w:rPr>
        <w:t xml:space="preserve"> Өтінішті қабылдаудан бас тарту туралы қолхат</w:t>
      </w:r>
    </w:p>
    <w:bookmarkEnd w:id="14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ұсынбауыңызға байланысты "Жер учаскесінің нысаналы мақсатын өзгертуге шешім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10-қосымша</w:t>
            </w:r>
          </w:p>
        </w:tc>
      </w:tr>
    </w:tbl>
    <w:bookmarkStart w:name="z204" w:id="146"/>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стандарты</w:t>
      </w:r>
    </w:p>
    <w:bookmarkEnd w:id="146"/>
    <w:bookmarkStart w:name="z205" w:id="147"/>
    <w:p>
      <w:pPr>
        <w:spacing w:after="0"/>
        <w:ind w:left="0"/>
        <w:jc w:val="left"/>
      </w:pPr>
      <w:r>
        <w:rPr>
          <w:rFonts w:ascii="Times New Roman"/>
          <w:b/>
          <w:i w:val="false"/>
          <w:color w:val="000000"/>
        </w:rPr>
        <w:t xml:space="preserve"> 1-тарау. Жалпы ережелер</w:t>
      </w:r>
    </w:p>
    <w:bookmarkEnd w:id="147"/>
    <w:bookmarkStart w:name="z206" w:id="148"/>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қызметі (бұдан әрі – мемлекеттік көрсетілетін қызмет).</w:t>
      </w:r>
    </w:p>
    <w:bookmarkEnd w:id="148"/>
    <w:bookmarkStart w:name="z207" w:id="14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49"/>
    <w:bookmarkStart w:name="z208" w:id="150"/>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 </w:t>
      </w:r>
    </w:p>
    <w:bookmarkEnd w:id="1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09" w:id="151"/>
    <w:p>
      <w:pPr>
        <w:spacing w:after="0"/>
        <w:ind w:left="0"/>
        <w:jc w:val="left"/>
      </w:pPr>
      <w:r>
        <w:rPr>
          <w:rFonts w:ascii="Times New Roman"/>
          <w:b/>
          <w:i w:val="false"/>
          <w:color w:val="000000"/>
        </w:rPr>
        <w:t xml:space="preserve"> 2-тарау. Мемлекеттік қызметті көрсету тәртібі</w:t>
      </w:r>
    </w:p>
    <w:bookmarkEnd w:id="151"/>
    <w:bookmarkStart w:name="z210" w:id="152"/>
    <w:p>
      <w:pPr>
        <w:spacing w:after="0"/>
        <w:ind w:left="0"/>
        <w:jc w:val="both"/>
      </w:pPr>
      <w:r>
        <w:rPr>
          <w:rFonts w:ascii="Times New Roman"/>
          <w:b w:val="false"/>
          <w:i w:val="false"/>
          <w:color w:val="000000"/>
          <w:sz w:val="28"/>
        </w:rPr>
        <w:t>
      4. Мемлекеттік қызметті көрсету мерзімдері:</w:t>
      </w:r>
    </w:p>
    <w:bookmarkEnd w:id="152"/>
    <w:p>
      <w:pPr>
        <w:spacing w:after="0"/>
        <w:ind w:left="0"/>
        <w:jc w:val="both"/>
      </w:pPr>
      <w:r>
        <w:rPr>
          <w:rFonts w:ascii="Times New Roman"/>
          <w:b w:val="false"/>
          <w:i w:val="false"/>
          <w:color w:val="000000"/>
          <w:sz w:val="28"/>
        </w:rPr>
        <w:t>
      1) Мемлекеттік корпорацияға немесе порталға құжаттар топтамасы тапсырылған күннен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211" w:id="153"/>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53"/>
    <w:bookmarkStart w:name="z212" w:id="154"/>
    <w:p>
      <w:pPr>
        <w:spacing w:after="0"/>
        <w:ind w:left="0"/>
        <w:jc w:val="both"/>
      </w:pPr>
      <w:r>
        <w:rPr>
          <w:rFonts w:ascii="Times New Roman"/>
          <w:b w:val="false"/>
          <w:i w:val="false"/>
          <w:color w:val="000000"/>
          <w:sz w:val="28"/>
        </w:rPr>
        <w:t>
      6. Мемлекеттік қызметті көрсету нәтижесі – көрсетілетін қызметті берушінің іздестіру жұмыстарын жүргізу үшін жер учаскесін пайдалануға рұқсат беру туралы шешімі не осы Стандарттың 10-тармағында көзделген негіздер бойынша мемлекеттік қызметті көрсетуден бас тарту туралы уәжді жауап.</w:t>
      </w:r>
    </w:p>
    <w:bookmarkEnd w:id="15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213" w:id="15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55"/>
    <w:bookmarkStart w:name="z214" w:id="156"/>
    <w:p>
      <w:pPr>
        <w:spacing w:after="0"/>
        <w:ind w:left="0"/>
        <w:jc w:val="both"/>
      </w:pPr>
      <w:r>
        <w:rPr>
          <w:rFonts w:ascii="Times New Roman"/>
          <w:b w:val="false"/>
          <w:i w:val="false"/>
          <w:color w:val="000000"/>
          <w:sz w:val="28"/>
        </w:rPr>
        <w:t>
      8. Мыналардың:</w:t>
      </w:r>
    </w:p>
    <w:bookmarkEnd w:id="156"/>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"электрондық үкімет"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жексенбі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215" w:id="157"/>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мыналарды ұсынады:</w:t>
      </w:r>
    </w:p>
    <w:bookmarkEnd w:id="15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іздестіру жұмыстарын жүргізу үшін жер учаскесін пайдалануға рұқсат беру туралы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іздестіру жұмыстарын жүргізу учаскесінің жоспары (схема);</w:t>
      </w:r>
    </w:p>
    <w:p>
      <w:pPr>
        <w:spacing w:after="0"/>
        <w:ind w:left="0"/>
        <w:jc w:val="both"/>
      </w:pPr>
      <w:r>
        <w:rPr>
          <w:rFonts w:ascii="Times New Roman"/>
          <w:b w:val="false"/>
          <w:i w:val="false"/>
          <w:color w:val="000000"/>
          <w:sz w:val="28"/>
        </w:rPr>
        <w:t>
      4) іздестіру жұмыстарын орындауға арналған тапсырманың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іздестіру жұмыстарын жүргізу үшін жер учаскесін пайдалануға рұқсат беру туралы электрондық нысандағы өтініш;</w:t>
      </w:r>
    </w:p>
    <w:p>
      <w:pPr>
        <w:spacing w:after="0"/>
        <w:ind w:left="0"/>
        <w:jc w:val="both"/>
      </w:pPr>
      <w:r>
        <w:rPr>
          <w:rFonts w:ascii="Times New Roman"/>
          <w:b w:val="false"/>
          <w:i w:val="false"/>
          <w:color w:val="000000"/>
          <w:sz w:val="28"/>
        </w:rPr>
        <w:t>
      2) іздестіру жұмыстарын жүргізу учаскесі жоспарының (схемасының) электрондық көшірмесі;</w:t>
      </w:r>
    </w:p>
    <w:p>
      <w:pPr>
        <w:spacing w:after="0"/>
        <w:ind w:left="0"/>
        <w:jc w:val="both"/>
      </w:pPr>
      <w:r>
        <w:rPr>
          <w:rFonts w:ascii="Times New Roman"/>
          <w:b w:val="false"/>
          <w:i w:val="false"/>
          <w:color w:val="000000"/>
          <w:sz w:val="28"/>
        </w:rPr>
        <w:t>
      3) іздестіру жұмыстарын орындауға арналған тапсырманың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өкілеттігін растайтын құжат бойынша оның өкіліне) дайын құжаттарды беру жеке куәлік көрсетілген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көзделген тізбеге сәйкес құжаттардың толық топтамасын ұсынбаған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216" w:id="158"/>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5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Start w:name="z217" w:id="159"/>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159"/>
    <w:bookmarkStart w:name="z218" w:id="160"/>
    <w:p>
      <w:pPr>
        <w:spacing w:after="0"/>
        <w:ind w:left="0"/>
        <w:jc w:val="both"/>
      </w:pPr>
      <w:r>
        <w:rPr>
          <w:rFonts w:ascii="Times New Roman"/>
          <w:b w:val="false"/>
          <w:i w:val="false"/>
          <w:color w:val="000000"/>
          <w:sz w:val="28"/>
        </w:rPr>
        <w:t>
      11. Министрліктің,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15-тармағында көрсетілген мекенжайлар бойынша беріледі.</w:t>
      </w:r>
    </w:p>
    <w:bookmarkEnd w:id="160"/>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19" w:id="161"/>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61"/>
    <w:bookmarkStart w:name="z220" w:id="162"/>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мемлекеттік қызметті көрсету ерекшеліктері ескеріле отырып қойылатын өзге де талаптар</w:t>
      </w:r>
    </w:p>
    <w:bookmarkEnd w:id="162"/>
    <w:bookmarkStart w:name="z221" w:id="163"/>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алушының жұмыскері тұрғылықты жеріне барып жүргізеді.</w:t>
      </w:r>
    </w:p>
    <w:bookmarkEnd w:id="163"/>
    <w:bookmarkStart w:name="z222" w:id="164"/>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64"/>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223" w:id="165"/>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165"/>
    <w:p>
      <w:pPr>
        <w:spacing w:after="0"/>
        <w:ind w:left="0"/>
        <w:jc w:val="both"/>
      </w:pPr>
      <w:r>
        <w:rPr>
          <w:rFonts w:ascii="Times New Roman"/>
          <w:b w:val="false"/>
          <w:i w:val="false"/>
          <w:color w:val="000000"/>
          <w:sz w:val="28"/>
        </w:rPr>
        <w:t>
      1) Министрліктің www.moa.kz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224" w:id="166"/>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166"/>
    <w:bookmarkStart w:name="z225" w:id="167"/>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1414, 8 800 080 7777.</w:t>
      </w:r>
    </w:p>
    <w:bookmarkEnd w:id="167"/>
    <w:tbl>
      <w:tblPr>
        <w:tblW w:w="0" w:type="auto"/>
        <w:tblCellSpacing w:w="0" w:type="auto"/>
        <w:tblBorders>
          <w:top w:val="none"/>
          <w:left w:val="none"/>
          <w:bottom w:val="none"/>
          <w:right w:val="none"/>
          <w:insideH w:val="none"/>
          <w:insideV w:val="none"/>
        </w:tblBorders>
      </w:tblPr>
      <w:tblGrid>
        <w:gridCol w:w="7891"/>
        <w:gridCol w:w="5055"/>
      </w:tblGrid>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w:t>
            </w:r>
            <w:r>
              <w:br/>
            </w:r>
            <w:r>
              <w:rPr>
                <w:rFonts w:ascii="Times New Roman"/>
                <w:b w:val="false"/>
                <w:i w:val="false"/>
                <w:color w:val="000000"/>
                <w:sz w:val="20"/>
              </w:rPr>
              <w:t xml:space="preserve">жер учаскелерін пайдалануға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 xml:space="preserve">___________________________________ </w:t>
            </w:r>
            <w:r>
              <w:br/>
            </w:r>
            <w:r>
              <w:rPr>
                <w:rFonts w:ascii="Times New Roman"/>
                <w:b w:val="false"/>
                <w:i w:val="false"/>
                <w:color w:val="000000"/>
                <w:sz w:val="20"/>
              </w:rPr>
              <w:t>мекенжайы (жеке тұлғалар үшін))</w:t>
            </w:r>
          </w:p>
        </w:tc>
      </w:tr>
    </w:tbl>
    <w:bookmarkStart w:name="z227" w:id="168"/>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туралы өтініш</w:t>
      </w:r>
    </w:p>
    <w:bookmarkEnd w:id="168"/>
    <w:p>
      <w:pPr>
        <w:spacing w:after="0"/>
        <w:ind w:left="0"/>
        <w:jc w:val="both"/>
      </w:pPr>
      <w:r>
        <w:rPr>
          <w:rFonts w:ascii="Times New Roman"/>
          <w:b w:val="false"/>
          <w:i w:val="false"/>
          <w:color w:val="000000"/>
          <w:sz w:val="28"/>
        </w:rPr>
        <w:t xml:space="preserve">
      _______________________________________________________ бойынша </w:t>
      </w:r>
    </w:p>
    <w:p>
      <w:pPr>
        <w:spacing w:after="0"/>
        <w:ind w:left="0"/>
        <w:jc w:val="both"/>
      </w:pPr>
      <w:r>
        <w:rPr>
          <w:rFonts w:ascii="Times New Roman"/>
          <w:b w:val="false"/>
          <w:i w:val="false"/>
          <w:color w:val="000000"/>
          <w:sz w:val="28"/>
        </w:rPr>
        <w:t xml:space="preserve">
      (жер учаскесінің мекенжайы (орналасқан орны) </w:t>
      </w:r>
    </w:p>
    <w:p>
      <w:pPr>
        <w:spacing w:after="0"/>
        <w:ind w:left="0"/>
        <w:jc w:val="both"/>
      </w:pPr>
      <w:r>
        <w:rPr>
          <w:rFonts w:ascii="Times New Roman"/>
          <w:b w:val="false"/>
          <w:i w:val="false"/>
          <w:color w:val="000000"/>
          <w:sz w:val="28"/>
        </w:rPr>
        <w:t xml:space="preserve">
      орналасқан, алаңы ____________, ___________________________ жер учаскесін </w:t>
      </w:r>
    </w:p>
    <w:p>
      <w:pPr>
        <w:spacing w:after="0"/>
        <w:ind w:left="0"/>
        <w:jc w:val="both"/>
      </w:pPr>
      <w:r>
        <w:rPr>
          <w:rFonts w:ascii="Times New Roman"/>
          <w:b w:val="false"/>
          <w:i w:val="false"/>
          <w:color w:val="000000"/>
          <w:sz w:val="28"/>
        </w:rPr>
        <w:t xml:space="preserve">
      (алқап түрін көрсету) </w:t>
      </w:r>
    </w:p>
    <w:p>
      <w:pPr>
        <w:spacing w:after="0"/>
        <w:ind w:left="0"/>
        <w:jc w:val="both"/>
      </w:pPr>
      <w:r>
        <w:rPr>
          <w:rFonts w:ascii="Times New Roman"/>
          <w:b w:val="false"/>
          <w:i w:val="false"/>
          <w:color w:val="000000"/>
          <w:sz w:val="28"/>
        </w:rPr>
        <w:t xml:space="preserve">
      жұмыстарды жүргізу кестесімен ______________ мерзімге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(іздестіру жұмыстарын жүргізудің негізін көрсету) </w:t>
      </w:r>
    </w:p>
    <w:p>
      <w:pPr>
        <w:spacing w:after="0"/>
        <w:ind w:left="0"/>
        <w:jc w:val="both"/>
      </w:pPr>
      <w:r>
        <w:rPr>
          <w:rFonts w:ascii="Times New Roman"/>
          <w:b w:val="false"/>
          <w:i w:val="false"/>
          <w:color w:val="000000"/>
          <w:sz w:val="28"/>
        </w:rPr>
        <w:t xml:space="preserve">
      негізінде жүргізілетін__________________________________________________ </w:t>
      </w:r>
    </w:p>
    <w:p>
      <w:pPr>
        <w:spacing w:after="0"/>
        <w:ind w:left="0"/>
        <w:jc w:val="both"/>
      </w:pPr>
      <w:r>
        <w:rPr>
          <w:rFonts w:ascii="Times New Roman"/>
          <w:b w:val="false"/>
          <w:i w:val="false"/>
          <w:color w:val="000000"/>
          <w:sz w:val="28"/>
        </w:rPr>
        <w:t xml:space="preserve">
      (іздестіру жұмыстарының түрін және мақсатын көрсету) </w:t>
      </w:r>
    </w:p>
    <w:p>
      <w:pPr>
        <w:spacing w:after="0"/>
        <w:ind w:left="0"/>
        <w:jc w:val="both"/>
      </w:pPr>
      <w:r>
        <w:rPr>
          <w:rFonts w:ascii="Times New Roman"/>
          <w:b w:val="false"/>
          <w:i w:val="false"/>
          <w:color w:val="000000"/>
          <w:sz w:val="28"/>
        </w:rPr>
        <w:t xml:space="preserve">
      іздестіру жұмыстарын жүргізу үшін пайдалануға рұқсат беруіңізді өтінемін. </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71- 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іздестіру жұмыстарын жүргізуге байланысты жер учаскесін </w:t>
      </w:r>
    </w:p>
    <w:p>
      <w:pPr>
        <w:spacing w:after="0"/>
        <w:ind w:left="0"/>
        <w:jc w:val="both"/>
      </w:pPr>
      <w:r>
        <w:rPr>
          <w:rFonts w:ascii="Times New Roman"/>
          <w:b w:val="false"/>
          <w:i w:val="false"/>
          <w:color w:val="000000"/>
          <w:sz w:val="28"/>
        </w:rPr>
        <w:t xml:space="preserve">
      пайдалану жөніндегі талаптарды қабылдауға міндеттенемін ________________.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xml:space="preserve">
      Күні __________ Өтініш беруші 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w:t>
      </w:r>
    </w:p>
    <w:p>
      <w:pPr>
        <w:spacing w:after="0"/>
        <w:ind w:left="0"/>
        <w:jc w:val="both"/>
      </w:pPr>
      <w:r>
        <w:rPr>
          <w:rFonts w:ascii="Times New Roman"/>
          <w:b w:val="false"/>
          <w:i w:val="false"/>
          <w:color w:val="000000"/>
          <w:sz w:val="28"/>
        </w:rPr>
        <w:t>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w:t>
            </w:r>
            <w:r>
              <w:br/>
            </w:r>
            <w:r>
              <w:rPr>
                <w:rFonts w:ascii="Times New Roman"/>
                <w:b w:val="false"/>
                <w:i w:val="false"/>
                <w:color w:val="000000"/>
                <w:sz w:val="20"/>
              </w:rPr>
              <w:t xml:space="preserve">жер учаскелерін пайдалануға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229" w:id="169"/>
    <w:p>
      <w:pPr>
        <w:spacing w:after="0"/>
        <w:ind w:left="0"/>
        <w:jc w:val="left"/>
      </w:pPr>
      <w:r>
        <w:rPr>
          <w:rFonts w:ascii="Times New Roman"/>
          <w:b/>
          <w:i w:val="false"/>
          <w:color w:val="000000"/>
        </w:rPr>
        <w:t xml:space="preserve"> Өтінішті қабылдаудан бас тарту туралы қолхат</w:t>
      </w:r>
    </w:p>
    <w:bookmarkEnd w:id="169"/>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"Іздестіру жұмыстарын жүргізу үшін жер учаскелерін пайдалануға рұқсат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11-қосымша</w:t>
            </w:r>
          </w:p>
        </w:tc>
      </w:tr>
    </w:tbl>
    <w:bookmarkStart w:name="z232" w:id="170"/>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көрсетілетін қызмет стандарты</w:t>
      </w:r>
    </w:p>
    <w:bookmarkEnd w:id="170"/>
    <w:bookmarkStart w:name="z233" w:id="171"/>
    <w:p>
      <w:pPr>
        <w:spacing w:after="0"/>
        <w:ind w:left="0"/>
        <w:jc w:val="left"/>
      </w:pPr>
      <w:r>
        <w:rPr>
          <w:rFonts w:ascii="Times New Roman"/>
          <w:b/>
          <w:i w:val="false"/>
          <w:color w:val="000000"/>
        </w:rPr>
        <w:t xml:space="preserve"> 1-тарау. Жалпы ережелер</w:t>
      </w:r>
    </w:p>
    <w:bookmarkEnd w:id="171"/>
    <w:bookmarkStart w:name="z234" w:id="172"/>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көрсетілетін қызметі (бұдан әрі – мемлекеттік көрсетілетін қызмет).</w:t>
      </w:r>
    </w:p>
    <w:bookmarkEnd w:id="172"/>
    <w:bookmarkStart w:name="z235" w:id="17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73"/>
    <w:bookmarkStart w:name="z236" w:id="174"/>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17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37" w:id="175"/>
    <w:p>
      <w:pPr>
        <w:spacing w:after="0"/>
        <w:ind w:left="0"/>
        <w:jc w:val="left"/>
      </w:pPr>
      <w:r>
        <w:rPr>
          <w:rFonts w:ascii="Times New Roman"/>
          <w:b/>
          <w:i w:val="false"/>
          <w:color w:val="000000"/>
        </w:rPr>
        <w:t xml:space="preserve"> 2-тарау. Мемлекеттік қызметті көрсету тәртібі</w:t>
      </w:r>
    </w:p>
    <w:bookmarkEnd w:id="175"/>
    <w:bookmarkStart w:name="z238" w:id="176"/>
    <w:p>
      <w:pPr>
        <w:spacing w:after="0"/>
        <w:ind w:left="0"/>
        <w:jc w:val="both"/>
      </w:pPr>
      <w:r>
        <w:rPr>
          <w:rFonts w:ascii="Times New Roman"/>
          <w:b w:val="false"/>
          <w:i w:val="false"/>
          <w:color w:val="000000"/>
          <w:sz w:val="28"/>
        </w:rPr>
        <w:t>
      4. Мемлекеттік қызметті көрсету мерзімдері:</w:t>
      </w:r>
    </w:p>
    <w:bookmarkEnd w:id="176"/>
    <w:p>
      <w:pPr>
        <w:spacing w:after="0"/>
        <w:ind w:left="0"/>
        <w:jc w:val="both"/>
      </w:pPr>
      <w:r>
        <w:rPr>
          <w:rFonts w:ascii="Times New Roman"/>
          <w:b w:val="false"/>
          <w:i w:val="false"/>
          <w:color w:val="000000"/>
          <w:sz w:val="28"/>
        </w:rPr>
        <w:t>
      1) құжаттар топтамасы көрсетілетін қызметті берушіге немесе порталға тапсырылған сәттен бастап – 6 (алты) жұмыс күні,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239" w:id="177"/>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77"/>
    <w:bookmarkStart w:name="z240" w:id="178"/>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учаскесіне жеке меншік құқығына арналған акті не осы Стандарттың 10-тармағында көзделген негіздер бойынша мемлекеттік қызметті көрсетуден бас тарту туралы уәжді жауап.</w:t>
      </w:r>
    </w:p>
    <w:bookmarkEnd w:id="178"/>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241" w:id="17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179"/>
    <w:p>
      <w:pPr>
        <w:spacing w:after="0"/>
        <w:ind w:left="0"/>
        <w:jc w:val="both"/>
      </w:pPr>
      <w:r>
        <w:rPr>
          <w:rFonts w:ascii="Times New Roman"/>
          <w:b w:val="false"/>
          <w:i w:val="false"/>
          <w:color w:val="000000"/>
          <w:sz w:val="28"/>
        </w:rPr>
        <w:t>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бұйрығымен (Нормативтік құқықтық актілерді мемлекеттік тіркеу тізілімінде № 13353 болып тіркелген) бекітілген мөлшерге сәйкес есептеледі.</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олар он сегіз жасқа толғанға дейінгі кезеңде жер учаскесіне жеке меншік құқығына арналған актіні дайындау өтеусіз негізде жүзеге асырылады. </w:t>
      </w:r>
    </w:p>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веб-портал арқылы алуға электрондық сұраным берілген кезде төлем "электрондық үкіметтің" төлем шлюзі (бұдан әрі – ЭҮТШ) арқылы жүзеге асырылады.</w:t>
      </w:r>
    </w:p>
    <w:bookmarkStart w:name="z242" w:id="180"/>
    <w:p>
      <w:pPr>
        <w:spacing w:after="0"/>
        <w:ind w:left="0"/>
        <w:jc w:val="both"/>
      </w:pPr>
      <w:r>
        <w:rPr>
          <w:rFonts w:ascii="Times New Roman"/>
          <w:b w:val="false"/>
          <w:i w:val="false"/>
          <w:color w:val="000000"/>
          <w:sz w:val="28"/>
        </w:rPr>
        <w:t>
      8. Мыналардың:</w:t>
      </w:r>
    </w:p>
    <w:bookmarkEnd w:id="180"/>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таңдауына сәйкес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243" w:id="181"/>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181"/>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мемлекет жер учаскесіне жеке меншік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учаскесіне жеке меншік құқығына арналған актіні беру туралы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жергілікті атқарушы органның жер учаскесіне жеке меншік құқығын беру туралы шешімінен үзінді-көшірме;</w:t>
      </w:r>
    </w:p>
    <w:p>
      <w:pPr>
        <w:spacing w:after="0"/>
        <w:ind w:left="0"/>
        <w:jc w:val="both"/>
      </w:pPr>
      <w:r>
        <w:rPr>
          <w:rFonts w:ascii="Times New Roman"/>
          <w:b w:val="false"/>
          <w:i w:val="false"/>
          <w:color w:val="000000"/>
          <w:sz w:val="28"/>
        </w:rPr>
        <w:t xml:space="preserve">
      4) 2003 жылғы 20 маусымдағы Қазақстан Республикасы Жер кодексінің (бұдан әрі – Жер кодексі)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w:t>
      </w:r>
    </w:p>
    <w:p>
      <w:pPr>
        <w:spacing w:after="0"/>
        <w:ind w:left="0"/>
        <w:jc w:val="both"/>
      </w:pPr>
      <w:r>
        <w:rPr>
          <w:rFonts w:ascii="Times New Roman"/>
          <w:b w:val="false"/>
          <w:i w:val="false"/>
          <w:color w:val="000000"/>
          <w:sz w:val="28"/>
        </w:rPr>
        <w:t>
      6) жеке тұрғын үй құрылысына бөлуге арналған алаңға жер учаскелерін орналастырудың жерге орналастыру жобасы болған жағдайда, нақты жер учаскесіне арналған жерге орналастыру жобасының бір бөлігі және көрсетілген жұмыстарды орындаған ұйым беретін оның жергілікті жердегі шекараларын белгілеу жөніндегі материалдар ұсынылады;</w:t>
      </w:r>
    </w:p>
    <w:p>
      <w:pPr>
        <w:spacing w:after="0"/>
        <w:ind w:left="0"/>
        <w:jc w:val="both"/>
      </w:pPr>
      <w:r>
        <w:rPr>
          <w:rFonts w:ascii="Times New Roman"/>
          <w:b w:val="false"/>
          <w:i w:val="false"/>
          <w:color w:val="000000"/>
          <w:sz w:val="28"/>
        </w:rPr>
        <w:t>
      7) жер учаскесін сатып алу-сату шартының көшірмесі (жер учаскесі сатылған кезде);</w:t>
      </w:r>
    </w:p>
    <w:p>
      <w:pPr>
        <w:spacing w:after="0"/>
        <w:ind w:left="0"/>
        <w:jc w:val="both"/>
      </w:pPr>
      <w:r>
        <w:rPr>
          <w:rFonts w:ascii="Times New Roman"/>
          <w:b w:val="false"/>
          <w:i w:val="false"/>
          <w:color w:val="000000"/>
          <w:sz w:val="28"/>
        </w:rPr>
        <w:t>
      8) жер учаскесiнiң сатып алу бағасының төленгені (мемлекет жер учаскесін сатқан кезде) туралы төлем құжатының көшірмесі (жеке тұлғалар үшін – түбіртек, заңды тұлғалар үшін – төлем тапсырмасы);</w:t>
      </w:r>
    </w:p>
    <w:p>
      <w:pPr>
        <w:spacing w:after="0"/>
        <w:ind w:left="0"/>
        <w:jc w:val="both"/>
      </w:pPr>
      <w:r>
        <w:rPr>
          <w:rFonts w:ascii="Times New Roman"/>
          <w:b w:val="false"/>
          <w:i w:val="false"/>
          <w:color w:val="000000"/>
          <w:sz w:val="28"/>
        </w:rPr>
        <w:t>
      9) көрсетілетін қызметке ақы төленгені туралы төлем құжаты (түбіртек);</w:t>
      </w:r>
    </w:p>
    <w:p>
      <w:pPr>
        <w:spacing w:after="0"/>
        <w:ind w:left="0"/>
        <w:jc w:val="both"/>
      </w:pPr>
      <w:r>
        <w:rPr>
          <w:rFonts w:ascii="Times New Roman"/>
          <w:b w:val="false"/>
          <w:i w:val="false"/>
          <w:color w:val="000000"/>
          <w:sz w:val="28"/>
        </w:rPr>
        <w:t>
      бұрын жер пайдалануға берілген жер учаскесін жеке меншікке сатып алу кезінде көрсетілетін қызметті алушы осы Стандарттың 9-тармағы 1-бөлігінің 1), 2), 3), 6), 7), 8) және 9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1-бөлігінің 1), 2), 3), 4), 5), 6), 7), 8) және 9)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жер учаскесiне жеке меншiк құқығына арналған акт ауыстырылған кезде көрсетілетін қызметті алушы осы Стандарттың 9-тармағы 1-бөлігінің 1), 2) және 9)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жер учаскесіне жеке меншік құқығына арналған акт ауыстырылған кезде көрсетілетін қызметті алушы осы Стандарттың 9-тармағы 1-бөлігінің 1), 2) және 9)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жер учаскесіне жеке меншік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учаскесіне жеке меншік құқығына арналған актіні беру туралы электрондық өтініш;</w:t>
      </w:r>
    </w:p>
    <w:p>
      <w:pPr>
        <w:spacing w:after="0"/>
        <w:ind w:left="0"/>
        <w:jc w:val="both"/>
      </w:pPr>
      <w:r>
        <w:rPr>
          <w:rFonts w:ascii="Times New Roman"/>
          <w:b w:val="false"/>
          <w:i w:val="false"/>
          <w:color w:val="000000"/>
          <w:sz w:val="28"/>
        </w:rPr>
        <w:t>
      2) жергілікті атқарушы органның жер учаскесіне жеке меншік құқығын беру туралы шешімінен үзінді-көшірменің электрондық көшірмесі;</w:t>
      </w:r>
    </w:p>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уәкілетті орган бекіткен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жобасының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5) жеке тұрғын үй құрылысына бөлуге арналған алаңға жер учаскелерін орналастырудың жерге орналастыру жобасы болған жағдайда, нақты жер учаскесіне арналған жерге орналастыру жобасының бір бөлігінің және көрсетілген жұмыстарды орындаған ұйым беретін оның жергілікті жердегі шекараларын белгілеу жөніндегі материалдардың электрондық көшірмесі ұсынылады;</w:t>
      </w:r>
    </w:p>
    <w:p>
      <w:pPr>
        <w:spacing w:after="0"/>
        <w:ind w:left="0"/>
        <w:jc w:val="both"/>
      </w:pPr>
      <w:r>
        <w:rPr>
          <w:rFonts w:ascii="Times New Roman"/>
          <w:b w:val="false"/>
          <w:i w:val="false"/>
          <w:color w:val="000000"/>
          <w:sz w:val="28"/>
        </w:rPr>
        <w:t>
      6) жер учаскесін сатып алу-сату шартының (жер учаскесі сатылған кезде) электрондық көшірмесі;</w:t>
      </w:r>
    </w:p>
    <w:p>
      <w:pPr>
        <w:spacing w:after="0"/>
        <w:ind w:left="0"/>
        <w:jc w:val="both"/>
      </w:pPr>
      <w:r>
        <w:rPr>
          <w:rFonts w:ascii="Times New Roman"/>
          <w:b w:val="false"/>
          <w:i w:val="false"/>
          <w:color w:val="000000"/>
          <w:sz w:val="28"/>
        </w:rPr>
        <w:t>
      7) жер учаскесiнiң сатып алу бағасының төленгені (мемлекет жер учаскесін сатқан кезде) туралы төлем құжатының электрондық көшірмесі (жеке тұлғалар үшін – түбіртек, заңды тұлғалар үшін – төлем тапсырмасы);</w:t>
      </w:r>
    </w:p>
    <w:p>
      <w:pPr>
        <w:spacing w:after="0"/>
        <w:ind w:left="0"/>
        <w:jc w:val="both"/>
      </w:pPr>
      <w:r>
        <w:rPr>
          <w:rFonts w:ascii="Times New Roman"/>
          <w:b w:val="false"/>
          <w:i w:val="false"/>
          <w:color w:val="000000"/>
          <w:sz w:val="28"/>
        </w:rPr>
        <w:t>
      8) көрсетілетін қызметке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бұрын жер пайдалануға берілген жер учаскесін жеке меншікке сатып алу кезінде көрсетілетін қызметті алушы осы Стандарттың 9-тармағы 2-бөлігінің 1), 2), 5), 6), 7)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2-бөлігінің 1), 2), 3), 4), 5), 6), 7)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жер учаскесiне жеке меншiк құқығына арналған акт ауыстырылған кезде көрсетілетін қызметті алушы осы Стандарттың 9-тармағы 2-бөлігінің 1)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жер учаскесiне жеке меншiк құқығына арналған акт ауыстырылған кезде көрсетілетін қызметті алушы осы Стандарттың 9-тармағы 2-бөлігінің 1) және 8)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 көрсетілген кезде қолхат негізінде жүзеге асырылады. </w:t>
      </w:r>
    </w:p>
    <w:p>
      <w:pPr>
        <w:spacing w:after="0"/>
        <w:ind w:left="0"/>
        <w:jc w:val="both"/>
      </w:pPr>
      <w:r>
        <w:rPr>
          <w:rFonts w:ascii="Times New Roman"/>
          <w:b w:val="false"/>
          <w:i w:val="false"/>
          <w:color w:val="000000"/>
          <w:sz w:val="28"/>
        </w:rPr>
        <w:t xml:space="preserve">
      Көрсетілетін қызметті беруші бір ай бойы нәтижені сақтауды қамтамасыз етеді. Көрсетілетін қызметті алушы бір ай өткеннен кейін жүгінген жағдайда көрсетілетін қызметті беруші көрсетілетін қызметті алушыға дайын құжаттарды бір жұмыс күні ішінде береді. </w:t>
      </w:r>
    </w:p>
    <w:bookmarkStart w:name="z244" w:id="182"/>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8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245" w:id="183"/>
    <w:p>
      <w:pPr>
        <w:spacing w:after="0"/>
        <w:ind w:left="0"/>
        <w:jc w:val="both"/>
      </w:pPr>
      <w:r>
        <w:rPr>
          <w:rFonts w:ascii="Times New Roman"/>
          <w:b w:val="false"/>
          <w:i w:val="false"/>
          <w:color w:val="000000"/>
          <w:sz w:val="28"/>
        </w:rPr>
        <w:t xml:space="preserve">
      11. Көрсетілетін қызметті алушы осы Стандарттың 9-тармағында көзделген тізбеге сәйкес құжаттар топтамасын толық ұсынбаған жағдайда, көрсетілетін қызметті беруші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83"/>
    <w:bookmarkStart w:name="z246" w:id="184"/>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184"/>
    <w:bookmarkStart w:name="z247" w:id="185"/>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16-тармағында көрсетілген мекенжайлар бойынша беріледі.</w:t>
      </w:r>
    </w:p>
    <w:bookmarkEnd w:id="185"/>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кеңсесінде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48" w:id="186"/>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86"/>
    <w:bookmarkStart w:name="z249" w:id="187"/>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187"/>
    <w:bookmarkStart w:name="z250" w:id="188"/>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188"/>
    <w:bookmarkStart w:name="z251" w:id="189"/>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89"/>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252" w:id="190"/>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190"/>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парталда орналастырылған.</w:t>
      </w:r>
    </w:p>
    <w:bookmarkStart w:name="z253" w:id="191"/>
    <w:p>
      <w:pPr>
        <w:spacing w:after="0"/>
        <w:ind w:left="0"/>
        <w:jc w:val="both"/>
      </w:pPr>
      <w:r>
        <w:rPr>
          <w:rFonts w:ascii="Times New Roman"/>
          <w:b w:val="false"/>
          <w:i w:val="false"/>
          <w:color w:val="000000"/>
          <w:sz w:val="28"/>
        </w:rPr>
        <w:t>
      17.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91"/>
    <w:bookmarkStart w:name="z254" w:id="192"/>
    <w:p>
      <w:pPr>
        <w:spacing w:after="0"/>
        <w:ind w:left="0"/>
        <w:jc w:val="both"/>
      </w:pPr>
      <w:r>
        <w:rPr>
          <w:rFonts w:ascii="Times New Roman"/>
          <w:b w:val="false"/>
          <w:i w:val="false"/>
          <w:color w:val="000000"/>
          <w:sz w:val="28"/>
        </w:rPr>
        <w:t>
      18.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192"/>
    <w:bookmarkStart w:name="z255" w:id="193"/>
    <w:p>
      <w:pPr>
        <w:spacing w:after="0"/>
        <w:ind w:left="0"/>
        <w:jc w:val="both"/>
      </w:pPr>
      <w:r>
        <w:rPr>
          <w:rFonts w:ascii="Times New Roman"/>
          <w:b w:val="false"/>
          <w:i w:val="false"/>
          <w:color w:val="000000"/>
          <w:sz w:val="28"/>
        </w:rPr>
        <w:t>
      19. Мемлекеттік қызметті көрсету мәселелері жөніндегі анықтама қызметтерінің байланыс телефондары: 1414, 8 800 080 7777.</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194"/>
    <w:p>
      <w:pPr>
        <w:spacing w:after="0"/>
        <w:ind w:left="0"/>
        <w:jc w:val="left"/>
      </w:pPr>
      <w:r>
        <w:rPr>
          <w:rFonts w:ascii="Times New Roman"/>
          <w:b/>
          <w:i w:val="false"/>
          <w:color w:val="000000"/>
        </w:rPr>
        <w:t xml:space="preserve"> "Елтаңба" Жер учаскесіне жеке меншік құқығына арналған акт  на право частной собственности на земельный участок</w:t>
      </w:r>
    </w:p>
    <w:bookmarkEnd w:id="194"/>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w:t>
      </w:r>
    </w:p>
    <w:p>
      <w:pPr>
        <w:spacing w:after="0"/>
        <w:ind w:left="0"/>
        <w:jc w:val="both"/>
      </w:pPr>
      <w:r>
        <w:rPr>
          <w:rFonts w:ascii="Times New Roman"/>
          <w:b w:val="false"/>
          <w:i w:val="false"/>
          <w:color w:val="000000"/>
          <w:sz w:val="28"/>
        </w:rPr>
        <w:t xml:space="preserve">
      Жер учаскесіне жеке меншік құқығы ________________________________________________ </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гектар.</w:t>
      </w:r>
    </w:p>
    <w:p>
      <w:pPr>
        <w:spacing w:after="0"/>
        <w:ind w:left="0"/>
        <w:jc w:val="both"/>
      </w:pPr>
      <w:r>
        <w:rPr>
          <w:rFonts w:ascii="Times New Roman"/>
          <w:b w:val="false"/>
          <w:i w:val="false"/>
          <w:color w:val="000000"/>
          <w:sz w:val="28"/>
        </w:rPr>
        <w:t>
      Жердің санаты 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___________________________</w:t>
      </w:r>
    </w:p>
    <w:p>
      <w:pPr>
        <w:spacing w:after="0"/>
        <w:ind w:left="0"/>
        <w:jc w:val="both"/>
      </w:pPr>
      <w:r>
        <w:rPr>
          <w:rFonts w:ascii="Times New Roman"/>
          <w:b w:val="false"/>
          <w:i w:val="false"/>
          <w:color w:val="000000"/>
          <w:sz w:val="28"/>
        </w:rPr>
        <w:t xml:space="preserve">
      Жер учаскесінің бөлінуі ___________________________________________________________ </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_____________________________________________</w:t>
      </w:r>
    </w:p>
    <w:p>
      <w:pPr>
        <w:spacing w:after="0"/>
        <w:ind w:left="0"/>
        <w:jc w:val="both"/>
      </w:pPr>
      <w:r>
        <w:rPr>
          <w:rFonts w:ascii="Times New Roman"/>
          <w:b w:val="false"/>
          <w:i w:val="false"/>
          <w:color w:val="000000"/>
          <w:sz w:val="28"/>
        </w:rPr>
        <w:t xml:space="preserve">
      Право частной собственности на земельный участок __________________________________ </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гектар.</w:t>
      </w:r>
    </w:p>
    <w:p>
      <w:pPr>
        <w:spacing w:after="0"/>
        <w:ind w:left="0"/>
        <w:jc w:val="both"/>
      </w:pPr>
      <w:r>
        <w:rPr>
          <w:rFonts w:ascii="Times New Roman"/>
          <w:b w:val="false"/>
          <w:i w:val="false"/>
          <w:color w:val="000000"/>
          <w:sz w:val="28"/>
        </w:rPr>
        <w:t>
      Категория земель ________________________________________________________________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_______________________</w:t>
      </w:r>
    </w:p>
    <w:p>
      <w:pPr>
        <w:spacing w:after="0"/>
        <w:ind w:left="0"/>
        <w:jc w:val="both"/>
      </w:pPr>
      <w:r>
        <w:rPr>
          <w:rFonts w:ascii="Times New Roman"/>
          <w:b w:val="false"/>
          <w:i w:val="false"/>
          <w:color w:val="000000"/>
          <w:sz w:val="28"/>
        </w:rPr>
        <w:t xml:space="preserve">
      Делимость земельного участка _____________________________________________________ </w:t>
      </w:r>
    </w:p>
    <w:p>
      <w:pPr>
        <w:spacing w:after="0"/>
        <w:ind w:left="0"/>
        <w:jc w:val="both"/>
      </w:pPr>
      <w:r>
        <w:rPr>
          <w:rFonts w:ascii="Times New Roman"/>
          <w:b w:val="false"/>
          <w:i w:val="false"/>
          <w:color w:val="000000"/>
          <w:sz w:val="28"/>
        </w:rPr>
        <w:t>
                                    (делимый, неделимый)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195"/>
    <w:p>
      <w:pPr>
        <w:spacing w:after="0"/>
        <w:ind w:left="0"/>
        <w:jc w:val="left"/>
      </w:pPr>
      <w:r>
        <w:rPr>
          <w:rFonts w:ascii="Times New Roman"/>
          <w:b/>
          <w:i w:val="false"/>
          <w:color w:val="000000"/>
        </w:rPr>
        <w:t xml:space="preserve"> Жер учаскесінің жоспары План земельного участка</w:t>
      </w:r>
    </w:p>
    <w:bookmarkEnd w:id="195"/>
    <w:tbl>
      <w:tblPr>
        <w:tblW w:w="0" w:type="auto"/>
        <w:tblCellSpacing w:w="0" w:type="auto"/>
        <w:tblBorders>
          <w:top w:val="none"/>
          <w:left w:val="none"/>
          <w:bottom w:val="none"/>
          <w:right w:val="none"/>
          <w:insideH w:val="none"/>
          <w:insideV w:val="none"/>
        </w:tblBorders>
      </w:tblPr>
      <w:tblGrid>
        <w:gridCol w:w="1225"/>
        <w:gridCol w:w="11075"/>
      </w:tblGrid>
      <w:tr>
        <w:trPr>
          <w:trHeight w:val="30" w:hRule="atLeast"/>
        </w:trPr>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мекенжайы, мекенжайының тіркеу коды (бар болса)</w:t>
            </w:r>
          </w:p>
        </w:tc>
        <w:tc>
          <w:tcPr>
            <w:tcW w:w="11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______________________________________________________</w:t>
            </w:r>
          </w:p>
        </w:tc>
      </w:tr>
      <w:tr>
        <w:trPr>
          <w:trHeight w:val="30" w:hRule="atLeast"/>
        </w:trPr>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1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______________________________________________________</w:t>
            </w: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829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Масштаб 1: __________________________________</w:t>
      </w:r>
    </w:p>
    <w:bookmarkStart w:name="z259" w:id="196"/>
    <w:p>
      <w:pPr>
        <w:spacing w:after="0"/>
        <w:ind w:left="0"/>
        <w:jc w:val="left"/>
      </w:pPr>
      <w:r>
        <w:rPr>
          <w:rFonts w:ascii="Times New Roman"/>
          <w:b/>
          <w:i w:val="false"/>
          <w:color w:val="000000"/>
        </w:rPr>
        <w:t xml:space="preserve"> Сызықтардың өлшемін шығару Выноска мер линий</w:t>
      </w:r>
    </w:p>
    <w:bookmarkEnd w:id="196"/>
    <w:p>
      <w:pPr>
        <w:spacing w:after="0"/>
        <w:ind w:left="0"/>
        <w:jc w:val="left"/>
      </w:pPr>
      <w:r>
        <w:br/>
      </w:r>
    </w:p>
    <w:p>
      <w:pPr>
        <w:spacing w:after="0"/>
        <w:ind w:left="0"/>
        <w:jc w:val="both"/>
      </w:pPr>
      <w:r>
        <w:drawing>
          <wp:inline distT="0" distB="0" distL="0" distR="0">
            <wp:extent cx="3060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607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197"/>
    <w:p>
      <w:pPr>
        <w:spacing w:after="0"/>
        <w:ind w:left="0"/>
        <w:jc w:val="left"/>
      </w:pPr>
      <w:r>
        <w:rPr>
          <w:rFonts w:ascii="Times New Roman"/>
          <w:b/>
          <w:i w:val="false"/>
          <w:color w:val="000000"/>
        </w:rPr>
        <w:t xml:space="preserve"> Жоспар шегіндегі бөгде жер учаскелері Посторонние земельные участки в границах плана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r>
              <w:br/>
            </w:r>
            <w:r>
              <w:rPr>
                <w:rFonts w:ascii="Times New Roman"/>
                <w:b w:val="false"/>
                <w:i w:val="false"/>
                <w:color w:val="000000"/>
                <w:sz w:val="20"/>
              </w:rPr>
              <w:t>
№ на плане</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бөгде жер учаскелерінің кадастрлық нөмірлері</w:t>
            </w:r>
            <w:r>
              <w:br/>
            </w:r>
            <w:r>
              <w:rPr>
                <w:rFonts w:ascii="Times New Roman"/>
                <w:b w:val="false"/>
                <w:i w:val="false"/>
                <w:color w:val="000000"/>
                <w:sz w:val="20"/>
              </w:rPr>
              <w:t>
Кадастровые номера посторонних земельных участков в границах плана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r>
              <w:br/>
            </w:r>
            <w:r>
              <w:rPr>
                <w:rFonts w:ascii="Times New Roman"/>
                <w:b w:val="false"/>
                <w:i w:val="false"/>
                <w:color w:val="000000"/>
                <w:sz w:val="20"/>
              </w:rPr>
              <w:t>
Площадь, гектар</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актіні _______________________________________________________________ жасады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Настоящий акт изготовлен 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xml:space="preserve">
      Осы актінің дайындалғаны туралы жазба жер учаскесіне меншік құқығына арналған актілер жазылатын кітапта </w:t>
      </w:r>
    </w:p>
    <w:p>
      <w:pPr>
        <w:spacing w:after="0"/>
        <w:ind w:left="0"/>
        <w:jc w:val="both"/>
      </w:pPr>
      <w:r>
        <w:rPr>
          <w:rFonts w:ascii="Times New Roman"/>
          <w:b w:val="false"/>
          <w:i w:val="false"/>
          <w:color w:val="000000"/>
          <w:sz w:val="28"/>
        </w:rPr>
        <w:t>
      № ________ болып жазылды, күні 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об изготовлении настоящего акта произведена в книге записей актов на право собственника на земельный участок, право собственности за № ________, дата ________</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Араласудың сипаттамасы жер учаскесіне сәйкестендіру құжатын дайындаған сәтте жарамды</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w:t>
            </w:r>
            <w:r>
              <w:br/>
            </w:r>
            <w:r>
              <w:rPr>
                <w:rFonts w:ascii="Times New Roman"/>
                <w:b w:val="false"/>
                <w:i w:val="false"/>
                <w:color w:val="000000"/>
                <w:sz w:val="20"/>
              </w:rPr>
              <w:t xml:space="preserve">меншік құқығына арналған актіге </w:t>
            </w:r>
            <w:r>
              <w:br/>
            </w:r>
            <w:r>
              <w:rPr>
                <w:rFonts w:ascii="Times New Roman"/>
                <w:b w:val="false"/>
                <w:i w:val="false"/>
                <w:color w:val="000000"/>
                <w:sz w:val="20"/>
              </w:rPr>
              <w:t>қосымша</w:t>
            </w:r>
          </w:p>
        </w:tc>
      </w:tr>
    </w:tbl>
    <w:bookmarkStart w:name="z262" w:id="198"/>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учаскелерінің тізбесі  (кадастрлық нөмірі _____________________________)  Перечень земельных участков с особым режимом использования в границах  земельного участка (кадастровый номер _____________________________)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2"/>
        <w:gridCol w:w="1055"/>
        <w:gridCol w:w="1285"/>
        <w:gridCol w:w="1056"/>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r>
              <w:br/>
            </w:r>
            <w:r>
              <w:rPr>
                <w:rFonts w:ascii="Times New Roman"/>
                <w:b w:val="false"/>
                <w:i w:val="false"/>
                <w:color w:val="000000"/>
                <w:sz w:val="20"/>
              </w:rPr>
              <w:t>
№ участка на чертеже</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ерекше режимде пайдаланылатын аумақтардың атауы (санитариялық - қорғау аймақтары, ерекше қорғалатын табиғи аумақтардың жері, су қорғау мақсатындағы және тағы басқа жерлер).</w:t>
            </w:r>
            <w:r>
              <w:br/>
            </w: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так далее)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r>
              <w:br/>
            </w:r>
            <w:r>
              <w:rPr>
                <w:rFonts w:ascii="Times New Roman"/>
                <w:b w:val="false"/>
                <w:i w:val="false"/>
                <w:color w:val="000000"/>
                <w:sz w:val="20"/>
              </w:rPr>
              <w:t>
Общая площадь,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 шаруашылығы алқаптары </w:t>
            </w:r>
            <w:r>
              <w:br/>
            </w:r>
            <w:r>
              <w:rPr>
                <w:rFonts w:ascii="Times New Roman"/>
                <w:b w:val="false"/>
                <w:i w:val="false"/>
                <w:color w:val="000000"/>
                <w:sz w:val="20"/>
              </w:rPr>
              <w:t>
В том числе сельскохозяйственных угодий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егістіктер Из них пашни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белгіленген режимі</w:t>
            </w:r>
            <w:r>
              <w:br/>
            </w:r>
            <w:r>
              <w:rPr>
                <w:rFonts w:ascii="Times New Roman"/>
                <w:b w:val="false"/>
                <w:i w:val="false"/>
                <w:color w:val="000000"/>
                <w:sz w:val="20"/>
              </w:rPr>
              <w:t>
Установленный режим использования земель</w:t>
            </w:r>
          </w:p>
        </w:tc>
      </w:tr>
    </w:tbl>
    <w:p>
      <w:pPr>
        <w:spacing w:after="0"/>
        <w:ind w:left="0"/>
        <w:jc w:val="both"/>
      </w:pPr>
      <w:r>
        <w:rPr>
          <w:rFonts w:ascii="Times New Roman"/>
          <w:b w:val="false"/>
          <w:i w:val="false"/>
          <w:color w:val="000000"/>
          <w:sz w:val="28"/>
        </w:rPr>
        <w:t xml:space="preserve">
      Басшы _________________________________________________________, күні___________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w:t>
      </w:r>
    </w:p>
    <w:p>
      <w:pPr>
        <w:spacing w:after="0"/>
        <w:ind w:left="0"/>
        <w:jc w:val="both"/>
      </w:pPr>
      <w:r>
        <w:rPr>
          <w:rFonts w:ascii="Times New Roman"/>
          <w:b w:val="false"/>
          <w:i w:val="false"/>
          <w:color w:val="000000"/>
          <w:sz w:val="28"/>
        </w:rPr>
        <w:t xml:space="preserve">
      Басшы __________________________________________________________, күні___________ </w:t>
      </w:r>
    </w:p>
    <w:p>
      <w:pPr>
        <w:spacing w:after="0"/>
        <w:ind w:left="0"/>
        <w:jc w:val="both"/>
      </w:pPr>
      <w:r>
        <w:rPr>
          <w:rFonts w:ascii="Times New Roman"/>
          <w:b w:val="false"/>
          <w:i w:val="false"/>
          <w:color w:val="000000"/>
          <w:sz w:val="28"/>
        </w:rPr>
        <w:t xml:space="preserve">
      (қорғау аймағын белгілеуге мүдделі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 (жеке тұлғалар үшін))</w:t>
            </w:r>
          </w:p>
        </w:tc>
      </w:tr>
    </w:tbl>
    <w:bookmarkStart w:name="z264" w:id="199"/>
    <w:p>
      <w:pPr>
        <w:spacing w:after="0"/>
        <w:ind w:left="0"/>
        <w:jc w:val="left"/>
      </w:pPr>
      <w:r>
        <w:rPr>
          <w:rFonts w:ascii="Times New Roman"/>
          <w:b/>
          <w:i w:val="false"/>
          <w:color w:val="000000"/>
        </w:rPr>
        <w:t xml:space="preserve"> Жер учаскесіне жеке меншік құқығына арналған актіні беру туралы өтініш</w:t>
      </w:r>
    </w:p>
    <w:bookmarkEnd w:id="199"/>
    <w:p>
      <w:pPr>
        <w:spacing w:after="0"/>
        <w:ind w:left="0"/>
        <w:jc w:val="both"/>
      </w:pPr>
      <w:r>
        <w:rPr>
          <w:rFonts w:ascii="Times New Roman"/>
          <w:b w:val="false"/>
          <w:i w:val="false"/>
          <w:color w:val="000000"/>
          <w:sz w:val="28"/>
        </w:rPr>
        <w:t xml:space="preserve">
      _____________________________________________________________берілген, </w:t>
      </w:r>
    </w:p>
    <w:p>
      <w:pPr>
        <w:spacing w:after="0"/>
        <w:ind w:left="0"/>
        <w:jc w:val="both"/>
      </w:pPr>
      <w:r>
        <w:rPr>
          <w:rFonts w:ascii="Times New Roman"/>
          <w:b w:val="false"/>
          <w:i w:val="false"/>
          <w:color w:val="000000"/>
          <w:sz w:val="28"/>
        </w:rPr>
        <w:t xml:space="preserve">
      (жер учаскесінің нысаналы мақсаты) _______________________________________ </w:t>
      </w:r>
    </w:p>
    <w:p>
      <w:pPr>
        <w:spacing w:after="0"/>
        <w:ind w:left="0"/>
        <w:jc w:val="both"/>
      </w:pPr>
      <w:r>
        <w:rPr>
          <w:rFonts w:ascii="Times New Roman"/>
          <w:b w:val="false"/>
          <w:i w:val="false"/>
          <w:color w:val="000000"/>
          <w:sz w:val="28"/>
        </w:rPr>
        <w:t>
      мекенжайы бойынша орналасқан (жер учаскесінің (орналасқан жері) мекенжайы)</w:t>
      </w:r>
    </w:p>
    <w:p>
      <w:pPr>
        <w:spacing w:after="0"/>
        <w:ind w:left="0"/>
        <w:jc w:val="both"/>
      </w:pPr>
      <w:r>
        <w:rPr>
          <w:rFonts w:ascii="Times New Roman"/>
          <w:b w:val="false"/>
          <w:i w:val="false"/>
          <w:color w:val="000000"/>
          <w:sz w:val="28"/>
        </w:rPr>
        <w:t>
      жер учаскесіне жеке меншік құқығына арналған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w:t>
      </w:r>
    </w:p>
    <w:p>
      <w:pPr>
        <w:spacing w:after="0"/>
        <w:ind w:left="0"/>
        <w:jc w:val="both"/>
      </w:pPr>
      <w:r>
        <w:rPr>
          <w:rFonts w:ascii="Times New Roman"/>
          <w:b w:val="false"/>
          <w:i w:val="false"/>
          <w:color w:val="000000"/>
          <w:sz w:val="28"/>
        </w:rPr>
        <w:t>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w:t>
            </w:r>
            <w:r>
              <w:br/>
            </w:r>
            <w:r>
              <w:rPr>
                <w:rFonts w:ascii="Times New Roman"/>
                <w:b w:val="false"/>
                <w:i w:val="false"/>
                <w:color w:val="000000"/>
                <w:sz w:val="20"/>
              </w:rPr>
              <w:t>не ұйымының атауы, мекенжайы)</w:t>
            </w:r>
          </w:p>
        </w:tc>
      </w:tr>
    </w:tbl>
    <w:bookmarkStart w:name="z266" w:id="200"/>
    <w:p>
      <w:pPr>
        <w:spacing w:after="0"/>
        <w:ind w:left="0"/>
        <w:jc w:val="left"/>
      </w:pPr>
      <w:r>
        <w:rPr>
          <w:rFonts w:ascii="Times New Roman"/>
          <w:b/>
          <w:i w:val="false"/>
          <w:color w:val="000000"/>
        </w:rPr>
        <w:t xml:space="preserve"> Өтінішті қабылдаудан бас тарту туралы қолхат</w:t>
      </w:r>
    </w:p>
    <w:bookmarkEnd w:id="200"/>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ұсынбауыңызға байланысты "Жер учаскесіне жеке меншік құқығына актілерді ресімдеу және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12-қосымша</w:t>
            </w:r>
          </w:p>
        </w:tc>
      </w:tr>
    </w:tbl>
    <w:bookmarkStart w:name="z269" w:id="201"/>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көрсетілетін қызмет стандарты</w:t>
      </w:r>
    </w:p>
    <w:bookmarkEnd w:id="201"/>
    <w:bookmarkStart w:name="z270" w:id="202"/>
    <w:p>
      <w:pPr>
        <w:spacing w:after="0"/>
        <w:ind w:left="0"/>
        <w:jc w:val="left"/>
      </w:pPr>
      <w:r>
        <w:rPr>
          <w:rFonts w:ascii="Times New Roman"/>
          <w:b/>
          <w:i w:val="false"/>
          <w:color w:val="000000"/>
        </w:rPr>
        <w:t xml:space="preserve"> 1-тарау. Жалпы ережелер</w:t>
      </w:r>
    </w:p>
    <w:bookmarkEnd w:id="202"/>
    <w:bookmarkStart w:name="z271" w:id="203"/>
    <w:p>
      <w:pPr>
        <w:spacing w:after="0"/>
        <w:ind w:left="0"/>
        <w:jc w:val="both"/>
      </w:pPr>
      <w:r>
        <w:rPr>
          <w:rFonts w:ascii="Times New Roman"/>
          <w:b w:val="false"/>
          <w:i w:val="false"/>
          <w:color w:val="000000"/>
          <w:sz w:val="28"/>
        </w:rPr>
        <w:t>
      1. "Тұрақты жер пайдалану құқығына актілерді ресімдеу және беру" мемлекеттік көрсетілетін қызметі (бұдан әрі – мемлекеттік көрсетілетін қызмет).</w:t>
      </w:r>
    </w:p>
    <w:bookmarkEnd w:id="203"/>
    <w:bookmarkStart w:name="z272" w:id="20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204"/>
    <w:bookmarkStart w:name="z273" w:id="205"/>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20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74" w:id="206"/>
    <w:p>
      <w:pPr>
        <w:spacing w:after="0"/>
        <w:ind w:left="0"/>
        <w:jc w:val="left"/>
      </w:pPr>
      <w:r>
        <w:rPr>
          <w:rFonts w:ascii="Times New Roman"/>
          <w:b/>
          <w:i w:val="false"/>
          <w:color w:val="000000"/>
        </w:rPr>
        <w:t xml:space="preserve"> 2-тарау. Мемлекеттік қызметті көрсету тәртібі</w:t>
      </w:r>
    </w:p>
    <w:bookmarkEnd w:id="206"/>
    <w:bookmarkStart w:name="z275" w:id="207"/>
    <w:p>
      <w:pPr>
        <w:spacing w:after="0"/>
        <w:ind w:left="0"/>
        <w:jc w:val="both"/>
      </w:pPr>
      <w:r>
        <w:rPr>
          <w:rFonts w:ascii="Times New Roman"/>
          <w:b w:val="false"/>
          <w:i w:val="false"/>
          <w:color w:val="000000"/>
          <w:sz w:val="28"/>
        </w:rPr>
        <w:t>
      4. Мемлекеттік қызметті көрсету мерзімдері:</w:t>
      </w:r>
    </w:p>
    <w:bookmarkEnd w:id="207"/>
    <w:p>
      <w:pPr>
        <w:spacing w:after="0"/>
        <w:ind w:left="0"/>
        <w:jc w:val="both"/>
      </w:pPr>
      <w:r>
        <w:rPr>
          <w:rFonts w:ascii="Times New Roman"/>
          <w:b w:val="false"/>
          <w:i w:val="false"/>
          <w:color w:val="000000"/>
          <w:sz w:val="28"/>
        </w:rPr>
        <w:t>
      1) құжаттар топтамасы көрсетілетін қызметті берушіге немесе порталға тапсырылған сәттен бастап – 6 (алты) жұмыс күні,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276" w:id="208"/>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208"/>
    <w:bookmarkStart w:name="z277" w:id="209"/>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тұрақты жер пайдалану құқығына арналған акт не осы Стандарттың 10-тармағында көзделген негіздер бойынша мемлекеттік қызметті көрсетуден бас тарту туралы уәжді жауап.</w:t>
      </w:r>
    </w:p>
    <w:bookmarkEnd w:id="209"/>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278" w:id="210"/>
    <w:p>
      <w:pPr>
        <w:spacing w:after="0"/>
        <w:ind w:left="0"/>
        <w:jc w:val="both"/>
      </w:pPr>
      <w:r>
        <w:rPr>
          <w:rFonts w:ascii="Times New Roman"/>
          <w:b w:val="false"/>
          <w:i w:val="false"/>
          <w:color w:val="000000"/>
          <w:sz w:val="28"/>
        </w:rPr>
        <w:t>
      7. Мемлекеттік қызмет мемлекеттік заңды тұлғаларға (бұдан әрі – көрсетілетін қызметті алушы) ақылы түрде көрсетіледі.</w:t>
      </w:r>
    </w:p>
    <w:bookmarkEnd w:id="210"/>
    <w:p>
      <w:pPr>
        <w:spacing w:after="0"/>
        <w:ind w:left="0"/>
        <w:jc w:val="both"/>
      </w:pPr>
      <w:r>
        <w:rPr>
          <w:rFonts w:ascii="Times New Roman"/>
          <w:b w:val="false"/>
          <w:i w:val="false"/>
          <w:color w:val="000000"/>
          <w:sz w:val="28"/>
        </w:rPr>
        <w:t>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бұйрығымен (Нормативтік құқықтық актілерді мемлекеттік тіркеу тізілімінде № 13353 болып тіркелген) бекітілген мөлшерге сәйкес есептеледі.</w:t>
      </w:r>
    </w:p>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веб-портал арқылы алуға электрондық сұраным берілген кезде төлем "электрондық үкіметтің" төлем шлюзі (бұдан әрі – ЭҮТШ) арқылы жүзеге асырылады.</w:t>
      </w:r>
    </w:p>
    <w:bookmarkStart w:name="z279" w:id="211"/>
    <w:p>
      <w:pPr>
        <w:spacing w:after="0"/>
        <w:ind w:left="0"/>
        <w:jc w:val="both"/>
      </w:pPr>
      <w:r>
        <w:rPr>
          <w:rFonts w:ascii="Times New Roman"/>
          <w:b w:val="false"/>
          <w:i w:val="false"/>
          <w:color w:val="000000"/>
          <w:sz w:val="28"/>
        </w:rPr>
        <w:t>
      8. Мыналардың:</w:t>
      </w:r>
    </w:p>
    <w:bookmarkEnd w:id="211"/>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таңдауына сәйкес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280" w:id="212"/>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212"/>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мемлекет жер учаскесіне тұрақты жер пайдалану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жер пайдалану құқығына арналған актіні беру туралы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жергілікті атқарушы органның жер учаскесіне тұрақты жер пайдалану құқығын беру туралы шешімінен үзінді-көшірме;</w:t>
      </w:r>
    </w:p>
    <w:p>
      <w:pPr>
        <w:spacing w:after="0"/>
        <w:ind w:left="0"/>
        <w:jc w:val="both"/>
      </w:pPr>
      <w:r>
        <w:rPr>
          <w:rFonts w:ascii="Times New Roman"/>
          <w:b w:val="false"/>
          <w:i w:val="false"/>
          <w:color w:val="000000"/>
          <w:sz w:val="28"/>
        </w:rPr>
        <w:t xml:space="preserve">
      4) 2003 жылғы 20 маусымдағы Қазақстан Республикасы Жер кодексінің (бұдан әрі – Жер кодексі)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w:t>
      </w:r>
    </w:p>
    <w:p>
      <w:pPr>
        <w:spacing w:after="0"/>
        <w:ind w:left="0"/>
        <w:jc w:val="both"/>
      </w:pPr>
      <w:r>
        <w:rPr>
          <w:rFonts w:ascii="Times New Roman"/>
          <w:b w:val="false"/>
          <w:i w:val="false"/>
          <w:color w:val="000000"/>
          <w:sz w:val="28"/>
        </w:rPr>
        <w:t>
      6) көрсетілетін қызметке ақы төленгені туралы төлем құжаты (түбіртек);</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1-бөлігінің 1), 2), 3), 4), 5) және 6)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жер учаскесіне тұрақты жер пайдалану құқығына арналған акт ауыстырылған кезде көрсетілетін қызметті алушы осы Стандарттың 9-тармағы 1-бөлігінің 1), 2) және 6)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жер учаскесіне тұрақты жер пайдалану құқығына арналған акт ауыстырылған кезде көрсетілетін қызметті алушы осы Стандарттың 9-тармағы 1-бөлігінің 1), 2) және 6)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жер учаскесіне тұрақты жер пайдалану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жер пайдалану құқығына арналған актіні беру туралы электрондық өтініш;</w:t>
      </w:r>
    </w:p>
    <w:p>
      <w:pPr>
        <w:spacing w:after="0"/>
        <w:ind w:left="0"/>
        <w:jc w:val="both"/>
      </w:pPr>
      <w:r>
        <w:rPr>
          <w:rFonts w:ascii="Times New Roman"/>
          <w:b w:val="false"/>
          <w:i w:val="false"/>
          <w:color w:val="000000"/>
          <w:sz w:val="28"/>
        </w:rPr>
        <w:t>
      2) жергілікті атқарушы органның жер учаскесіне тұрақты жер пайдалану құқығын беру туралы шешімінен үзінді-көшірменің электрондық көшірмесі;</w:t>
      </w:r>
    </w:p>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уәкілетті орган бекіткен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жобасының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5) көрсетілетін қызметке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2-бөлігінің 1), 2), 3), 4) және 5)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жер учаскесіне тұрақты жер пайдалану құқығына арналған акт ауыстырылған кезде көрсетілетін қызметті алушы осы Стандарттың 9-тармағы 2-бөлігінің 1) және 5) тармақшаларында көрсетілген құжаттарды береді;</w:t>
      </w:r>
    </w:p>
    <w:p>
      <w:pPr>
        <w:spacing w:after="0"/>
        <w:ind w:left="0"/>
        <w:jc w:val="both"/>
      </w:pPr>
      <w:r>
        <w:rPr>
          <w:rFonts w:ascii="Times New Roman"/>
          <w:b w:val="false"/>
          <w:i w:val="false"/>
          <w:color w:val="000000"/>
          <w:sz w:val="28"/>
        </w:rPr>
        <w:t xml:space="preserve">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жер учаскесіне тұрақты жер пайдалану құқығына арналған акт ауыстырылған кезде көрсетілетін қызметті алушы осы Стандарттың 9-тармағы 2-бөлігінің 1) және 5) тармақшаларында көрсетілген құжаттарды және жер учаскесіне құқық белгілейтін құжаттың көшірмесін береді. </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куәлікті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бір ай бойы нәтижені сақтауды қамтамасыз етеді. Көрсетілетін қызметті алушы бір ай өткеннен кейін жүгінген жағдайда көрсетілетін қызметті беруші көрсетілетін қызметті алушыға дайын құжаттарды бір жұмыс күні ішінде береді.</w:t>
      </w:r>
    </w:p>
    <w:bookmarkStart w:name="z281" w:id="213"/>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1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282" w:id="214"/>
    <w:p>
      <w:pPr>
        <w:spacing w:after="0"/>
        <w:ind w:left="0"/>
        <w:jc w:val="both"/>
      </w:pPr>
      <w:r>
        <w:rPr>
          <w:rFonts w:ascii="Times New Roman"/>
          <w:b w:val="false"/>
          <w:i w:val="false"/>
          <w:color w:val="000000"/>
          <w:sz w:val="28"/>
        </w:rPr>
        <w:t xml:space="preserve">
      11. Көрсетілетін қызметті алушы осы Стандарттың 9-тармағында көзделген тізбеге сәйкес құжаттар топтамасын толық бермеген жағдайда, көрсетілетін қызметті беруші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14"/>
    <w:bookmarkStart w:name="z283" w:id="215"/>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215"/>
    <w:bookmarkStart w:name="z284" w:id="216"/>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16-тармағында көрсетілген мекенжайлар бойынша беріледі.</w:t>
      </w:r>
    </w:p>
    <w:bookmarkEnd w:id="216"/>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85" w:id="217"/>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17"/>
    <w:bookmarkStart w:name="z286" w:id="218"/>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және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218"/>
    <w:bookmarkStart w:name="z287" w:id="219"/>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219"/>
    <w:bookmarkStart w:name="z288" w:id="220"/>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20"/>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289" w:id="221"/>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221"/>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парталда орналастырылған.</w:t>
      </w:r>
    </w:p>
    <w:bookmarkStart w:name="z290" w:id="222"/>
    <w:p>
      <w:pPr>
        <w:spacing w:after="0"/>
        <w:ind w:left="0"/>
        <w:jc w:val="both"/>
      </w:pPr>
      <w:r>
        <w:rPr>
          <w:rFonts w:ascii="Times New Roman"/>
          <w:b w:val="false"/>
          <w:i w:val="false"/>
          <w:color w:val="000000"/>
          <w:sz w:val="28"/>
        </w:rPr>
        <w:t>
      17.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222"/>
    <w:bookmarkStart w:name="z291" w:id="223"/>
    <w:p>
      <w:pPr>
        <w:spacing w:after="0"/>
        <w:ind w:left="0"/>
        <w:jc w:val="both"/>
      </w:pPr>
      <w:r>
        <w:rPr>
          <w:rFonts w:ascii="Times New Roman"/>
          <w:b w:val="false"/>
          <w:i w:val="false"/>
          <w:color w:val="000000"/>
          <w:sz w:val="28"/>
        </w:rPr>
        <w:t>
      18.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223"/>
    <w:bookmarkStart w:name="z292" w:id="224"/>
    <w:p>
      <w:pPr>
        <w:spacing w:after="0"/>
        <w:ind w:left="0"/>
        <w:jc w:val="both"/>
      </w:pPr>
      <w:r>
        <w:rPr>
          <w:rFonts w:ascii="Times New Roman"/>
          <w:b w:val="false"/>
          <w:i w:val="false"/>
          <w:color w:val="000000"/>
          <w:sz w:val="28"/>
        </w:rPr>
        <w:t>
      19. Мемлекеттік қызметті көрсету мәселелері жөніндегі анықтамалық қызметтерінің байланыс телефондары: 1414, 8 800 080 7777.</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25"/>
    <w:p>
      <w:pPr>
        <w:spacing w:after="0"/>
        <w:ind w:left="0"/>
        <w:jc w:val="left"/>
      </w:pPr>
      <w:r>
        <w:rPr>
          <w:rFonts w:ascii="Times New Roman"/>
          <w:b/>
          <w:i w:val="false"/>
          <w:color w:val="000000"/>
        </w:rPr>
        <w:t xml:space="preserve"> "ЕЛТАҢБА" Тұрақты жер пайдалану құқығына арналған акт на право постоянного землепользования</w:t>
      </w:r>
    </w:p>
    <w:bookmarkEnd w:id="225"/>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w:t>
      </w:r>
    </w:p>
    <w:p>
      <w:pPr>
        <w:spacing w:after="0"/>
        <w:ind w:left="0"/>
        <w:jc w:val="both"/>
      </w:pPr>
      <w:r>
        <w:rPr>
          <w:rFonts w:ascii="Times New Roman"/>
          <w:b w:val="false"/>
          <w:i w:val="false"/>
          <w:color w:val="000000"/>
          <w:sz w:val="28"/>
        </w:rPr>
        <w:t xml:space="preserve">
      Жер учаскесіне тұрақты жер пайдалану құқығы ______________________________________ </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гектар.</w:t>
      </w:r>
    </w:p>
    <w:p>
      <w:pPr>
        <w:spacing w:after="0"/>
        <w:ind w:left="0"/>
        <w:jc w:val="both"/>
      </w:pPr>
      <w:r>
        <w:rPr>
          <w:rFonts w:ascii="Times New Roman"/>
          <w:b w:val="false"/>
          <w:i w:val="false"/>
          <w:color w:val="000000"/>
          <w:sz w:val="28"/>
        </w:rPr>
        <w:t>
      Жердің санаты 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___________________________</w:t>
      </w:r>
    </w:p>
    <w:p>
      <w:pPr>
        <w:spacing w:after="0"/>
        <w:ind w:left="0"/>
        <w:jc w:val="both"/>
      </w:pPr>
      <w:r>
        <w:rPr>
          <w:rFonts w:ascii="Times New Roman"/>
          <w:b w:val="false"/>
          <w:i w:val="false"/>
          <w:color w:val="000000"/>
          <w:sz w:val="28"/>
        </w:rPr>
        <w:t xml:space="preserve">
      Жер учаскесінің бөлінуі ___________________________________________________________ </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_____________________________________________</w:t>
      </w:r>
    </w:p>
    <w:p>
      <w:pPr>
        <w:spacing w:after="0"/>
        <w:ind w:left="0"/>
        <w:jc w:val="both"/>
      </w:pPr>
      <w:r>
        <w:rPr>
          <w:rFonts w:ascii="Times New Roman"/>
          <w:b w:val="false"/>
          <w:i w:val="false"/>
          <w:color w:val="000000"/>
          <w:sz w:val="28"/>
        </w:rPr>
        <w:t xml:space="preserve">
      Право постоянного землепользования на земельный участок ___________________________ </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гектар.</w:t>
      </w:r>
    </w:p>
    <w:p>
      <w:pPr>
        <w:spacing w:after="0"/>
        <w:ind w:left="0"/>
        <w:jc w:val="both"/>
      </w:pPr>
      <w:r>
        <w:rPr>
          <w:rFonts w:ascii="Times New Roman"/>
          <w:b w:val="false"/>
          <w:i w:val="false"/>
          <w:color w:val="000000"/>
          <w:sz w:val="28"/>
        </w:rPr>
        <w:t>
      Категория земель ________________________________________________________________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_______________________</w:t>
      </w:r>
    </w:p>
    <w:p>
      <w:pPr>
        <w:spacing w:after="0"/>
        <w:ind w:left="0"/>
        <w:jc w:val="both"/>
      </w:pPr>
      <w:r>
        <w:rPr>
          <w:rFonts w:ascii="Times New Roman"/>
          <w:b w:val="false"/>
          <w:i w:val="false"/>
          <w:color w:val="000000"/>
          <w:sz w:val="28"/>
        </w:rPr>
        <w:t xml:space="preserve">
      Делимость земельного участка _____________________________________________________ </w:t>
      </w:r>
    </w:p>
    <w:p>
      <w:pPr>
        <w:spacing w:after="0"/>
        <w:ind w:left="0"/>
        <w:jc w:val="both"/>
      </w:pPr>
      <w:r>
        <w:rPr>
          <w:rFonts w:ascii="Times New Roman"/>
          <w:b w:val="false"/>
          <w:i w:val="false"/>
          <w:color w:val="000000"/>
          <w:sz w:val="28"/>
        </w:rPr>
        <w:t>
      (делимый, неделимый)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26"/>
    <w:p>
      <w:pPr>
        <w:spacing w:after="0"/>
        <w:ind w:left="0"/>
        <w:jc w:val="left"/>
      </w:pPr>
      <w:r>
        <w:rPr>
          <w:rFonts w:ascii="Times New Roman"/>
          <w:b/>
          <w:i w:val="false"/>
          <w:color w:val="000000"/>
        </w:rPr>
        <w:t xml:space="preserve"> Жер учаскесінің жоспары План земельного участка</w:t>
      </w:r>
    </w:p>
    <w:bookmarkEnd w:id="226"/>
    <w:tbl>
      <w:tblPr>
        <w:tblW w:w="0" w:type="auto"/>
        <w:tblCellSpacing w:w="0" w:type="auto"/>
        <w:tblBorders>
          <w:top w:val="none"/>
          <w:left w:val="none"/>
          <w:bottom w:val="none"/>
          <w:right w:val="none"/>
          <w:insideH w:val="none"/>
          <w:insideV w:val="none"/>
        </w:tblBorders>
      </w:tblPr>
      <w:tblGrid>
        <w:gridCol w:w="480"/>
        <w:gridCol w:w="11820"/>
      </w:tblGrid>
      <w:tr>
        <w:trPr>
          <w:trHeight w:val="30" w:hRule="atLeast"/>
        </w:trPr>
        <w:tc>
          <w:tcPr>
            <w:tcW w:w="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мекенжайы, мекенжайының тіркеу коды (бар болса)</w:t>
            </w:r>
          </w:p>
        </w:tc>
        <w:tc>
          <w:tcPr>
            <w:tcW w:w="1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_________________________________________________ _________________________________________________</w:t>
            </w:r>
          </w:p>
        </w:tc>
      </w:tr>
      <w:tr>
        <w:trPr>
          <w:trHeight w:val="30" w:hRule="atLeast"/>
        </w:trPr>
        <w:tc>
          <w:tcPr>
            <w:tcW w:w="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_________________________________________________</w:t>
            </w:r>
          </w:p>
        </w:tc>
      </w:tr>
      <w:tr>
        <w:trPr>
          <w:trHeight w:val="30" w:hRule="atLeast"/>
        </w:trPr>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Масштаб 1: __________________________________</w:t>
      </w:r>
    </w:p>
    <w:bookmarkStart w:name="z296" w:id="227"/>
    <w:p>
      <w:pPr>
        <w:spacing w:after="0"/>
        <w:ind w:left="0"/>
        <w:jc w:val="left"/>
      </w:pPr>
      <w:r>
        <w:rPr>
          <w:rFonts w:ascii="Times New Roman"/>
          <w:b/>
          <w:i w:val="false"/>
          <w:color w:val="000000"/>
        </w:rPr>
        <w:t xml:space="preserve"> Сызықтардың өлшемін шығару Выноска мер линий</w:t>
      </w:r>
    </w:p>
    <w:bookmarkEnd w:id="227"/>
    <w:p>
      <w:pPr>
        <w:spacing w:after="0"/>
        <w:ind w:left="0"/>
        <w:jc w:val="left"/>
      </w:pPr>
      <w:r>
        <w:br/>
      </w:r>
    </w:p>
    <w:p>
      <w:pPr>
        <w:spacing w:after="0"/>
        <w:ind w:left="0"/>
        <w:jc w:val="both"/>
      </w:pPr>
      <w:r>
        <w:drawing>
          <wp:inline distT="0" distB="0" distL="0" distR="0">
            <wp:extent cx="30988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988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28"/>
    <w:p>
      <w:pPr>
        <w:spacing w:after="0"/>
        <w:ind w:left="0"/>
        <w:jc w:val="left"/>
      </w:pPr>
      <w:r>
        <w:rPr>
          <w:rFonts w:ascii="Times New Roman"/>
          <w:b/>
          <w:i w:val="false"/>
          <w:color w:val="000000"/>
        </w:rPr>
        <w:t xml:space="preserve"> Жоспар шегіндегі бөгде жер учаскелері Посторонние земельные участки в границах плана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r>
              <w:br/>
            </w:r>
            <w:r>
              <w:rPr>
                <w:rFonts w:ascii="Times New Roman"/>
                <w:b w:val="false"/>
                <w:i w:val="false"/>
                <w:color w:val="000000"/>
                <w:sz w:val="20"/>
              </w:rPr>
              <w:t>
№ на плане</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бөгде жер учаскелерінің кадастрлық нөмірлері</w:t>
            </w:r>
            <w:r>
              <w:br/>
            </w:r>
            <w:r>
              <w:rPr>
                <w:rFonts w:ascii="Times New Roman"/>
                <w:b w:val="false"/>
                <w:i w:val="false"/>
                <w:color w:val="000000"/>
                <w:sz w:val="20"/>
              </w:rPr>
              <w:t>
Кадастровые номера посторонних земельных участков в границах плана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r>
              <w:br/>
            </w:r>
            <w:r>
              <w:rPr>
                <w:rFonts w:ascii="Times New Roman"/>
                <w:b w:val="false"/>
                <w:i w:val="false"/>
                <w:color w:val="000000"/>
                <w:sz w:val="20"/>
              </w:rPr>
              <w:t>
Площадь, гектар</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актіні _______________________________________________________________ жасады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Настоящий акт изготовлен 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xml:space="preserve">
      Осы актіні дайындалғаны туралы жазба жер учаскесіне меншік құқығына арналған актілер жазылатын кітапта </w:t>
      </w:r>
    </w:p>
    <w:p>
      <w:pPr>
        <w:spacing w:after="0"/>
        <w:ind w:left="0"/>
        <w:jc w:val="both"/>
      </w:pPr>
      <w:r>
        <w:rPr>
          <w:rFonts w:ascii="Times New Roman"/>
          <w:b w:val="false"/>
          <w:i w:val="false"/>
          <w:color w:val="000000"/>
          <w:sz w:val="28"/>
        </w:rPr>
        <w:t>
      № ________ болып жазылды, күні ____________</w:t>
      </w:r>
    </w:p>
    <w:p>
      <w:pPr>
        <w:spacing w:after="0"/>
        <w:ind w:left="0"/>
        <w:jc w:val="both"/>
      </w:pPr>
      <w:r>
        <w:rPr>
          <w:rFonts w:ascii="Times New Roman"/>
          <w:b w:val="false"/>
          <w:i w:val="false"/>
          <w:color w:val="000000"/>
          <w:sz w:val="28"/>
        </w:rPr>
        <w:t>
      Запись об изготовлении настоящего акта произведена в книге записей актов на право собственника на земельный участок, право собственности за № ________, дата 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Араласудың сипаттамасы жер учаскесіне сәйкестендіру құжатын дайындаған сәтте жарамды</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w:t>
            </w:r>
            <w:r>
              <w:br/>
            </w:r>
            <w:r>
              <w:rPr>
                <w:rFonts w:ascii="Times New Roman"/>
                <w:b w:val="false"/>
                <w:i w:val="false"/>
                <w:color w:val="000000"/>
                <w:sz w:val="20"/>
              </w:rPr>
              <w:t xml:space="preserve">құқығына арналған актіге </w:t>
            </w:r>
            <w:r>
              <w:br/>
            </w:r>
            <w:r>
              <w:rPr>
                <w:rFonts w:ascii="Times New Roman"/>
                <w:b w:val="false"/>
                <w:i w:val="false"/>
                <w:color w:val="000000"/>
                <w:sz w:val="20"/>
              </w:rPr>
              <w:t>қосымша</w:t>
            </w:r>
          </w:p>
        </w:tc>
      </w:tr>
    </w:tbl>
    <w:bookmarkStart w:name="z299" w:id="229"/>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учаскелерінің тізбесі  (кадастрлық нөмірі _____________________________)  Перечень земельных участков с особым режимом использования в границах земельного участка  (кадастровый номер _____________________________)</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2"/>
        <w:gridCol w:w="1055"/>
        <w:gridCol w:w="1285"/>
        <w:gridCol w:w="1056"/>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r>
              <w:br/>
            </w:r>
            <w:r>
              <w:rPr>
                <w:rFonts w:ascii="Times New Roman"/>
                <w:b w:val="false"/>
                <w:i w:val="false"/>
                <w:color w:val="000000"/>
                <w:sz w:val="20"/>
              </w:rPr>
              <w:t>
№ участка на чертеже</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ерекше режимде пайдаланылатын аумақтардың атауы (санитариялық - қорғау аймақтары, ерекше қорғалатын табиғи аумақтардың жері, су қорғау мақсатындағы және тағы басқа жерлер).</w:t>
            </w:r>
            <w:r>
              <w:br/>
            </w: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так далее)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r>
              <w:br/>
            </w:r>
            <w:r>
              <w:rPr>
                <w:rFonts w:ascii="Times New Roman"/>
                <w:b w:val="false"/>
                <w:i w:val="false"/>
                <w:color w:val="000000"/>
                <w:sz w:val="20"/>
              </w:rPr>
              <w:t>
Общая площадь,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 шаруашылығы алқаптары </w:t>
            </w:r>
            <w:r>
              <w:br/>
            </w:r>
            <w:r>
              <w:rPr>
                <w:rFonts w:ascii="Times New Roman"/>
                <w:b w:val="false"/>
                <w:i w:val="false"/>
                <w:color w:val="000000"/>
                <w:sz w:val="20"/>
              </w:rPr>
              <w:t>
В том числе сельскохозяйственных угодий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егістіктер Из них пашни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белгіленген режимі</w:t>
            </w:r>
            <w:r>
              <w:br/>
            </w:r>
            <w:r>
              <w:rPr>
                <w:rFonts w:ascii="Times New Roman"/>
                <w:b w:val="false"/>
                <w:i w:val="false"/>
                <w:color w:val="000000"/>
                <w:sz w:val="20"/>
              </w:rPr>
              <w:t>
Установленный режим использования земель</w:t>
            </w:r>
          </w:p>
        </w:tc>
      </w:tr>
    </w:tbl>
    <w:p>
      <w:pPr>
        <w:spacing w:after="0"/>
        <w:ind w:left="0"/>
        <w:jc w:val="both"/>
      </w:pPr>
      <w:r>
        <w:rPr>
          <w:rFonts w:ascii="Times New Roman"/>
          <w:b w:val="false"/>
          <w:i w:val="false"/>
          <w:color w:val="000000"/>
          <w:sz w:val="28"/>
        </w:rPr>
        <w:t xml:space="preserve">
      Басшы _________________________________________________________, күні___________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w:t>
      </w:r>
    </w:p>
    <w:p>
      <w:pPr>
        <w:spacing w:after="0"/>
        <w:ind w:left="0"/>
        <w:jc w:val="both"/>
      </w:pPr>
      <w:r>
        <w:rPr>
          <w:rFonts w:ascii="Times New Roman"/>
          <w:b w:val="false"/>
          <w:i w:val="false"/>
          <w:color w:val="000000"/>
          <w:sz w:val="28"/>
        </w:rPr>
        <w:t xml:space="preserve">
      Басшы __________________________________________________________, күні___________ </w:t>
      </w:r>
    </w:p>
    <w:p>
      <w:pPr>
        <w:spacing w:after="0"/>
        <w:ind w:left="0"/>
        <w:jc w:val="both"/>
      </w:pPr>
      <w:r>
        <w:rPr>
          <w:rFonts w:ascii="Times New Roman"/>
          <w:b w:val="false"/>
          <w:i w:val="false"/>
          <w:color w:val="000000"/>
          <w:sz w:val="28"/>
        </w:rPr>
        <w:t xml:space="preserve">
      (қорғау аймағын белгілеуге мүдделі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(жеке тұлғалар үшін))</w:t>
            </w:r>
          </w:p>
        </w:tc>
      </w:tr>
    </w:tbl>
    <w:bookmarkStart w:name="z301" w:id="230"/>
    <w:p>
      <w:pPr>
        <w:spacing w:after="0"/>
        <w:ind w:left="0"/>
        <w:jc w:val="left"/>
      </w:pPr>
      <w:r>
        <w:rPr>
          <w:rFonts w:ascii="Times New Roman"/>
          <w:b/>
          <w:i w:val="false"/>
          <w:color w:val="000000"/>
        </w:rPr>
        <w:t xml:space="preserve"> Тұрақты жер пайдалану құқығына арналған актіні беру туралы өтініш</w:t>
      </w:r>
    </w:p>
    <w:bookmarkEnd w:id="230"/>
    <w:p>
      <w:pPr>
        <w:spacing w:after="0"/>
        <w:ind w:left="0"/>
        <w:jc w:val="both"/>
      </w:pPr>
      <w:r>
        <w:rPr>
          <w:rFonts w:ascii="Times New Roman"/>
          <w:b w:val="false"/>
          <w:i w:val="false"/>
          <w:color w:val="000000"/>
          <w:sz w:val="28"/>
        </w:rPr>
        <w:t xml:space="preserve">
      _____________________________________________________________берілген,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 мекенжайы бойынша </w:t>
      </w:r>
    </w:p>
    <w:p>
      <w:pPr>
        <w:spacing w:after="0"/>
        <w:ind w:left="0"/>
        <w:jc w:val="both"/>
      </w:pPr>
      <w:r>
        <w:rPr>
          <w:rFonts w:ascii="Times New Roman"/>
          <w:b w:val="false"/>
          <w:i w:val="false"/>
          <w:color w:val="000000"/>
          <w:sz w:val="28"/>
        </w:rPr>
        <w:t xml:space="preserve">
      (жер учаскесінің (орналасқан жері) мекенжайы) </w:t>
      </w:r>
    </w:p>
    <w:p>
      <w:pPr>
        <w:spacing w:after="0"/>
        <w:ind w:left="0"/>
        <w:jc w:val="both"/>
      </w:pPr>
      <w:r>
        <w:rPr>
          <w:rFonts w:ascii="Times New Roman"/>
          <w:b w:val="false"/>
          <w:i w:val="false"/>
          <w:color w:val="000000"/>
          <w:sz w:val="28"/>
        </w:rPr>
        <w:t>
      орналасқан жер учаскесіне тұрақты жер пайдалану құқығына арналған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_____________________________________ </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303" w:id="231"/>
    <w:p>
      <w:pPr>
        <w:spacing w:after="0"/>
        <w:ind w:left="0"/>
        <w:jc w:val="left"/>
      </w:pPr>
      <w:r>
        <w:rPr>
          <w:rFonts w:ascii="Times New Roman"/>
          <w:b/>
          <w:i w:val="false"/>
          <w:color w:val="000000"/>
        </w:rPr>
        <w:t xml:space="preserve"> Өтінішті қабылдаудан бас тарту туралы қолхат</w:t>
      </w:r>
    </w:p>
    <w:bookmarkEnd w:id="23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ұсынбауыңызға байланысты "Тұрақты жер пайдалану құқығына актілерді ресімдеу және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13-қосымша</w:t>
            </w:r>
          </w:p>
        </w:tc>
      </w:tr>
    </w:tbl>
    <w:bookmarkStart w:name="z306" w:id="232"/>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көрсетілетін қызмет стандарты</w:t>
      </w:r>
    </w:p>
    <w:bookmarkEnd w:id="232"/>
    <w:bookmarkStart w:name="z307" w:id="233"/>
    <w:p>
      <w:pPr>
        <w:spacing w:after="0"/>
        <w:ind w:left="0"/>
        <w:jc w:val="left"/>
      </w:pPr>
      <w:r>
        <w:rPr>
          <w:rFonts w:ascii="Times New Roman"/>
          <w:b/>
          <w:i w:val="false"/>
          <w:color w:val="000000"/>
        </w:rPr>
        <w:t xml:space="preserve"> 1-тарау. Жалпы ережелер</w:t>
      </w:r>
    </w:p>
    <w:bookmarkEnd w:id="233"/>
    <w:bookmarkStart w:name="z308" w:id="234"/>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көрсетілетін қызметі (бұдан әрі – мемлекеттік көрсетілетін қызмет).</w:t>
      </w:r>
    </w:p>
    <w:bookmarkEnd w:id="234"/>
    <w:bookmarkStart w:name="z309" w:id="23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235"/>
    <w:bookmarkStart w:name="z310" w:id="236"/>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23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11" w:id="237"/>
    <w:p>
      <w:pPr>
        <w:spacing w:after="0"/>
        <w:ind w:left="0"/>
        <w:jc w:val="left"/>
      </w:pPr>
      <w:r>
        <w:rPr>
          <w:rFonts w:ascii="Times New Roman"/>
          <w:b/>
          <w:i w:val="false"/>
          <w:color w:val="000000"/>
        </w:rPr>
        <w:t xml:space="preserve"> 2-тарау. Мемлекеттік қызметті көрсету тәртібі</w:t>
      </w:r>
    </w:p>
    <w:bookmarkEnd w:id="237"/>
    <w:bookmarkStart w:name="z312" w:id="238"/>
    <w:p>
      <w:pPr>
        <w:spacing w:after="0"/>
        <w:ind w:left="0"/>
        <w:jc w:val="both"/>
      </w:pPr>
      <w:r>
        <w:rPr>
          <w:rFonts w:ascii="Times New Roman"/>
          <w:b w:val="false"/>
          <w:i w:val="false"/>
          <w:color w:val="000000"/>
          <w:sz w:val="28"/>
        </w:rPr>
        <w:t>
      4. Мемлекеттік қызметті көрсету мерзімдері:</w:t>
      </w:r>
    </w:p>
    <w:bookmarkEnd w:id="238"/>
    <w:p>
      <w:pPr>
        <w:spacing w:after="0"/>
        <w:ind w:left="0"/>
        <w:jc w:val="both"/>
      </w:pPr>
      <w:r>
        <w:rPr>
          <w:rFonts w:ascii="Times New Roman"/>
          <w:b w:val="false"/>
          <w:i w:val="false"/>
          <w:color w:val="000000"/>
          <w:sz w:val="28"/>
        </w:rPr>
        <w:t>
      1) құжаттар топтамасы көрсетілетін қызметті берушіге немесе порталға тапсырылған сәттен бастап – 6 (алты) жұмыс күні,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313" w:id="239"/>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239"/>
    <w:bookmarkStart w:name="z314" w:id="240"/>
    <w:p>
      <w:pPr>
        <w:spacing w:after="0"/>
        <w:ind w:left="0"/>
        <w:jc w:val="both"/>
      </w:pPr>
      <w:r>
        <w:rPr>
          <w:rFonts w:ascii="Times New Roman"/>
          <w:b w:val="false"/>
          <w:i w:val="false"/>
          <w:color w:val="000000"/>
          <w:sz w:val="28"/>
        </w:rPr>
        <w:t xml:space="preserve">
      6. Мемлекеттiк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өтеулі (ұзақ мерзімді, қысқа мерзімді) жер пайдалану (жалдау) құқығына арналған акт не осы Стандарттың 10-тармағында көзделген негіздер бойынша мемлекеттік қызметті көрсетуден бас тарту туралы уәжді жауап.</w:t>
      </w:r>
    </w:p>
    <w:bookmarkEnd w:id="24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315" w:id="24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241"/>
    <w:p>
      <w:pPr>
        <w:spacing w:after="0"/>
        <w:ind w:left="0"/>
        <w:jc w:val="both"/>
      </w:pPr>
      <w:r>
        <w:rPr>
          <w:rFonts w:ascii="Times New Roman"/>
          <w:b w:val="false"/>
          <w:i w:val="false"/>
          <w:color w:val="000000"/>
          <w:sz w:val="28"/>
        </w:rPr>
        <w:t>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бұйрығымен (Нормативтік құқықтық актілерді мемлекеттік тіркеу тізілімінде № 13353 болып тіркелген) бекітілген мөлшерге сәйкес есептеледі.</w:t>
      </w:r>
    </w:p>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веб-портал арқылы алуға электрондық сұраным берілген кезде төлем "электрондық үкіметтің" төлем шлюзі (бұдан әрі – ЭҮТШ) арқылы жүзеге асырылады.</w:t>
      </w:r>
    </w:p>
    <w:bookmarkStart w:name="z316" w:id="242"/>
    <w:p>
      <w:pPr>
        <w:spacing w:after="0"/>
        <w:ind w:left="0"/>
        <w:jc w:val="both"/>
      </w:pPr>
      <w:r>
        <w:rPr>
          <w:rFonts w:ascii="Times New Roman"/>
          <w:b w:val="false"/>
          <w:i w:val="false"/>
          <w:color w:val="000000"/>
          <w:sz w:val="28"/>
        </w:rPr>
        <w:t>
      8. Мыналардың:</w:t>
      </w:r>
    </w:p>
    <w:bookmarkEnd w:id="242"/>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317" w:id="243"/>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243"/>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мемлекет уақытша өтеулі (ұзақ мерзімді, қысқа мерзімді) жер пайдалану (жалдау)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уақытша өтеулі (ұзақ мерзімді, қысқа мерзімді) жер пайдалану (жалдау) құқығына арналған актіні беруге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жергілікті атқарушы органның уақытша өтеулі (ұзақ мерзімді, қысқа мерзімді) жер пайдалану (жалдау) құқығын беру туралы шешімінен үзінді-көшірме;</w:t>
      </w:r>
    </w:p>
    <w:p>
      <w:pPr>
        <w:spacing w:after="0"/>
        <w:ind w:left="0"/>
        <w:jc w:val="both"/>
      </w:pPr>
      <w:r>
        <w:rPr>
          <w:rFonts w:ascii="Times New Roman"/>
          <w:b w:val="false"/>
          <w:i w:val="false"/>
          <w:color w:val="000000"/>
          <w:sz w:val="28"/>
        </w:rPr>
        <w:t xml:space="preserve">
      4) 2003 жылғы 20 маусымдағы Қазақстан Республикасы Жер кодексінің (бұдан әрі – Жер кодексі)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w:t>
      </w:r>
    </w:p>
    <w:p>
      <w:pPr>
        <w:spacing w:after="0"/>
        <w:ind w:left="0"/>
        <w:jc w:val="both"/>
      </w:pPr>
      <w:r>
        <w:rPr>
          <w:rFonts w:ascii="Times New Roman"/>
          <w:b w:val="false"/>
          <w:i w:val="false"/>
          <w:color w:val="000000"/>
          <w:sz w:val="28"/>
        </w:rPr>
        <w:t>
      6) жеке тұрғын үй құрылысына бөлуге арналған алаңға жер учаскелерін орналастырудың жерге орналастыру жобасы болған жағдайда, нақты жер учаскесіне арналған жерге орналастыру жобасының бір бөлігі және көрсетілген жұмыстарды орындаған ұйым беретін оның жергілікті жердегі шекараларын белгілеу жөніндегі материалдар ұсынылады;</w:t>
      </w:r>
    </w:p>
    <w:p>
      <w:pPr>
        <w:spacing w:after="0"/>
        <w:ind w:left="0"/>
        <w:jc w:val="both"/>
      </w:pPr>
      <w:r>
        <w:rPr>
          <w:rFonts w:ascii="Times New Roman"/>
          <w:b w:val="false"/>
          <w:i w:val="false"/>
          <w:color w:val="000000"/>
          <w:sz w:val="28"/>
        </w:rPr>
        <w:t>
      7) уақытша өтеулі (ұзақ мерзімді, қысқа мерзімді) жер пайдалану (жалдау) және (немесе) уақытша өтеулі (ұзақ мерзімді) жер пайдалану (жалдау) құқығын сатып алу шартының көшірмесі;</w:t>
      </w:r>
    </w:p>
    <w:p>
      <w:pPr>
        <w:spacing w:after="0"/>
        <w:ind w:left="0"/>
        <w:jc w:val="both"/>
      </w:pPr>
      <w:r>
        <w:rPr>
          <w:rFonts w:ascii="Times New Roman"/>
          <w:b w:val="false"/>
          <w:i w:val="false"/>
          <w:color w:val="000000"/>
          <w:sz w:val="28"/>
        </w:rPr>
        <w:t>
      8) көрсетілетін қызметке ақы төленгені туралы төлем құжатының (түбіртектің)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1-бөлігінің 1), 2), 3), 4), 5), 6), 7)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уақытша өтеулі (ұзақ мерзімді, қысқа мерзімді) жер пайдалану (жалдау) құқығына арналған акт ауыстырылған кезде көрсетілетін қызметті алушы осы Стандарттың 9-тармағы 1-бөлігінің 1), 2)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уақытша өтеулі (ұзақ мерзімді, қысқа мерзімді) жер пайдалану (жалдау) құқығына арналған акт ауыстырылған кезде көрсетілетін қызметті алушы осы Стандарттың 9-тармағы 1-бөлігінің 1), 2) және 8)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уақытша өтеулі (ұзақ мерзімді, қысқа мерзімді) жер пайдалану (жалдау)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уақытша өтеулі (ұзақ мерзімді, қысқа мерзімді) жер пайдалану (жалдау) құқығына арналған актіні беру туралы электрондық өтініш;</w:t>
      </w:r>
    </w:p>
    <w:p>
      <w:pPr>
        <w:spacing w:after="0"/>
        <w:ind w:left="0"/>
        <w:jc w:val="both"/>
      </w:pPr>
      <w:r>
        <w:rPr>
          <w:rFonts w:ascii="Times New Roman"/>
          <w:b w:val="false"/>
          <w:i w:val="false"/>
          <w:color w:val="000000"/>
          <w:sz w:val="28"/>
        </w:rPr>
        <w:t>
      2) жергілікті атқарушы органның уақытша өтеулі (ұзақ мерзімді, қысқа мерзімді) жер пайдалану (жалдау) құқығын беру туралы шешімінен үзінді-көшірменің электрондық көшірмесі;</w:t>
      </w:r>
    </w:p>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уәкілетті орган бекіткен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жобасының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5) жеке тұрғын үй құрылысына бөлуге арналған алаңға жер учаскелерін орналастырудың жерге орналастыру жобасы болған жағдайда, нақты жер учаскесіне арналған жерге орналастыру жобасының бір бөлігінің және көрсетілген жұмыстарды орындаған ұйым беретін оның жергілікті жердегі шекараларын белгілеу жөніндегі материалдардың электрондық көшірмелері ұсынылады;</w:t>
      </w:r>
    </w:p>
    <w:p>
      <w:pPr>
        <w:spacing w:after="0"/>
        <w:ind w:left="0"/>
        <w:jc w:val="both"/>
      </w:pPr>
      <w:r>
        <w:rPr>
          <w:rFonts w:ascii="Times New Roman"/>
          <w:b w:val="false"/>
          <w:i w:val="false"/>
          <w:color w:val="000000"/>
          <w:sz w:val="28"/>
        </w:rPr>
        <w:t>
      6) уақытша өтеулі (ұзақ мерзімді, қысқа мерзімді) жер пайдалану (жалдау) және (немесе) уақытша өтеулі (ұзақ мерзімді) жер пайдалану (жалдау) құқығын сатып алу шартының электрондық көшірмесі;</w:t>
      </w:r>
    </w:p>
    <w:p>
      <w:pPr>
        <w:spacing w:after="0"/>
        <w:ind w:left="0"/>
        <w:jc w:val="both"/>
      </w:pPr>
      <w:r>
        <w:rPr>
          <w:rFonts w:ascii="Times New Roman"/>
          <w:b w:val="false"/>
          <w:i w:val="false"/>
          <w:color w:val="000000"/>
          <w:sz w:val="28"/>
        </w:rPr>
        <w:t>
      7) көрсетілетін қызметке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2-бөлігінің 1), 2), 3), 4), 5), 6) және 7)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уақытша өтеулі (ұзақ мерзімді, қысқа мерзімді) жер пайдалану (жалдау) құқығына арналған акт ауыстырылған кезде көрсетілетін қызметті алушы осы Стандарттың 9-тармағы 2-бөлігінің 1) және 7)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уақытша өтеулі (ұзақ мерзімді, қысқа мерзімді) жер пайдалану (жалдау) құқығына арналған акт ауыстырылған кезде көрсетілетін қызметті алушы осы Стандарттың 9-тармағы 2-бөлігінің 1) және 7)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куәлікті көрсеткен кезде қолхат негізінде жүзеге асырылады.</w:t>
      </w:r>
    </w:p>
    <w:bookmarkStart w:name="z318" w:id="244"/>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4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319" w:id="245"/>
    <w:p>
      <w:pPr>
        <w:spacing w:after="0"/>
        <w:ind w:left="0"/>
        <w:jc w:val="both"/>
      </w:pPr>
      <w:r>
        <w:rPr>
          <w:rFonts w:ascii="Times New Roman"/>
          <w:b w:val="false"/>
          <w:i w:val="false"/>
          <w:color w:val="000000"/>
          <w:sz w:val="28"/>
        </w:rPr>
        <w:t xml:space="preserve">
      11. Көрсетілетін қызметті алушы осы Стандарттың 9-тармағында көзделген тізбеге сәйкес құжаттар топтамасын толық бермеген жағдайда, көрсетілетін қызметті беруші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45"/>
    <w:bookmarkStart w:name="z320" w:id="246"/>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246"/>
    <w:bookmarkStart w:name="z321" w:id="247"/>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16-тармағында көрсетілген мекенжайлар бойынша беріледі.</w:t>
      </w:r>
    </w:p>
    <w:bookmarkEnd w:id="247"/>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кеңсесінде оның тіркелуі (мөртабан, кіріс нөмірі мен күні) растайды. Шағымға жеке тұлға немесе заңды тұлғаның өкілі қол қояды.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22" w:id="248"/>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48"/>
    <w:bookmarkStart w:name="z323" w:id="249"/>
    <w:p>
      <w:pPr>
        <w:spacing w:after="0"/>
        <w:ind w:left="0"/>
        <w:jc w:val="left"/>
      </w:pPr>
      <w:r>
        <w:rPr>
          <w:rFonts w:ascii="Times New Roman"/>
          <w:b/>
          <w:i w:val="false"/>
          <w:color w:val="000000"/>
        </w:rPr>
        <w:t xml:space="preserve"> 4-тарау. Мемлекеттік қызметті, оның ішінде электрондық нысанда және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249"/>
    <w:bookmarkStart w:name="z324" w:id="250"/>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250"/>
    <w:bookmarkStart w:name="z325" w:id="251"/>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51"/>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326" w:id="252"/>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252"/>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парталда орналастырылған.</w:t>
      </w:r>
    </w:p>
    <w:bookmarkStart w:name="z327" w:id="253"/>
    <w:p>
      <w:pPr>
        <w:spacing w:after="0"/>
        <w:ind w:left="0"/>
        <w:jc w:val="both"/>
      </w:pPr>
      <w:r>
        <w:rPr>
          <w:rFonts w:ascii="Times New Roman"/>
          <w:b w:val="false"/>
          <w:i w:val="false"/>
          <w:color w:val="000000"/>
          <w:sz w:val="28"/>
        </w:rPr>
        <w:t>
      17.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253"/>
    <w:bookmarkStart w:name="z328" w:id="254"/>
    <w:p>
      <w:pPr>
        <w:spacing w:after="0"/>
        <w:ind w:left="0"/>
        <w:jc w:val="both"/>
      </w:pPr>
      <w:r>
        <w:rPr>
          <w:rFonts w:ascii="Times New Roman"/>
          <w:b w:val="false"/>
          <w:i w:val="false"/>
          <w:color w:val="000000"/>
          <w:sz w:val="28"/>
        </w:rPr>
        <w:t>
      18.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54"/>
    <w:bookmarkStart w:name="z329" w:id="255"/>
    <w:p>
      <w:pPr>
        <w:spacing w:after="0"/>
        <w:ind w:left="0"/>
        <w:jc w:val="both"/>
      </w:pPr>
      <w:r>
        <w:rPr>
          <w:rFonts w:ascii="Times New Roman"/>
          <w:b w:val="false"/>
          <w:i w:val="false"/>
          <w:color w:val="000000"/>
          <w:sz w:val="28"/>
        </w:rPr>
        <w:t>
      19. Мемлекеттік қызметті көрсету мәселелері жөніндегі анықтамалық қызметтерінің байланыс телефондары: 1414, 8 800 080 7777.</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 мерзімді) жер пайдалану (жалдау) құқығына актілерді ресімдеу және беру" мемлекеттік көрсетілетін 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56"/>
    <w:p>
      <w:pPr>
        <w:spacing w:after="0"/>
        <w:ind w:left="0"/>
        <w:jc w:val="left"/>
      </w:pPr>
      <w:r>
        <w:rPr>
          <w:rFonts w:ascii="Times New Roman"/>
          <w:b/>
          <w:i w:val="false"/>
          <w:color w:val="000000"/>
        </w:rPr>
        <w:t xml:space="preserve"> "ЕЛТАҢБА" Уақытша өтеулі (ұзақ мерзімді, қысқа мерзімді) жер пайдалану (жалдау) құқығына арналған акт  на право временного возмездного (долгосрочного, краткосрочного) землепользования (аренды)</w:t>
      </w:r>
    </w:p>
    <w:bookmarkEnd w:id="256"/>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w:t>
      </w:r>
    </w:p>
    <w:p>
      <w:pPr>
        <w:spacing w:after="0"/>
        <w:ind w:left="0"/>
        <w:jc w:val="both"/>
      </w:pPr>
      <w:r>
        <w:rPr>
          <w:rFonts w:ascii="Times New Roman"/>
          <w:b w:val="false"/>
          <w:i w:val="false"/>
          <w:color w:val="000000"/>
          <w:sz w:val="28"/>
        </w:rPr>
        <w:t xml:space="preserve">
       _____________________ жыл мерзіміне жер учаскесіне уақытша өтеулі (ұзақ мерзімді, қысқа мерзімді) </w:t>
      </w:r>
    </w:p>
    <w:p>
      <w:pPr>
        <w:spacing w:after="0"/>
        <w:ind w:left="0"/>
        <w:jc w:val="both"/>
      </w:pPr>
      <w:r>
        <w:rPr>
          <w:rFonts w:ascii="Times New Roman"/>
          <w:b w:val="false"/>
          <w:i w:val="false"/>
          <w:color w:val="000000"/>
          <w:sz w:val="28"/>
        </w:rPr>
        <w:t xml:space="preserve">
      жер пайдалану (жалдау) құқығы ___________________________________________ </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гектар</w:t>
      </w:r>
    </w:p>
    <w:p>
      <w:pPr>
        <w:spacing w:after="0"/>
        <w:ind w:left="0"/>
        <w:jc w:val="both"/>
      </w:pPr>
      <w:r>
        <w:rPr>
          <w:rFonts w:ascii="Times New Roman"/>
          <w:b w:val="false"/>
          <w:i w:val="false"/>
          <w:color w:val="000000"/>
          <w:sz w:val="28"/>
        </w:rPr>
        <w:t>
      Жердің санаты 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___________________________</w:t>
      </w:r>
    </w:p>
    <w:p>
      <w:pPr>
        <w:spacing w:after="0"/>
        <w:ind w:left="0"/>
        <w:jc w:val="both"/>
      </w:pPr>
      <w:r>
        <w:rPr>
          <w:rFonts w:ascii="Times New Roman"/>
          <w:b w:val="false"/>
          <w:i w:val="false"/>
          <w:color w:val="000000"/>
          <w:sz w:val="28"/>
        </w:rPr>
        <w:t xml:space="preserve">
      Жер учаскесінің бөлінуі ___________________________________________________________ </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_____________________________________________</w:t>
      </w:r>
    </w:p>
    <w:p>
      <w:pPr>
        <w:spacing w:after="0"/>
        <w:ind w:left="0"/>
        <w:jc w:val="both"/>
      </w:pPr>
      <w:r>
        <w:rPr>
          <w:rFonts w:ascii="Times New Roman"/>
          <w:b w:val="false"/>
          <w:i w:val="false"/>
          <w:color w:val="000000"/>
          <w:sz w:val="28"/>
        </w:rPr>
        <w:t xml:space="preserve">
      Право временного возмездного (долгосрочного, краткосрочного) землепользования (аренды) </w:t>
      </w:r>
    </w:p>
    <w:p>
      <w:pPr>
        <w:spacing w:after="0"/>
        <w:ind w:left="0"/>
        <w:jc w:val="both"/>
      </w:pPr>
      <w:r>
        <w:rPr>
          <w:rFonts w:ascii="Times New Roman"/>
          <w:b w:val="false"/>
          <w:i w:val="false"/>
          <w:color w:val="000000"/>
          <w:sz w:val="28"/>
        </w:rPr>
        <w:t xml:space="preserve">
      на земельный участок сроком на __________ лет ______________________________________ </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гектар</w:t>
      </w:r>
    </w:p>
    <w:p>
      <w:pPr>
        <w:spacing w:after="0"/>
        <w:ind w:left="0"/>
        <w:jc w:val="both"/>
      </w:pPr>
      <w:r>
        <w:rPr>
          <w:rFonts w:ascii="Times New Roman"/>
          <w:b w:val="false"/>
          <w:i w:val="false"/>
          <w:color w:val="000000"/>
          <w:sz w:val="28"/>
        </w:rPr>
        <w:t>
      Категория земель ________________________________________________________________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_______________________</w:t>
      </w:r>
    </w:p>
    <w:p>
      <w:pPr>
        <w:spacing w:after="0"/>
        <w:ind w:left="0"/>
        <w:jc w:val="both"/>
      </w:pPr>
      <w:r>
        <w:rPr>
          <w:rFonts w:ascii="Times New Roman"/>
          <w:b w:val="false"/>
          <w:i w:val="false"/>
          <w:color w:val="000000"/>
          <w:sz w:val="28"/>
        </w:rPr>
        <w:t xml:space="preserve">
      Делимость земельного участка _____________________________________________________ </w:t>
      </w:r>
    </w:p>
    <w:p>
      <w:pPr>
        <w:spacing w:after="0"/>
        <w:ind w:left="0"/>
        <w:jc w:val="both"/>
      </w:pPr>
      <w:r>
        <w:rPr>
          <w:rFonts w:ascii="Times New Roman"/>
          <w:b w:val="false"/>
          <w:i w:val="false"/>
          <w:color w:val="000000"/>
          <w:sz w:val="28"/>
        </w:rPr>
        <w:t>
                                          (делимый, неделимый)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57"/>
    <w:p>
      <w:pPr>
        <w:spacing w:after="0"/>
        <w:ind w:left="0"/>
        <w:jc w:val="left"/>
      </w:pPr>
      <w:r>
        <w:rPr>
          <w:rFonts w:ascii="Times New Roman"/>
          <w:b/>
          <w:i w:val="false"/>
          <w:color w:val="000000"/>
        </w:rPr>
        <w:t xml:space="preserve"> Жер учаскесінің жоспары План земельного участка</w:t>
      </w:r>
    </w:p>
    <w:bookmarkEnd w:id="257"/>
    <w:tbl>
      <w:tblPr>
        <w:tblW w:w="0" w:type="auto"/>
        <w:tblCellSpacing w:w="0" w:type="auto"/>
        <w:tblBorders>
          <w:top w:val="none"/>
          <w:left w:val="none"/>
          <w:bottom w:val="none"/>
          <w:right w:val="none"/>
          <w:insideH w:val="none"/>
          <w:insideV w:val="none"/>
        </w:tblBorders>
      </w:tblPr>
      <w:tblGrid>
        <w:gridCol w:w="1384"/>
        <w:gridCol w:w="10916"/>
      </w:tblGrid>
      <w:tr>
        <w:trPr>
          <w:trHeight w:val="30" w:hRule="atLeast"/>
        </w:trPr>
        <w:tc>
          <w:tcPr>
            <w:tcW w:w="1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мекенжайы, мекенжайының тіркеу коды (бар болса)</w:t>
            </w:r>
          </w:p>
        </w:tc>
        <w:tc>
          <w:tcPr>
            <w:tcW w:w="10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______________________________________________</w:t>
            </w:r>
          </w:p>
        </w:tc>
      </w:tr>
      <w:tr>
        <w:trPr>
          <w:trHeight w:val="30" w:hRule="atLeast"/>
        </w:trPr>
        <w:tc>
          <w:tcPr>
            <w:tcW w:w="1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0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_______________________________________________</w:t>
            </w:r>
          </w:p>
        </w:tc>
      </w:tr>
      <w:tr>
        <w:trPr>
          <w:trHeight w:val="30" w:hRule="atLeast"/>
        </w:trPr>
        <w:tc>
          <w:tcPr>
            <w:tcW w:w="1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68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68600" cy="138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Масштаб 1: __________________________________</w:t>
      </w:r>
    </w:p>
    <w:bookmarkStart w:name="z333" w:id="258"/>
    <w:p>
      <w:pPr>
        <w:spacing w:after="0"/>
        <w:ind w:left="0"/>
        <w:jc w:val="left"/>
      </w:pPr>
      <w:r>
        <w:rPr>
          <w:rFonts w:ascii="Times New Roman"/>
          <w:b/>
          <w:i w:val="false"/>
          <w:color w:val="000000"/>
        </w:rPr>
        <w:t xml:space="preserve"> Сызықтардың өлшемін шығару Выноска мер линий</w:t>
      </w:r>
    </w:p>
    <w:bookmarkEnd w:id="258"/>
    <w:p>
      <w:pPr>
        <w:spacing w:after="0"/>
        <w:ind w:left="0"/>
        <w:jc w:val="left"/>
      </w:pPr>
      <w:r>
        <w:br/>
      </w:r>
    </w:p>
    <w:p>
      <w:pPr>
        <w:spacing w:after="0"/>
        <w:ind w:left="0"/>
        <w:jc w:val="both"/>
      </w:pPr>
      <w:r>
        <w:drawing>
          <wp:inline distT="0" distB="0" distL="0" distR="0">
            <wp:extent cx="2959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591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59"/>
    <w:p>
      <w:pPr>
        <w:spacing w:after="0"/>
        <w:ind w:left="0"/>
        <w:jc w:val="left"/>
      </w:pPr>
      <w:r>
        <w:rPr>
          <w:rFonts w:ascii="Times New Roman"/>
          <w:b/>
          <w:i w:val="false"/>
          <w:color w:val="000000"/>
        </w:rPr>
        <w:t xml:space="preserve"> Жоспар шекарасындағы бөгде жер учаскелері Посторонние земельные участки в границах плана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r>
              <w:br/>
            </w:r>
            <w:r>
              <w:rPr>
                <w:rFonts w:ascii="Times New Roman"/>
                <w:b w:val="false"/>
                <w:i w:val="false"/>
                <w:color w:val="000000"/>
                <w:sz w:val="20"/>
              </w:rPr>
              <w:t>
№ на плане</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учаскелерінің кадастрлық нөмірлері</w:t>
            </w:r>
            <w:r>
              <w:br/>
            </w:r>
            <w:r>
              <w:rPr>
                <w:rFonts w:ascii="Times New Roman"/>
                <w:b w:val="false"/>
                <w:i w:val="false"/>
                <w:color w:val="000000"/>
                <w:sz w:val="20"/>
              </w:rPr>
              <w:t>
Кадастровые номера посторонних земельных участков в границах плана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r>
              <w:br/>
            </w:r>
            <w:r>
              <w:rPr>
                <w:rFonts w:ascii="Times New Roman"/>
                <w:b w:val="false"/>
                <w:i w:val="false"/>
                <w:color w:val="000000"/>
                <w:sz w:val="20"/>
              </w:rPr>
              <w:t>
Площадь, гектар</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актіні ____________________________________________________________ жасады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Настоящий акт изготовлен 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xml:space="preserve">
      Осы актінің дайындалғаны туралы жазба жер учаскесіне меншік құқығына арналған актілер жазбалары кітабына </w:t>
      </w:r>
    </w:p>
    <w:p>
      <w:pPr>
        <w:spacing w:after="0"/>
        <w:ind w:left="0"/>
        <w:jc w:val="both"/>
      </w:pPr>
      <w:r>
        <w:rPr>
          <w:rFonts w:ascii="Times New Roman"/>
          <w:b w:val="false"/>
          <w:i w:val="false"/>
          <w:color w:val="000000"/>
          <w:sz w:val="28"/>
        </w:rPr>
        <w:t>
      № ____ болып жазылды, күні ______</w:t>
      </w:r>
    </w:p>
    <w:p>
      <w:pPr>
        <w:spacing w:after="0"/>
        <w:ind w:left="0"/>
        <w:jc w:val="both"/>
      </w:pPr>
      <w:r>
        <w:rPr>
          <w:rFonts w:ascii="Times New Roman"/>
          <w:b w:val="false"/>
          <w:i w:val="false"/>
          <w:color w:val="000000"/>
          <w:sz w:val="28"/>
        </w:rPr>
        <w:t xml:space="preserve">
      Запись об изготовлении настоящего акта произведена в книге записей актов на право собственника на земельный </w:t>
      </w:r>
    </w:p>
    <w:p>
      <w:pPr>
        <w:spacing w:after="0"/>
        <w:ind w:left="0"/>
        <w:jc w:val="both"/>
      </w:pPr>
      <w:r>
        <w:rPr>
          <w:rFonts w:ascii="Times New Roman"/>
          <w:b w:val="false"/>
          <w:i w:val="false"/>
          <w:color w:val="000000"/>
          <w:sz w:val="28"/>
        </w:rPr>
        <w:t>
      участок, право собственности за № ________, дата 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Араласудың сипаттамасы жер учаскесіне сәйкестендіру құжатын дайындау сәтіне жарамды</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(ұзақ мерзімді, қысқа мерзімді) </w:t>
            </w:r>
            <w:r>
              <w:br/>
            </w:r>
            <w:r>
              <w:rPr>
                <w:rFonts w:ascii="Times New Roman"/>
                <w:b w:val="false"/>
                <w:i w:val="false"/>
                <w:color w:val="000000"/>
                <w:sz w:val="20"/>
              </w:rPr>
              <w:t>жер пайдалану (жалдау) құқығына арналған актіге</w:t>
            </w:r>
            <w:r>
              <w:br/>
            </w:r>
            <w:r>
              <w:rPr>
                <w:rFonts w:ascii="Times New Roman"/>
                <w:b w:val="false"/>
                <w:i w:val="false"/>
                <w:color w:val="000000"/>
                <w:sz w:val="20"/>
              </w:rPr>
              <w:t>қосымша</w:t>
            </w:r>
          </w:p>
        </w:tc>
      </w:tr>
    </w:tbl>
    <w:bookmarkStart w:name="z336" w:id="260"/>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учаскелерінің тізбесі  (кадастрлық нөмірі _____________________________)  Перечень земельных участков с особым режимом использования в границах земельного участка  (кадастровый номер _____________________________)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2"/>
        <w:gridCol w:w="1055"/>
        <w:gridCol w:w="1285"/>
        <w:gridCol w:w="1056"/>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r>
              <w:br/>
            </w:r>
            <w:r>
              <w:rPr>
                <w:rFonts w:ascii="Times New Roman"/>
                <w:b w:val="false"/>
                <w:i w:val="false"/>
                <w:color w:val="000000"/>
                <w:sz w:val="20"/>
              </w:rPr>
              <w:t>
№ участка на чертеже</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ерекше режимде пайдаланылатын аумақтардың атауы (санитариялық - қорғау аймақтары, ерекше қорғалатын табиғи аумақтардың жері, су қорғау мақсатындағы және тағы басқа жерлер).</w:t>
            </w:r>
            <w:r>
              <w:br/>
            </w: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так далее)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r>
              <w:br/>
            </w:r>
            <w:r>
              <w:rPr>
                <w:rFonts w:ascii="Times New Roman"/>
                <w:b w:val="false"/>
                <w:i w:val="false"/>
                <w:color w:val="000000"/>
                <w:sz w:val="20"/>
              </w:rPr>
              <w:t>
Общая площадь,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 шаруашылығы алқаптары </w:t>
            </w:r>
            <w:r>
              <w:br/>
            </w:r>
            <w:r>
              <w:rPr>
                <w:rFonts w:ascii="Times New Roman"/>
                <w:b w:val="false"/>
                <w:i w:val="false"/>
                <w:color w:val="000000"/>
                <w:sz w:val="20"/>
              </w:rPr>
              <w:t>
В том числе сельскохозяйственных угодий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егістіктер Из них пашни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белгіленген режимі</w:t>
            </w:r>
            <w:r>
              <w:br/>
            </w:r>
            <w:r>
              <w:rPr>
                <w:rFonts w:ascii="Times New Roman"/>
                <w:b w:val="false"/>
                <w:i w:val="false"/>
                <w:color w:val="000000"/>
                <w:sz w:val="20"/>
              </w:rPr>
              <w:t>
Установленный режим использования земель</w:t>
            </w:r>
          </w:p>
        </w:tc>
      </w:tr>
    </w:tbl>
    <w:p>
      <w:pPr>
        <w:spacing w:after="0"/>
        <w:ind w:left="0"/>
        <w:jc w:val="both"/>
      </w:pPr>
      <w:r>
        <w:rPr>
          <w:rFonts w:ascii="Times New Roman"/>
          <w:b w:val="false"/>
          <w:i w:val="false"/>
          <w:color w:val="000000"/>
          <w:sz w:val="28"/>
        </w:rPr>
        <w:t xml:space="preserve">
      Басшы _________________________________________________________, күні___________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w:t>
      </w:r>
    </w:p>
    <w:p>
      <w:pPr>
        <w:spacing w:after="0"/>
        <w:ind w:left="0"/>
        <w:jc w:val="both"/>
      </w:pPr>
      <w:r>
        <w:rPr>
          <w:rFonts w:ascii="Times New Roman"/>
          <w:b w:val="false"/>
          <w:i w:val="false"/>
          <w:color w:val="000000"/>
          <w:sz w:val="28"/>
        </w:rPr>
        <w:t xml:space="preserve">
      Басшы __________________________________________________________, күні___________ </w:t>
      </w:r>
    </w:p>
    <w:p>
      <w:pPr>
        <w:spacing w:after="0"/>
        <w:ind w:left="0"/>
        <w:jc w:val="both"/>
      </w:pPr>
      <w:r>
        <w:rPr>
          <w:rFonts w:ascii="Times New Roman"/>
          <w:b w:val="false"/>
          <w:i w:val="false"/>
          <w:color w:val="000000"/>
          <w:sz w:val="28"/>
        </w:rPr>
        <w:t xml:space="preserve">
      (қорғау аймағын белгілеуге мүдделі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847"/>
        <w:gridCol w:w="5024"/>
      </w:tblGrid>
      <w:tr>
        <w:trPr>
          <w:trHeight w:val="30" w:hRule="atLeast"/>
        </w:trPr>
        <w:tc>
          <w:tcPr>
            <w:tcW w:w="78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(ұзақ мерзімді, қысқа </w:t>
            </w:r>
            <w:r>
              <w:br/>
            </w:r>
            <w:r>
              <w:rPr>
                <w:rFonts w:ascii="Times New Roman"/>
                <w:b w:val="false"/>
                <w:i w:val="false"/>
                <w:color w:val="000000"/>
                <w:sz w:val="20"/>
              </w:rPr>
              <w:t xml:space="preserve">мерзімді) жер пайдалану (жалдау)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8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8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 xml:space="preserve">_____________________________________ </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_____________________________________</w:t>
            </w:r>
            <w:r>
              <w:br/>
            </w:r>
            <w:r>
              <w:rPr>
                <w:rFonts w:ascii="Times New Roman"/>
                <w:b w:val="false"/>
                <w:i w:val="false"/>
                <w:color w:val="000000"/>
                <w:sz w:val="20"/>
              </w:rPr>
              <w:t>мекенжайы (жеке тұлғалар үшін))</w:t>
            </w:r>
          </w:p>
        </w:tc>
      </w:tr>
    </w:tbl>
    <w:bookmarkStart w:name="z338" w:id="261"/>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арналған актіні беру туралы өтініш</w:t>
      </w:r>
    </w:p>
    <w:bookmarkEnd w:id="261"/>
    <w:p>
      <w:pPr>
        <w:spacing w:after="0"/>
        <w:ind w:left="0"/>
        <w:jc w:val="both"/>
      </w:pPr>
      <w:r>
        <w:rPr>
          <w:rFonts w:ascii="Times New Roman"/>
          <w:b w:val="false"/>
          <w:i w:val="false"/>
          <w:color w:val="000000"/>
          <w:sz w:val="28"/>
        </w:rPr>
        <w:t xml:space="preserve">
      _____________________________________________________________берілген,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 мекенжайы бойынша </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орналасқан жер учаскесіне уақытша өтеулі (ұзақ мерзімді, қысқа мерзімді) жер пайдалану (жалдау) құқығына арналған</w:t>
      </w:r>
    </w:p>
    <w:p>
      <w:pPr>
        <w:spacing w:after="0"/>
        <w:ind w:left="0"/>
        <w:jc w:val="both"/>
      </w:pPr>
      <w:r>
        <w:rPr>
          <w:rFonts w:ascii="Times New Roman"/>
          <w:b w:val="false"/>
          <w:i w:val="false"/>
          <w:color w:val="000000"/>
          <w:sz w:val="28"/>
        </w:rPr>
        <w:t>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_________________________________________ </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(ұзақ мерзімді, қысқа мерзімді) </w:t>
            </w:r>
            <w:r>
              <w:br/>
            </w:r>
            <w:r>
              <w:rPr>
                <w:rFonts w:ascii="Times New Roman"/>
                <w:b w:val="false"/>
                <w:i w:val="false"/>
                <w:color w:val="000000"/>
                <w:sz w:val="20"/>
              </w:rPr>
              <w:t>жер пайдалану (жалдау) құқығына актілерді</w:t>
            </w:r>
            <w:r>
              <w:br/>
            </w:r>
            <w:r>
              <w:rPr>
                <w:rFonts w:ascii="Times New Roman"/>
                <w:b w:val="false"/>
                <w:i w:val="false"/>
                <w:color w:val="000000"/>
                <w:sz w:val="20"/>
              </w:rPr>
              <w:t xml:space="preserve"> ресімдеу және беру"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340" w:id="262"/>
    <w:p>
      <w:pPr>
        <w:spacing w:after="0"/>
        <w:ind w:left="0"/>
        <w:jc w:val="left"/>
      </w:pPr>
      <w:r>
        <w:rPr>
          <w:rFonts w:ascii="Times New Roman"/>
          <w:b/>
          <w:i w:val="false"/>
          <w:color w:val="000000"/>
        </w:rPr>
        <w:t xml:space="preserve"> Өтінішті қабылдаудан бас тарту туралы қолхат</w:t>
      </w:r>
    </w:p>
    <w:bookmarkEnd w:id="262"/>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"Уақытша өтеулі (ұзақ мерзімді, қысқа мерзімді) жер пайдалану (жалдау) құқығына актілерді ресімдеу және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қызметкерінің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14-қосымша</w:t>
            </w:r>
          </w:p>
        </w:tc>
      </w:tr>
    </w:tbl>
    <w:bookmarkStart w:name="z342" w:id="263"/>
    <w:p>
      <w:pPr>
        <w:spacing w:after="0"/>
        <w:ind w:left="0"/>
        <w:jc w:val="left"/>
      </w:pPr>
      <w:r>
        <w:rPr>
          <w:rFonts w:ascii="Times New Roman"/>
          <w:b/>
          <w:i w:val="false"/>
          <w:color w:val="000000"/>
        </w:rPr>
        <w:t xml:space="preserve"> "Уақытша өтеусіз жер пайдалану құқығына актілерді ресімдеу және беру" мемлекеттік көрсетілетін қызмет стандарты</w:t>
      </w:r>
    </w:p>
    <w:bookmarkEnd w:id="263"/>
    <w:bookmarkStart w:name="z343" w:id="264"/>
    <w:p>
      <w:pPr>
        <w:spacing w:after="0"/>
        <w:ind w:left="0"/>
        <w:jc w:val="left"/>
      </w:pPr>
      <w:r>
        <w:rPr>
          <w:rFonts w:ascii="Times New Roman"/>
          <w:b/>
          <w:i w:val="false"/>
          <w:color w:val="000000"/>
        </w:rPr>
        <w:t xml:space="preserve"> 1-тарау. Жалпы ережелер</w:t>
      </w:r>
    </w:p>
    <w:bookmarkEnd w:id="264"/>
    <w:bookmarkStart w:name="z344" w:id="265"/>
    <w:p>
      <w:pPr>
        <w:spacing w:after="0"/>
        <w:ind w:left="0"/>
        <w:jc w:val="both"/>
      </w:pPr>
      <w:r>
        <w:rPr>
          <w:rFonts w:ascii="Times New Roman"/>
          <w:b w:val="false"/>
          <w:i w:val="false"/>
          <w:color w:val="000000"/>
          <w:sz w:val="28"/>
        </w:rPr>
        <w:t>
      1. "Уақытша өтеусіз жер пайдалану құқығына актілерді ресімдеу және беру" мемлекеттік көрсетілетін қызметі (бұдан әрі – мемлекеттік көрсетілетін қызмет).</w:t>
      </w:r>
    </w:p>
    <w:bookmarkEnd w:id="265"/>
    <w:bookmarkStart w:name="z345" w:id="266"/>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266"/>
    <w:bookmarkStart w:name="z346" w:id="267"/>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26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47" w:id="268"/>
    <w:p>
      <w:pPr>
        <w:spacing w:after="0"/>
        <w:ind w:left="0"/>
        <w:jc w:val="left"/>
      </w:pPr>
      <w:r>
        <w:rPr>
          <w:rFonts w:ascii="Times New Roman"/>
          <w:b/>
          <w:i w:val="false"/>
          <w:color w:val="000000"/>
        </w:rPr>
        <w:t xml:space="preserve"> 2-тарау. Мемлекеттік қызметті көрсету тәртібі</w:t>
      </w:r>
    </w:p>
    <w:bookmarkEnd w:id="268"/>
    <w:bookmarkStart w:name="z348" w:id="269"/>
    <w:p>
      <w:pPr>
        <w:spacing w:after="0"/>
        <w:ind w:left="0"/>
        <w:jc w:val="both"/>
      </w:pPr>
      <w:r>
        <w:rPr>
          <w:rFonts w:ascii="Times New Roman"/>
          <w:b w:val="false"/>
          <w:i w:val="false"/>
          <w:color w:val="000000"/>
          <w:sz w:val="28"/>
        </w:rPr>
        <w:t>
      4. Мемлекеттік қызметті көрсету мерзімдері:</w:t>
      </w:r>
    </w:p>
    <w:bookmarkEnd w:id="269"/>
    <w:p>
      <w:pPr>
        <w:spacing w:after="0"/>
        <w:ind w:left="0"/>
        <w:jc w:val="both"/>
      </w:pPr>
      <w:r>
        <w:rPr>
          <w:rFonts w:ascii="Times New Roman"/>
          <w:b w:val="false"/>
          <w:i w:val="false"/>
          <w:color w:val="000000"/>
          <w:sz w:val="28"/>
        </w:rPr>
        <w:t>
      1) құжаттар топтамасы көрсетілетін қызметті берушіге немесе порталға тапсырылған сәттен бастап – 6 (алты) жұмыс күні,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349" w:id="270"/>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270"/>
    <w:bookmarkStart w:name="z350" w:id="271"/>
    <w:p>
      <w:pPr>
        <w:spacing w:after="0"/>
        <w:ind w:left="0"/>
        <w:jc w:val="both"/>
      </w:pPr>
      <w:r>
        <w:rPr>
          <w:rFonts w:ascii="Times New Roman"/>
          <w:b w:val="false"/>
          <w:i w:val="false"/>
          <w:color w:val="000000"/>
          <w:sz w:val="28"/>
        </w:rPr>
        <w:t xml:space="preserve">
      6. Мемлекеттiк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өтеусіз жер пайдалану құқығына арналған акт не осы Стандарттың 10-тармағында көзделген негіздер бойынша мемлекеттік қызметті көрсетуден бас тарту туралы уәжді жауап.</w:t>
      </w:r>
    </w:p>
    <w:bookmarkEnd w:id="27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351" w:id="27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272"/>
    <w:p>
      <w:pPr>
        <w:spacing w:after="0"/>
        <w:ind w:left="0"/>
        <w:jc w:val="both"/>
      </w:pPr>
      <w:r>
        <w:rPr>
          <w:rFonts w:ascii="Times New Roman"/>
          <w:b w:val="false"/>
          <w:i w:val="false"/>
          <w:color w:val="000000"/>
          <w:sz w:val="28"/>
        </w:rPr>
        <w:t>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бұйрығымен (Нормативтік құқықтық актілерді мемлекеттік тіркеу тізілімінде № 13353 болып тіркелген) бекітілген мөлшерге сәйкес есептеледі.</w:t>
      </w:r>
    </w:p>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сұраным берілген кезде төлем "электрондық үкіметтің" төлем шлюзі (бұдан әрі – ЭҮТШ) арқылы жүзеге асырылады.</w:t>
      </w:r>
    </w:p>
    <w:bookmarkStart w:name="z352" w:id="273"/>
    <w:p>
      <w:pPr>
        <w:spacing w:after="0"/>
        <w:ind w:left="0"/>
        <w:jc w:val="both"/>
      </w:pPr>
      <w:r>
        <w:rPr>
          <w:rFonts w:ascii="Times New Roman"/>
          <w:b w:val="false"/>
          <w:i w:val="false"/>
          <w:color w:val="000000"/>
          <w:sz w:val="28"/>
        </w:rPr>
        <w:t>
      8. Мыналардың:</w:t>
      </w:r>
    </w:p>
    <w:bookmarkEnd w:id="273"/>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353" w:id="274"/>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27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мемлекет уақытша өтеусіз жер пайдалану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уақытша өтеусіз жер пайдалану құқығына арналған актіні беру туралы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жергілікті атқарушы органның жер учаскесіне уақытша өтеусіз жер пайдалану құқығын беру туралы шешімінен үзінді-көшірме;</w:t>
      </w:r>
    </w:p>
    <w:p>
      <w:pPr>
        <w:spacing w:after="0"/>
        <w:ind w:left="0"/>
        <w:jc w:val="both"/>
      </w:pPr>
      <w:r>
        <w:rPr>
          <w:rFonts w:ascii="Times New Roman"/>
          <w:b w:val="false"/>
          <w:i w:val="false"/>
          <w:color w:val="000000"/>
          <w:sz w:val="28"/>
        </w:rPr>
        <w:t xml:space="preserve">
      4) 2003 жылғы 20 маусымдағы Қазақстан Республикасы Жер кодексінің (бұдан әрі – Жер кодексі)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w:t>
      </w:r>
    </w:p>
    <w:p>
      <w:pPr>
        <w:spacing w:after="0"/>
        <w:ind w:left="0"/>
        <w:jc w:val="both"/>
      </w:pPr>
      <w:r>
        <w:rPr>
          <w:rFonts w:ascii="Times New Roman"/>
          <w:b w:val="false"/>
          <w:i w:val="false"/>
          <w:color w:val="000000"/>
          <w:sz w:val="28"/>
        </w:rPr>
        <w:t>
      6) уақытша өтеусіз жер пайдалану шартының көшірмесі;</w:t>
      </w:r>
    </w:p>
    <w:p>
      <w:pPr>
        <w:spacing w:after="0"/>
        <w:ind w:left="0"/>
        <w:jc w:val="both"/>
      </w:pPr>
      <w:r>
        <w:rPr>
          <w:rFonts w:ascii="Times New Roman"/>
          <w:b w:val="false"/>
          <w:i w:val="false"/>
          <w:color w:val="000000"/>
          <w:sz w:val="28"/>
        </w:rPr>
        <w:t>
      7) көрсетілетін қызметке ақы төленгені туралы төлем құжатының (түбіртектің)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1-бөлігінің 1), 2), 3), 4), 5), 6) және 7) тармақшаларында көрсетілген құжаттарды береді;</w:t>
      </w:r>
    </w:p>
    <w:p>
      <w:pPr>
        <w:spacing w:after="0"/>
        <w:ind w:left="0"/>
        <w:jc w:val="both"/>
      </w:pPr>
      <w:r>
        <w:rPr>
          <w:rFonts w:ascii="Times New Roman"/>
          <w:b w:val="false"/>
          <w:i w:val="false"/>
          <w:color w:val="000000"/>
          <w:sz w:val="28"/>
        </w:rPr>
        <w:t xml:space="preserve">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уақытша өтеусіз жер пайдалану құқығына арналған акт ауыстырылған кезде, көрсетілетін қызметті алушы осы Стандарттың 9-тармағы 1-бөлігінің 1), 2) және 7) тармақшаларында көрсетілген құжаттарды береді; </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уақытша өтеусіз жер пайдалану құқығына арналған акт ауыстырылған кезде, көрсетілетін қызметті алушы осы Стандарттың 9-тармағы 1-бөлігінің 1), 2) және 7) тармақшаларында көрсетілген құжаттарды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уақытша өтеусіз жер пайдалану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уақытша өтеусіз жер пайдалану құқығына арналған актіні беру туралы электрондық өтініш;</w:t>
      </w:r>
    </w:p>
    <w:p>
      <w:pPr>
        <w:spacing w:after="0"/>
        <w:ind w:left="0"/>
        <w:jc w:val="both"/>
      </w:pPr>
      <w:r>
        <w:rPr>
          <w:rFonts w:ascii="Times New Roman"/>
          <w:b w:val="false"/>
          <w:i w:val="false"/>
          <w:color w:val="000000"/>
          <w:sz w:val="28"/>
        </w:rPr>
        <w:t>
      2) жергілікті атқарушы органның уақытша өтеусіз жер пайдалану құқығын беру туралы шешімінен үзінді-көшірменің электрондық көшірмесі;</w:t>
      </w:r>
    </w:p>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уәкілетті орган бекіткен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жобасының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5) уақытша өтеусіз жер пайдалану құқығы шартының электрондық көшірмесі;</w:t>
      </w:r>
    </w:p>
    <w:p>
      <w:pPr>
        <w:spacing w:after="0"/>
        <w:ind w:left="0"/>
        <w:jc w:val="both"/>
      </w:pPr>
      <w:r>
        <w:rPr>
          <w:rFonts w:ascii="Times New Roman"/>
          <w:b w:val="false"/>
          <w:i w:val="false"/>
          <w:color w:val="000000"/>
          <w:sz w:val="28"/>
        </w:rPr>
        <w:t>
      6) көрсетілетін қызметке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2-бөлігінің 1), 2), 3), 4), 5) және 6)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уақытша өтеусіз жер пайдалану құқығына арналған акт ауыстырылған кезде, көрсетілетін қызметті алушы осы Стандарттың 9-тармағы 2-бөлігінің 1) және 6)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уақытша өтеусіз жер пайдалану құқығына арналған акт ауыстырылған кезде, көрсетілетін қызметті алушы осы Стандарттың 9-тармағы 2-бөлігінің 1) және 6) тармақшаларында көрсетілген құжаттарды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куәлікті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бір ай бойы нәтижені сақтауды қамтамасыз етеді. Көрсетілетін қызметті алушы бір ай өткеннен кейін жүгінген жағдайда көрсетілетін қызметті беруші көрсетілетін қызметті алушыға дайын құжаттарды бір жұмыс күні ішінде береді.</w:t>
      </w:r>
    </w:p>
    <w:bookmarkStart w:name="z354" w:id="275"/>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7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355" w:id="276"/>
    <w:p>
      <w:pPr>
        <w:spacing w:after="0"/>
        <w:ind w:left="0"/>
        <w:jc w:val="both"/>
      </w:pPr>
      <w:r>
        <w:rPr>
          <w:rFonts w:ascii="Times New Roman"/>
          <w:b w:val="false"/>
          <w:i w:val="false"/>
          <w:color w:val="000000"/>
          <w:sz w:val="28"/>
        </w:rPr>
        <w:t xml:space="preserve">
      11. Көрсетілетін қызметті алушы осы Стандарттың 9-тармағында көзделген тізбеге сәйкес құжаттар топтамасын толық бермеген жағдайда, көрсетілетін қызметті беруші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76"/>
    <w:bookmarkStart w:name="z356" w:id="277"/>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277"/>
    <w:bookmarkStart w:name="z357" w:id="278"/>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16-тармағында көрсетілген мекенжайлар бойынша беріледі.</w:t>
      </w:r>
    </w:p>
    <w:bookmarkEnd w:id="278"/>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кеңсесінде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58" w:id="279"/>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79"/>
    <w:bookmarkStart w:name="z359" w:id="280"/>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280"/>
    <w:bookmarkStart w:name="z360" w:id="281"/>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281"/>
    <w:bookmarkStart w:name="z361" w:id="282"/>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82"/>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362" w:id="283"/>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283"/>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парталда орналастырылған.</w:t>
      </w:r>
    </w:p>
    <w:bookmarkStart w:name="z363" w:id="284"/>
    <w:p>
      <w:pPr>
        <w:spacing w:after="0"/>
        <w:ind w:left="0"/>
        <w:jc w:val="both"/>
      </w:pPr>
      <w:r>
        <w:rPr>
          <w:rFonts w:ascii="Times New Roman"/>
          <w:b w:val="false"/>
          <w:i w:val="false"/>
          <w:color w:val="000000"/>
          <w:sz w:val="28"/>
        </w:rPr>
        <w:t>
      17.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284"/>
    <w:bookmarkStart w:name="z364" w:id="285"/>
    <w:p>
      <w:pPr>
        <w:spacing w:after="0"/>
        <w:ind w:left="0"/>
        <w:jc w:val="both"/>
      </w:pPr>
      <w:r>
        <w:rPr>
          <w:rFonts w:ascii="Times New Roman"/>
          <w:b w:val="false"/>
          <w:i w:val="false"/>
          <w:color w:val="000000"/>
          <w:sz w:val="28"/>
        </w:rPr>
        <w:t>
      18.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85"/>
    <w:bookmarkStart w:name="z365" w:id="286"/>
    <w:p>
      <w:pPr>
        <w:spacing w:after="0"/>
        <w:ind w:left="0"/>
        <w:jc w:val="both"/>
      </w:pPr>
      <w:r>
        <w:rPr>
          <w:rFonts w:ascii="Times New Roman"/>
          <w:b w:val="false"/>
          <w:i w:val="false"/>
          <w:color w:val="000000"/>
          <w:sz w:val="28"/>
        </w:rPr>
        <w:t>
      19. Мемлекеттік қызметті көрсету мәселелері жөніндегі анықтама қызметтерінің байланыс телефондары: 1414, 8 800 080 7777.</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пайдалану құқығына </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 xml:space="preserve"> көрсетілетін қызмет 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"ЕЛТАҢБА"</w:t>
      </w:r>
    </w:p>
    <w:bookmarkStart w:name="z367" w:id="287"/>
    <w:p>
      <w:pPr>
        <w:spacing w:after="0"/>
        <w:ind w:left="0"/>
        <w:jc w:val="left"/>
      </w:pPr>
      <w:r>
        <w:rPr>
          <w:rFonts w:ascii="Times New Roman"/>
          <w:b/>
          <w:i w:val="false"/>
          <w:color w:val="000000"/>
        </w:rPr>
        <w:t xml:space="preserve"> Уақытша өтеусіз жер пайдалану құқығына арналған акт на право временного безвозмездного землепользования</w:t>
      </w:r>
    </w:p>
    <w:bookmarkEnd w:id="287"/>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xml:space="preserve">
      Жер учаскесінің кадастрлық нөмірі _________________________________________________ </w:t>
      </w:r>
    </w:p>
    <w:p>
      <w:pPr>
        <w:spacing w:after="0"/>
        <w:ind w:left="0"/>
        <w:jc w:val="both"/>
      </w:pPr>
      <w:r>
        <w:rPr>
          <w:rFonts w:ascii="Times New Roman"/>
          <w:b w:val="false"/>
          <w:i w:val="false"/>
          <w:color w:val="000000"/>
          <w:sz w:val="28"/>
        </w:rPr>
        <w:t>
      _____________________ жыл мерзіміне жер учаскесіне уақытша өтеусіз жер пайдалану құқығы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гектар.</w:t>
      </w:r>
    </w:p>
    <w:p>
      <w:pPr>
        <w:spacing w:after="0"/>
        <w:ind w:left="0"/>
        <w:jc w:val="both"/>
      </w:pPr>
      <w:r>
        <w:rPr>
          <w:rFonts w:ascii="Times New Roman"/>
          <w:b w:val="false"/>
          <w:i w:val="false"/>
          <w:color w:val="000000"/>
          <w:sz w:val="28"/>
        </w:rPr>
        <w:t>
      Жердің санаты 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___________________________</w:t>
      </w:r>
    </w:p>
    <w:p>
      <w:pPr>
        <w:spacing w:after="0"/>
        <w:ind w:left="0"/>
        <w:jc w:val="both"/>
      </w:pPr>
      <w:r>
        <w:rPr>
          <w:rFonts w:ascii="Times New Roman"/>
          <w:b w:val="false"/>
          <w:i w:val="false"/>
          <w:color w:val="000000"/>
          <w:sz w:val="28"/>
        </w:rPr>
        <w:t>
      Жер учаскесінің бөлінуі ___________________________________________________________</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_____________________________________________</w:t>
      </w:r>
    </w:p>
    <w:p>
      <w:pPr>
        <w:spacing w:after="0"/>
        <w:ind w:left="0"/>
        <w:jc w:val="both"/>
      </w:pPr>
      <w:r>
        <w:rPr>
          <w:rFonts w:ascii="Times New Roman"/>
          <w:b w:val="false"/>
          <w:i w:val="false"/>
          <w:color w:val="000000"/>
          <w:sz w:val="28"/>
        </w:rPr>
        <w:t xml:space="preserve">
      Право временного безвозмездного землепользования на земельный участок сроком на _____ лет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гектар.</w:t>
      </w:r>
    </w:p>
    <w:p>
      <w:pPr>
        <w:spacing w:after="0"/>
        <w:ind w:left="0"/>
        <w:jc w:val="both"/>
      </w:pPr>
      <w:r>
        <w:rPr>
          <w:rFonts w:ascii="Times New Roman"/>
          <w:b w:val="false"/>
          <w:i w:val="false"/>
          <w:color w:val="000000"/>
          <w:sz w:val="28"/>
        </w:rPr>
        <w:t>
      Категория земель ________________________________________________________________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_______________________</w:t>
      </w:r>
    </w:p>
    <w:p>
      <w:pPr>
        <w:spacing w:after="0"/>
        <w:ind w:left="0"/>
        <w:jc w:val="both"/>
      </w:pPr>
      <w:r>
        <w:rPr>
          <w:rFonts w:ascii="Times New Roman"/>
          <w:b w:val="false"/>
          <w:i w:val="false"/>
          <w:color w:val="000000"/>
          <w:sz w:val="28"/>
        </w:rPr>
        <w:t xml:space="preserve">
      Делимость земельного участка _____________________________________________________ </w:t>
      </w:r>
    </w:p>
    <w:p>
      <w:pPr>
        <w:spacing w:after="0"/>
        <w:ind w:left="0"/>
        <w:jc w:val="both"/>
      </w:pPr>
      <w:r>
        <w:rPr>
          <w:rFonts w:ascii="Times New Roman"/>
          <w:b w:val="false"/>
          <w:i w:val="false"/>
          <w:color w:val="000000"/>
          <w:sz w:val="28"/>
        </w:rPr>
        <w:t>
      делимый, неделимый)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288"/>
    <w:p>
      <w:pPr>
        <w:spacing w:after="0"/>
        <w:ind w:left="0"/>
        <w:jc w:val="left"/>
      </w:pPr>
      <w:r>
        <w:rPr>
          <w:rFonts w:ascii="Times New Roman"/>
          <w:b/>
          <w:i w:val="false"/>
          <w:color w:val="000000"/>
        </w:rPr>
        <w:t xml:space="preserve"> Жер учаскесінің жоспары План земельного участка</w:t>
      </w:r>
    </w:p>
    <w:bookmarkEnd w:id="288"/>
    <w:tbl>
      <w:tblPr>
        <w:tblW w:w="0" w:type="auto"/>
        <w:tblCellSpacing w:w="0" w:type="auto"/>
        <w:tblBorders>
          <w:top w:val="none"/>
          <w:left w:val="none"/>
          <w:bottom w:val="none"/>
          <w:right w:val="none"/>
          <w:insideH w:val="none"/>
          <w:insideV w:val="none"/>
        </w:tblBorders>
      </w:tblPr>
      <w:tblGrid>
        <w:gridCol w:w="1335"/>
        <w:gridCol w:w="10965"/>
      </w:tblGrid>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мекенжайы, мекенжайының тіркеу коды (бар болса)</w:t>
            </w:r>
          </w:p>
        </w:tc>
        <w:tc>
          <w:tcPr>
            <w:tcW w:w="10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_________________________________________________</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0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_________________________________________________</w:t>
            </w:r>
          </w:p>
        </w:tc>
      </w:tr>
      <w:tr>
        <w:trPr>
          <w:trHeight w:val="30" w:hRule="atLeast"/>
        </w:trPr>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44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844800" cy="133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Масштаб 1: __________________________________</w:t>
      </w:r>
    </w:p>
    <w:bookmarkStart w:name="z369" w:id="289"/>
    <w:p>
      <w:pPr>
        <w:spacing w:after="0"/>
        <w:ind w:left="0"/>
        <w:jc w:val="left"/>
      </w:pPr>
      <w:r>
        <w:rPr>
          <w:rFonts w:ascii="Times New Roman"/>
          <w:b/>
          <w:i w:val="false"/>
          <w:color w:val="000000"/>
        </w:rPr>
        <w:t xml:space="preserve"> Сызықтардың өлшемін шығару Выноска мер линий</w:t>
      </w:r>
    </w:p>
    <w:bookmarkEnd w:id="289"/>
    <w:p>
      <w:pPr>
        <w:spacing w:after="0"/>
        <w:ind w:left="0"/>
        <w:jc w:val="left"/>
      </w:pPr>
      <w:r>
        <w:br/>
      </w:r>
    </w:p>
    <w:p>
      <w:pPr>
        <w:spacing w:after="0"/>
        <w:ind w:left="0"/>
        <w:jc w:val="both"/>
      </w:pPr>
      <w:r>
        <w:drawing>
          <wp:inline distT="0" distB="0" distL="0" distR="0">
            <wp:extent cx="29591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591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978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290"/>
    <w:p>
      <w:pPr>
        <w:spacing w:after="0"/>
        <w:ind w:left="0"/>
        <w:jc w:val="left"/>
      </w:pPr>
      <w:r>
        <w:rPr>
          <w:rFonts w:ascii="Times New Roman"/>
          <w:b/>
          <w:i w:val="false"/>
          <w:color w:val="000000"/>
        </w:rPr>
        <w:t xml:space="preserve"> Жоспар шекарасындағы бөгде жер учаскелері Посторонние земельные участки в границах плана</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r>
              <w:br/>
            </w:r>
            <w:r>
              <w:rPr>
                <w:rFonts w:ascii="Times New Roman"/>
                <w:b w:val="false"/>
                <w:i w:val="false"/>
                <w:color w:val="000000"/>
                <w:sz w:val="20"/>
              </w:rPr>
              <w:t>
№ на плане</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учаскелерінің кадастрлық нөмірлері</w:t>
            </w:r>
            <w:r>
              <w:br/>
            </w:r>
            <w:r>
              <w:rPr>
                <w:rFonts w:ascii="Times New Roman"/>
                <w:b w:val="false"/>
                <w:i w:val="false"/>
                <w:color w:val="000000"/>
                <w:sz w:val="20"/>
              </w:rPr>
              <w:t>
Кадастровые номера посторонних земельных участков в границах плана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r>
              <w:br/>
            </w:r>
            <w:r>
              <w:rPr>
                <w:rFonts w:ascii="Times New Roman"/>
                <w:b w:val="false"/>
                <w:i w:val="false"/>
                <w:color w:val="000000"/>
                <w:sz w:val="20"/>
              </w:rPr>
              <w:t>
Площадь, гектар</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актіні ____________________________________________________________ жасады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Настоящий акт изготовлен 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(фамилия, имя, отчество (при его наличии)</w:t>
      </w:r>
    </w:p>
    <w:p>
      <w:pPr>
        <w:spacing w:after="0"/>
        <w:ind w:left="0"/>
        <w:jc w:val="both"/>
      </w:pPr>
      <w:r>
        <w:rPr>
          <w:rFonts w:ascii="Times New Roman"/>
          <w:b w:val="false"/>
          <w:i w:val="false"/>
          <w:color w:val="000000"/>
          <w:sz w:val="28"/>
        </w:rPr>
        <w:t>
      Осы актінің дайындалғаны туралы жазба жер учаскесіне меншік құқығына арналған актілер жазбалары</w:t>
      </w:r>
    </w:p>
    <w:p>
      <w:pPr>
        <w:spacing w:after="0"/>
        <w:ind w:left="0"/>
        <w:jc w:val="both"/>
      </w:pPr>
      <w:r>
        <w:rPr>
          <w:rFonts w:ascii="Times New Roman"/>
          <w:b w:val="false"/>
          <w:i w:val="false"/>
          <w:color w:val="000000"/>
          <w:sz w:val="28"/>
        </w:rPr>
        <w:t>
       кітабына № ____ болып жазылды, күні ______</w:t>
      </w:r>
    </w:p>
    <w:p>
      <w:pPr>
        <w:spacing w:after="0"/>
        <w:ind w:left="0"/>
        <w:jc w:val="both"/>
      </w:pPr>
      <w:r>
        <w:rPr>
          <w:rFonts w:ascii="Times New Roman"/>
          <w:b w:val="false"/>
          <w:i w:val="false"/>
          <w:color w:val="000000"/>
          <w:sz w:val="28"/>
        </w:rPr>
        <w:t xml:space="preserve">
      Запись об изготовлении настоящего акта произведена в книге записей актов на право собственности </w:t>
      </w:r>
    </w:p>
    <w:p>
      <w:pPr>
        <w:spacing w:after="0"/>
        <w:ind w:left="0"/>
        <w:jc w:val="both"/>
      </w:pPr>
      <w:r>
        <w:rPr>
          <w:rFonts w:ascii="Times New Roman"/>
          <w:b w:val="false"/>
          <w:i w:val="false"/>
          <w:color w:val="000000"/>
          <w:sz w:val="28"/>
        </w:rPr>
        <w:t>
      на земельный участок, право собственности за № ________, дата 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Араласудың сипаттамасы жер учаскесіне сәйкестендіру құжатын дайындау сәтіне жарамды</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пайдалану </w:t>
            </w:r>
            <w:r>
              <w:br/>
            </w:r>
            <w:r>
              <w:rPr>
                <w:rFonts w:ascii="Times New Roman"/>
                <w:b w:val="false"/>
                <w:i w:val="false"/>
                <w:color w:val="000000"/>
                <w:sz w:val="20"/>
              </w:rPr>
              <w:t xml:space="preserve">құқығына арналған актіге </w:t>
            </w:r>
            <w:r>
              <w:br/>
            </w:r>
            <w:r>
              <w:rPr>
                <w:rFonts w:ascii="Times New Roman"/>
                <w:b w:val="false"/>
                <w:i w:val="false"/>
                <w:color w:val="000000"/>
                <w:sz w:val="20"/>
              </w:rPr>
              <w:t>қосымша</w:t>
            </w:r>
          </w:p>
        </w:tc>
      </w:tr>
    </w:tbl>
    <w:bookmarkStart w:name="z372" w:id="291"/>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учаскелерінің тізбесі  (кадастрлық нөмірі _____________________________)  Перечень земельных участков с особым режимом использования в границах земельного участка  (кадастровый номер _____________________________)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2"/>
        <w:gridCol w:w="1055"/>
        <w:gridCol w:w="1285"/>
        <w:gridCol w:w="1056"/>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r>
              <w:br/>
            </w:r>
            <w:r>
              <w:rPr>
                <w:rFonts w:ascii="Times New Roman"/>
                <w:b w:val="false"/>
                <w:i w:val="false"/>
                <w:color w:val="000000"/>
                <w:sz w:val="20"/>
              </w:rPr>
              <w:t>
№ участка на чертеже</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ерекше режимде пайдаланылатын аумақтардың атауы (санитариялық - қорғау аймақтары, ерекше қорғалатын табиғи аумақтардың жері, су қорғау мақсатындағы және тағы басқа жерлер).</w:t>
            </w:r>
            <w:r>
              <w:br/>
            </w: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так далее)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r>
              <w:br/>
            </w:r>
            <w:r>
              <w:rPr>
                <w:rFonts w:ascii="Times New Roman"/>
                <w:b w:val="false"/>
                <w:i w:val="false"/>
                <w:color w:val="000000"/>
                <w:sz w:val="20"/>
              </w:rPr>
              <w:t>
Общая площадь,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 шаруашылығы алқаптары </w:t>
            </w:r>
            <w:r>
              <w:br/>
            </w:r>
            <w:r>
              <w:rPr>
                <w:rFonts w:ascii="Times New Roman"/>
                <w:b w:val="false"/>
                <w:i w:val="false"/>
                <w:color w:val="000000"/>
                <w:sz w:val="20"/>
              </w:rPr>
              <w:t>
В том числе сельскохозяйственных угодий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егістіктер Из них пашни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белгіленген режимі</w:t>
            </w:r>
            <w:r>
              <w:br/>
            </w:r>
            <w:r>
              <w:rPr>
                <w:rFonts w:ascii="Times New Roman"/>
                <w:b w:val="false"/>
                <w:i w:val="false"/>
                <w:color w:val="000000"/>
                <w:sz w:val="20"/>
              </w:rPr>
              <w:t>
Установленный режим использования земель</w:t>
            </w:r>
          </w:p>
        </w:tc>
      </w:tr>
    </w:tbl>
    <w:p>
      <w:pPr>
        <w:spacing w:after="0"/>
        <w:ind w:left="0"/>
        <w:jc w:val="both"/>
      </w:pPr>
      <w:r>
        <w:rPr>
          <w:rFonts w:ascii="Times New Roman"/>
          <w:b w:val="false"/>
          <w:i w:val="false"/>
          <w:color w:val="000000"/>
          <w:sz w:val="28"/>
        </w:rPr>
        <w:t xml:space="preserve">
      Басшы _________________________________________________________, күні___________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w:t>
      </w:r>
    </w:p>
    <w:p>
      <w:pPr>
        <w:spacing w:after="0"/>
        <w:ind w:left="0"/>
        <w:jc w:val="both"/>
      </w:pPr>
      <w:r>
        <w:rPr>
          <w:rFonts w:ascii="Times New Roman"/>
          <w:b w:val="false"/>
          <w:i w:val="false"/>
          <w:color w:val="000000"/>
          <w:sz w:val="28"/>
        </w:rPr>
        <w:t xml:space="preserve">
      Басшы __________________________________________________________, күні___________ </w:t>
      </w:r>
    </w:p>
    <w:p>
      <w:pPr>
        <w:spacing w:after="0"/>
        <w:ind w:left="0"/>
        <w:jc w:val="both"/>
      </w:pPr>
      <w:r>
        <w:rPr>
          <w:rFonts w:ascii="Times New Roman"/>
          <w:b w:val="false"/>
          <w:i w:val="false"/>
          <w:color w:val="000000"/>
          <w:sz w:val="28"/>
        </w:rPr>
        <w:t xml:space="preserve">
      (қорғау аймағын белгілеуге мүдделі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 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_____________________________________</w:t>
            </w:r>
            <w:r>
              <w:br/>
            </w:r>
            <w:r>
              <w:rPr>
                <w:rFonts w:ascii="Times New Roman"/>
                <w:b w:val="false"/>
                <w:i w:val="false"/>
                <w:color w:val="000000"/>
                <w:sz w:val="20"/>
              </w:rPr>
              <w:t>мекенжайы (жеке тұлғалар үшін))</w:t>
            </w:r>
          </w:p>
        </w:tc>
      </w:tr>
    </w:tbl>
    <w:bookmarkStart w:name="z374" w:id="292"/>
    <w:p>
      <w:pPr>
        <w:spacing w:after="0"/>
        <w:ind w:left="0"/>
        <w:jc w:val="left"/>
      </w:pPr>
      <w:r>
        <w:rPr>
          <w:rFonts w:ascii="Times New Roman"/>
          <w:b/>
          <w:i w:val="false"/>
          <w:color w:val="000000"/>
        </w:rPr>
        <w:t xml:space="preserve"> Уақытша өтеусіз жер пайдалану құқығына арналған актіні беру туралы өтініш</w:t>
      </w:r>
    </w:p>
    <w:bookmarkEnd w:id="292"/>
    <w:p>
      <w:pPr>
        <w:spacing w:after="0"/>
        <w:ind w:left="0"/>
        <w:jc w:val="both"/>
      </w:pPr>
      <w:r>
        <w:rPr>
          <w:rFonts w:ascii="Times New Roman"/>
          <w:b w:val="false"/>
          <w:i w:val="false"/>
          <w:color w:val="000000"/>
          <w:sz w:val="28"/>
        </w:rPr>
        <w:t xml:space="preserve">
      ______________________________________________________________________ берілген,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______________________________________________________________________ мекенжайы бойынша </w:t>
      </w:r>
    </w:p>
    <w:p>
      <w:pPr>
        <w:spacing w:after="0"/>
        <w:ind w:left="0"/>
        <w:jc w:val="both"/>
      </w:pPr>
      <w:r>
        <w:rPr>
          <w:rFonts w:ascii="Times New Roman"/>
          <w:b w:val="false"/>
          <w:i w:val="false"/>
          <w:color w:val="000000"/>
          <w:sz w:val="28"/>
        </w:rPr>
        <w:t xml:space="preserve">
      (жер учаскесінің мекенжайы (орналасқан жері)) орналасқан жер учаскесіне уақытша өтеусіз жер пайдалану құқығына </w:t>
      </w:r>
    </w:p>
    <w:p>
      <w:pPr>
        <w:spacing w:after="0"/>
        <w:ind w:left="0"/>
        <w:jc w:val="both"/>
      </w:pPr>
      <w:r>
        <w:rPr>
          <w:rFonts w:ascii="Times New Roman"/>
          <w:b w:val="false"/>
          <w:i w:val="false"/>
          <w:color w:val="000000"/>
          <w:sz w:val="28"/>
        </w:rPr>
        <w:t>
      арналған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_______________________________________ </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376" w:id="293"/>
    <w:p>
      <w:pPr>
        <w:spacing w:after="0"/>
        <w:ind w:left="0"/>
        <w:jc w:val="left"/>
      </w:pPr>
      <w:r>
        <w:rPr>
          <w:rFonts w:ascii="Times New Roman"/>
          <w:b/>
          <w:i w:val="false"/>
          <w:color w:val="000000"/>
        </w:rPr>
        <w:t xml:space="preserve"> Өтінішті қабылдаудан бас тарту туралы қолхат</w:t>
      </w:r>
    </w:p>
    <w:bookmarkEnd w:id="293"/>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"Уақытша өтеусіз жер пайдалану құқығына актілерді ресімдеу және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қызметкерінің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09.04.2020 </w:t>
      </w:r>
      <w:r>
        <w:rPr>
          <w:rFonts w:ascii="Times New Roman"/>
          <w:b w:val="false"/>
          <w:i w:val="false"/>
          <w:color w:val="ff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16-қосымша</w:t>
            </w:r>
          </w:p>
        </w:tc>
      </w:tr>
    </w:tbl>
    <w:bookmarkStart w:name="z409" w:id="294"/>
    <w:p>
      <w:pPr>
        <w:spacing w:after="0"/>
        <w:ind w:left="0"/>
        <w:jc w:val="left"/>
      </w:pPr>
      <w:r>
        <w:rPr>
          <w:rFonts w:ascii="Times New Roman"/>
          <w:b/>
          <w:i w:val="false"/>
          <w:color w:val="000000"/>
        </w:rPr>
        <w:t xml:space="preserve"> "Жер учаскесінің кадастрлық (бағалау) құнын айқындау" мемлекеттік көрсетілетін қызмет стандарты</w:t>
      </w:r>
    </w:p>
    <w:bookmarkEnd w:id="294"/>
    <w:bookmarkStart w:name="z410" w:id="295"/>
    <w:p>
      <w:pPr>
        <w:spacing w:after="0"/>
        <w:ind w:left="0"/>
        <w:jc w:val="left"/>
      </w:pPr>
      <w:r>
        <w:rPr>
          <w:rFonts w:ascii="Times New Roman"/>
          <w:b/>
          <w:i w:val="false"/>
          <w:color w:val="000000"/>
        </w:rPr>
        <w:t xml:space="preserve"> 1-тарау. Жалпы ережелер</w:t>
      </w:r>
    </w:p>
    <w:bookmarkEnd w:id="295"/>
    <w:bookmarkStart w:name="z411" w:id="296"/>
    <w:p>
      <w:pPr>
        <w:spacing w:after="0"/>
        <w:ind w:left="0"/>
        <w:jc w:val="both"/>
      </w:pPr>
      <w:r>
        <w:rPr>
          <w:rFonts w:ascii="Times New Roman"/>
          <w:b w:val="false"/>
          <w:i w:val="false"/>
          <w:color w:val="000000"/>
          <w:sz w:val="28"/>
        </w:rPr>
        <w:t>
      1. "Жер учаскесінің кадастрлық (бағалау) құнын айқындау" мемлекеттік көрсетілетін қызметі (бұдан әрі – мемлекеттік көрсетілетін қызмет).</w:t>
      </w:r>
    </w:p>
    <w:bookmarkEnd w:id="296"/>
    <w:bookmarkStart w:name="z412" w:id="29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297"/>
    <w:bookmarkStart w:name="z413" w:id="298"/>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29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414" w:id="299"/>
    <w:p>
      <w:pPr>
        <w:spacing w:after="0"/>
        <w:ind w:left="0"/>
        <w:jc w:val="left"/>
      </w:pPr>
      <w:r>
        <w:rPr>
          <w:rFonts w:ascii="Times New Roman"/>
          <w:b/>
          <w:i w:val="false"/>
          <w:color w:val="000000"/>
        </w:rPr>
        <w:t xml:space="preserve"> 2-тарау. Мемлекеттік қызметті көрсету тәртібі</w:t>
      </w:r>
    </w:p>
    <w:bookmarkEnd w:id="299"/>
    <w:bookmarkStart w:name="z415" w:id="300"/>
    <w:p>
      <w:pPr>
        <w:spacing w:after="0"/>
        <w:ind w:left="0"/>
        <w:jc w:val="both"/>
      </w:pPr>
      <w:r>
        <w:rPr>
          <w:rFonts w:ascii="Times New Roman"/>
          <w:b w:val="false"/>
          <w:i w:val="false"/>
          <w:color w:val="000000"/>
          <w:sz w:val="28"/>
        </w:rPr>
        <w:t xml:space="preserve">
      4. Мемлекеттік қызметті көрсету мерзімдері: </w:t>
      </w:r>
    </w:p>
    <w:bookmarkEnd w:id="300"/>
    <w:p>
      <w:pPr>
        <w:spacing w:after="0"/>
        <w:ind w:left="0"/>
        <w:jc w:val="both"/>
      </w:pPr>
      <w:r>
        <w:rPr>
          <w:rFonts w:ascii="Times New Roman"/>
          <w:b w:val="false"/>
          <w:i w:val="false"/>
          <w:color w:val="000000"/>
          <w:sz w:val="28"/>
        </w:rPr>
        <w:t>
      1) елді мекендердің жерлері үшін – 5 (бес) жұмыс күні, басқа санаттағы жерлер үшін – 10 (он) жұмыс күні, бұл ретте құжаттарды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жол берілетін ең ұзақ уақыты – 15 (он бес) минут;</w:t>
      </w:r>
    </w:p>
    <w:p>
      <w:pPr>
        <w:spacing w:after="0"/>
        <w:ind w:left="0"/>
        <w:jc w:val="both"/>
      </w:pPr>
      <w:r>
        <w:rPr>
          <w:rFonts w:ascii="Times New Roman"/>
          <w:b w:val="false"/>
          <w:i w:val="false"/>
          <w:color w:val="000000"/>
          <w:sz w:val="28"/>
        </w:rPr>
        <w:t>
      3) қызмет көрсетудің жол берілетін ең ұзақ уақыты – 15 (он бес) минут.</w:t>
      </w:r>
    </w:p>
    <w:bookmarkStart w:name="z416" w:id="301"/>
    <w:p>
      <w:pPr>
        <w:spacing w:after="0"/>
        <w:ind w:left="0"/>
        <w:jc w:val="both"/>
      </w:pPr>
      <w:r>
        <w:rPr>
          <w:rFonts w:ascii="Times New Roman"/>
          <w:b w:val="false"/>
          <w:i w:val="false"/>
          <w:color w:val="000000"/>
          <w:sz w:val="28"/>
        </w:rPr>
        <w:t>
      5. Мемлекеттік қызметті көрсету нысаны: қағаз түрінде.</w:t>
      </w:r>
    </w:p>
    <w:bookmarkEnd w:id="301"/>
    <w:bookmarkStart w:name="z417" w:id="302"/>
    <w:p>
      <w:pPr>
        <w:spacing w:after="0"/>
        <w:ind w:left="0"/>
        <w:jc w:val="both"/>
      </w:pPr>
      <w:r>
        <w:rPr>
          <w:rFonts w:ascii="Times New Roman"/>
          <w:b w:val="false"/>
          <w:i w:val="false"/>
          <w:color w:val="000000"/>
          <w:sz w:val="28"/>
        </w:rPr>
        <w:t xml:space="preserve">
      6. Мемлекеттік қызмет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кадастрлық (бағалау) құнын айқындау туралы акт не осы Стандарттың 10-тармағында көзделген негіздер бойынша мемлекеттік қызметті көрсетуден бас тарту туралы уәжді жауап.</w:t>
      </w:r>
    </w:p>
    <w:bookmarkEnd w:id="30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18" w:id="30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303"/>
    <w:p>
      <w:pPr>
        <w:spacing w:after="0"/>
        <w:ind w:left="0"/>
        <w:jc w:val="both"/>
      </w:pPr>
      <w:r>
        <w:rPr>
          <w:rFonts w:ascii="Times New Roman"/>
          <w:b w:val="false"/>
          <w:i w:val="false"/>
          <w:color w:val="000000"/>
          <w:sz w:val="28"/>
        </w:rPr>
        <w:t xml:space="preserve">
      Төлем қолма-қол ақшалай немесе қолма-қол ақшасыз тәсілмен екінші деңгейдегі банктер арқылы көрсетілетін қызметті берушінің есептік шотына жүргізіледі, олар төлем мөлшері мен күнін растайтын төлем құжатын (түбіртек) береді. </w:t>
      </w:r>
    </w:p>
    <w:bookmarkStart w:name="z419" w:id="304"/>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304"/>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тәртібінде көрсетіледі, портал арқылы электрондық кезекті броньдауға болады.</w:t>
      </w:r>
    </w:p>
    <w:bookmarkStart w:name="z420" w:id="305"/>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мыналарды ұсынады:</w:t>
      </w:r>
    </w:p>
    <w:bookmarkEnd w:id="30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кадастрлық (бағалау) құнын айқындауға арналған өтініш;</w:t>
      </w:r>
    </w:p>
    <w:p>
      <w:pPr>
        <w:spacing w:after="0"/>
        <w:ind w:left="0"/>
        <w:jc w:val="both"/>
      </w:pPr>
      <w:r>
        <w:rPr>
          <w:rFonts w:ascii="Times New Roman"/>
          <w:b w:val="false"/>
          <w:i w:val="false"/>
          <w:color w:val="000000"/>
          <w:sz w:val="28"/>
        </w:rPr>
        <w:t>
      2) таңдау актісі және (немесе) жер учаскесін орналастыру схемасы (ауыл шаруашылығы мақсатындағы жерлер үшін ауыл шаруашылығы алқаптарының экспликациясымен бірге) немесе сәйкестендіру құжатының көшірмесі;</w:t>
      </w:r>
    </w:p>
    <w:p>
      <w:pPr>
        <w:spacing w:after="0"/>
        <w:ind w:left="0"/>
        <w:jc w:val="both"/>
      </w:pPr>
      <w:r>
        <w:rPr>
          <w:rFonts w:ascii="Times New Roman"/>
          <w:b w:val="false"/>
          <w:i w:val="false"/>
          <w:color w:val="000000"/>
          <w:sz w:val="28"/>
        </w:rPr>
        <w:t>
      3) жеке басты куәландыратын құжат (жеке басты сәйкестендіру үшін);</w:t>
      </w:r>
    </w:p>
    <w:p>
      <w:pPr>
        <w:spacing w:after="0"/>
        <w:ind w:left="0"/>
        <w:jc w:val="both"/>
      </w:pPr>
      <w:r>
        <w:rPr>
          <w:rFonts w:ascii="Times New Roman"/>
          <w:b w:val="false"/>
          <w:i w:val="false"/>
          <w:color w:val="000000"/>
          <w:sz w:val="28"/>
        </w:rPr>
        <w:t>
      4) жер учаскесінің кадастрлық (бағалау) құнын айқындағаны үшін көрсетілетін қызметке ақы төленгені туралы төлем құжаты (түбіртек).</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("электрондық үкіметтің" төлем шлюзі (бұдан әрі -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Құжаттарды көрсетілетін қызметті беруші қабылдаған кезде көрсетілетін қызметті алушыға өтініштің қабылданғаны туралы қолхат беріледі. </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куәлікті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бір ай бойы нәтижені сақтауды қамтамасыз етеді. Көрсетілетін қызметті алушы бір ай өткеннен кейін жүгінген жағдайда көрсетілетін қызметті беруші көрсетілетін қызметті алушыға дайын құжаттарды бір жұмыс күні ішінде береді.</w:t>
      </w:r>
    </w:p>
    <w:bookmarkStart w:name="z421" w:id="30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30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422" w:id="307"/>
    <w:p>
      <w:pPr>
        <w:spacing w:after="0"/>
        <w:ind w:left="0"/>
        <w:jc w:val="both"/>
      </w:pPr>
      <w:r>
        <w:rPr>
          <w:rFonts w:ascii="Times New Roman"/>
          <w:b w:val="false"/>
          <w:i w:val="false"/>
          <w:color w:val="000000"/>
          <w:sz w:val="28"/>
        </w:rPr>
        <w:t xml:space="preserve">
      11. Көрсетілетін қызметті алушы осы Стандарттың 9-тармағында көзделген тізбеге сәйкес құжаттар топтамасын толық ұсынбаған жағдайда, көрсетілетін қызметті берушінің жұмыскері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7"/>
    <w:bookmarkStart w:name="z423" w:id="308"/>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308"/>
    <w:bookmarkStart w:name="z424" w:id="309"/>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16-тармағында көрсетілген мекенжайлар бойынша беріледі.</w:t>
      </w:r>
    </w:p>
    <w:bookmarkEnd w:id="309"/>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425" w:id="310"/>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10"/>
    <w:bookmarkStart w:name="z426" w:id="311"/>
    <w:p>
      <w:pPr>
        <w:spacing w:after="0"/>
        <w:ind w:left="0"/>
        <w:jc w:val="left"/>
      </w:pPr>
      <w:r>
        <w:rPr>
          <w:rFonts w:ascii="Times New Roman"/>
          <w:b/>
          <w:i w:val="false"/>
          <w:color w:val="000000"/>
        </w:rPr>
        <w:t xml:space="preserve"> 4-тарау. Мемлекеттік қызметті, оның ішінде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311"/>
    <w:bookmarkStart w:name="z427" w:id="312"/>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жерге барып жүргізеді.</w:t>
      </w:r>
    </w:p>
    <w:bookmarkEnd w:id="312"/>
    <w:bookmarkStart w:name="z428" w:id="313"/>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13"/>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429" w:id="314"/>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314"/>
    <w:p>
      <w:pPr>
        <w:spacing w:after="0"/>
        <w:ind w:left="0"/>
        <w:jc w:val="both"/>
      </w:pPr>
      <w:r>
        <w:rPr>
          <w:rFonts w:ascii="Times New Roman"/>
          <w:b w:val="false"/>
          <w:i w:val="false"/>
          <w:color w:val="000000"/>
          <w:sz w:val="28"/>
        </w:rPr>
        <w:t>
      1) Министрліктің www.moa.kz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 орналастырылған.</w:t>
      </w:r>
    </w:p>
    <w:bookmarkStart w:name="z430" w:id="315"/>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1414, 8 800 080 7777.</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(бағалау) </w:t>
            </w:r>
            <w:r>
              <w:br/>
            </w:r>
            <w:r>
              <w:rPr>
                <w:rFonts w:ascii="Times New Roman"/>
                <w:b w:val="false"/>
                <w:i w:val="false"/>
                <w:color w:val="000000"/>
                <w:sz w:val="20"/>
              </w:rPr>
              <w:t xml:space="preserve">құнын айқындау"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2" w:id="316"/>
    <w:p>
      <w:pPr>
        <w:spacing w:after="0"/>
        <w:ind w:left="0"/>
        <w:jc w:val="left"/>
      </w:pPr>
      <w:r>
        <w:rPr>
          <w:rFonts w:ascii="Times New Roman"/>
          <w:b/>
          <w:i w:val="false"/>
          <w:color w:val="000000"/>
        </w:rPr>
        <w:t xml:space="preserve"> "Жер учаскелерінің кадастрлық (бағалау) құнын айқындау" мемлекеттік қызметін көрсету бойынша жұмыстардың құнын есептеу</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155"/>
        <w:gridCol w:w="2380"/>
        <w:gridCol w:w="1445"/>
        <w:gridCol w:w="3893"/>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құнын бағалау түрі</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(бұдан әрі – га); табиғи-экономикалық аймақтардың күрделілік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 (ҚҚС-сыз)*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базалық алаңы мен табиғи-экономикалық аймақтар күрделілігінің санатынан, теңгемен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алаңына байланысты жұмыс құнын жоғарылату коэффициенті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(қосалқы) шаруашылығын жүргiзу, тұрғын үй салу және оған қызмет көрсету, бақ шаруашылығы және саяжай құрылыстары үшiн азаматтарға берілген (берілетін) жер учаскесінің бағалау құнын айқындау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кодексінің 50-бабына сәйкес жер учаскесін тегін беру нормалары шегінде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мемлекеттің тегін беру нормасынан асқан жағдайда</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мақсатына сәйкес ғимараттар мен құрылысжайларға қызмет көрсетуге арналған жерлерді қоса алғанда, құрылыс салуға берілген (берілетін) немесе ғимараттар, құрылыстар мен олардың кешендері бар құрылысжайлар салынған жер учаскесінің бағалау құнын айқындау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га-ға дейін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10 га-ға дейін</w:t>
            </w:r>
            <w:r>
              <w:br/>
            </w:r>
            <w:r>
              <w:rPr>
                <w:rFonts w:ascii="Times New Roman"/>
                <w:b w:val="false"/>
                <w:i w:val="false"/>
                <w:color w:val="000000"/>
                <w:sz w:val="20"/>
              </w:rPr>
              <w:t>
1,2-ден 50 га-ға дейін</w:t>
            </w:r>
            <w:r>
              <w:br/>
            </w:r>
            <w:r>
              <w:rPr>
                <w:rFonts w:ascii="Times New Roman"/>
                <w:b w:val="false"/>
                <w:i w:val="false"/>
                <w:color w:val="000000"/>
                <w:sz w:val="20"/>
              </w:rPr>
              <w:t>
1,3-тен 100 га-ға дейін экстраполяциясы - 1000 га-дан жоғары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және мемлекеттік емес заңды тұлғаларға ауыл шаруашылығы өндірісін жүргізу үшін берілген (берілетін) жер учаскесінің бағалау құнын айқындау.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га-ға дейін</w:t>
            </w:r>
            <w:r>
              <w:br/>
            </w:r>
            <w:r>
              <w:rPr>
                <w:rFonts w:ascii="Times New Roman"/>
                <w:b w:val="false"/>
                <w:i w:val="false"/>
                <w:color w:val="000000"/>
                <w:sz w:val="20"/>
              </w:rPr>
              <w:t>
I санат</w:t>
            </w:r>
            <w:r>
              <w:br/>
            </w:r>
            <w:r>
              <w:rPr>
                <w:rFonts w:ascii="Times New Roman"/>
                <w:b w:val="false"/>
                <w:i w:val="false"/>
                <w:color w:val="000000"/>
                <w:sz w:val="20"/>
              </w:rPr>
              <w:t>
II санат</w:t>
            </w:r>
            <w:r>
              <w:br/>
            </w:r>
            <w:r>
              <w:rPr>
                <w:rFonts w:ascii="Times New Roman"/>
                <w:b w:val="false"/>
                <w:i w:val="false"/>
                <w:color w:val="000000"/>
                <w:sz w:val="20"/>
              </w:rPr>
              <w:t>
III санат</w:t>
            </w:r>
            <w:r>
              <w:br/>
            </w:r>
            <w:r>
              <w:rPr>
                <w:rFonts w:ascii="Times New Roman"/>
                <w:b w:val="false"/>
                <w:i w:val="false"/>
                <w:color w:val="000000"/>
                <w:sz w:val="20"/>
              </w:rPr>
              <w:t>
IV санат</w:t>
            </w:r>
            <w:r>
              <w:br/>
            </w:r>
            <w:r>
              <w:rPr>
                <w:rFonts w:ascii="Times New Roman"/>
                <w:b w:val="false"/>
                <w:i w:val="false"/>
                <w:color w:val="000000"/>
                <w:sz w:val="20"/>
              </w:rPr>
              <w:t>
V санат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r>
              <w:br/>
            </w:r>
            <w:r>
              <w:rPr>
                <w:rFonts w:ascii="Times New Roman"/>
                <w:b w:val="false"/>
                <w:i w:val="false"/>
                <w:color w:val="000000"/>
                <w:sz w:val="20"/>
              </w:rPr>
              <w:t>
11 178</w:t>
            </w:r>
            <w:r>
              <w:br/>
            </w:r>
            <w:r>
              <w:rPr>
                <w:rFonts w:ascii="Times New Roman"/>
                <w:b w:val="false"/>
                <w:i w:val="false"/>
                <w:color w:val="000000"/>
                <w:sz w:val="20"/>
              </w:rPr>
              <w:t>
12 160</w:t>
            </w:r>
            <w:r>
              <w:br/>
            </w:r>
            <w:r>
              <w:rPr>
                <w:rFonts w:ascii="Times New Roman"/>
                <w:b w:val="false"/>
                <w:i w:val="false"/>
                <w:color w:val="000000"/>
                <w:sz w:val="20"/>
              </w:rPr>
              <w:t>
13 067</w:t>
            </w:r>
            <w:r>
              <w:br/>
            </w:r>
            <w:r>
              <w:rPr>
                <w:rFonts w:ascii="Times New Roman"/>
                <w:b w:val="false"/>
                <w:i w:val="false"/>
                <w:color w:val="000000"/>
                <w:sz w:val="20"/>
              </w:rPr>
              <w:t>
13 973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1,15-тен 500 га-ға дейін</w:t>
            </w:r>
            <w:r>
              <w:br/>
            </w:r>
            <w:r>
              <w:rPr>
                <w:rFonts w:ascii="Times New Roman"/>
                <w:b w:val="false"/>
                <w:i w:val="false"/>
                <w:color w:val="000000"/>
                <w:sz w:val="20"/>
              </w:rPr>
              <w:t>
4,45-тен 1000 га-ға дейін</w:t>
            </w:r>
            <w:r>
              <w:br/>
            </w:r>
            <w:r>
              <w:rPr>
                <w:rFonts w:ascii="Times New Roman"/>
                <w:b w:val="false"/>
                <w:i w:val="false"/>
                <w:color w:val="000000"/>
                <w:sz w:val="20"/>
              </w:rPr>
              <w:t>
2,6-дан 5000 га-ға дейін</w:t>
            </w:r>
            <w:r>
              <w:br/>
            </w:r>
            <w:r>
              <w:rPr>
                <w:rFonts w:ascii="Times New Roman"/>
                <w:b w:val="false"/>
                <w:i w:val="false"/>
                <w:color w:val="000000"/>
                <w:sz w:val="20"/>
              </w:rPr>
              <w:t>
экстраполяциясы - 5000 га-дан жоғары</w:t>
            </w:r>
          </w:p>
        </w:tc>
      </w:tr>
    </w:tbl>
    <w:p>
      <w:pPr>
        <w:spacing w:after="0"/>
        <w:ind w:left="0"/>
        <w:jc w:val="both"/>
      </w:pPr>
      <w:r>
        <w:rPr>
          <w:rFonts w:ascii="Times New Roman"/>
          <w:b w:val="false"/>
          <w:i w:val="false"/>
          <w:color w:val="000000"/>
          <w:sz w:val="28"/>
        </w:rPr>
        <w:t>
      *Ескертпе: жұмыстар құнына баға прейскурантының жалпы бөлігіндегі коэффиценттері қолданылуы мүмкін.</w:t>
      </w:r>
    </w:p>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(бағалау) құнын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 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__________________________________</w:t>
            </w:r>
            <w:r>
              <w:br/>
            </w:r>
            <w:r>
              <w:rPr>
                <w:rFonts w:ascii="Times New Roman"/>
                <w:b w:val="false"/>
                <w:i w:val="false"/>
                <w:color w:val="000000"/>
                <w:sz w:val="20"/>
              </w:rPr>
              <w:t>(кімнен) (жеке тұлғаның аты, әкесінің аты (бар болса) тегі,</w:t>
            </w:r>
            <w:r>
              <w:br/>
            </w:r>
            <w:r>
              <w:rPr>
                <w:rFonts w:ascii="Times New Roman"/>
                <w:b w:val="false"/>
                <w:i w:val="false"/>
                <w:color w:val="000000"/>
                <w:sz w:val="20"/>
              </w:rPr>
              <w:t xml:space="preserve">__________________________________ </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(жеке тұлғалар үшін))</w:t>
            </w:r>
          </w:p>
        </w:tc>
      </w:tr>
    </w:tbl>
    <w:bookmarkStart w:name="z434" w:id="317"/>
    <w:p>
      <w:pPr>
        <w:spacing w:after="0"/>
        <w:ind w:left="0"/>
        <w:jc w:val="left"/>
      </w:pPr>
      <w:r>
        <w:rPr>
          <w:rFonts w:ascii="Times New Roman"/>
          <w:b/>
          <w:i w:val="false"/>
          <w:color w:val="000000"/>
        </w:rPr>
        <w:t xml:space="preserve"> Жер учаскесінің кадастрлық (бағалау) құнын айқындауға арналған өтініш</w:t>
      </w:r>
    </w:p>
    <w:bookmarkEnd w:id="317"/>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(орналасқан жері) мекенжайы) </w:t>
      </w:r>
    </w:p>
    <w:p>
      <w:pPr>
        <w:spacing w:after="0"/>
        <w:ind w:left="0"/>
        <w:jc w:val="both"/>
      </w:pPr>
      <w:r>
        <w:rPr>
          <w:rFonts w:ascii="Times New Roman"/>
          <w:b w:val="false"/>
          <w:i w:val="false"/>
          <w:color w:val="000000"/>
          <w:sz w:val="28"/>
        </w:rPr>
        <w:t xml:space="preserve">
      мекенжайы бойынша орналасқан, нысаналы мақсаты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жердің санаты _______________________________________________________, </w:t>
      </w:r>
    </w:p>
    <w:p>
      <w:pPr>
        <w:spacing w:after="0"/>
        <w:ind w:left="0"/>
        <w:jc w:val="both"/>
      </w:pPr>
      <w:r>
        <w:rPr>
          <w:rFonts w:ascii="Times New Roman"/>
          <w:b w:val="false"/>
          <w:i w:val="false"/>
          <w:color w:val="000000"/>
          <w:sz w:val="28"/>
        </w:rPr>
        <w:t xml:space="preserve">
      бағалау мақсаты ______________________________________________ </w:t>
      </w:r>
    </w:p>
    <w:p>
      <w:pPr>
        <w:spacing w:after="0"/>
        <w:ind w:left="0"/>
        <w:jc w:val="both"/>
      </w:pPr>
      <w:r>
        <w:rPr>
          <w:rFonts w:ascii="Times New Roman"/>
          <w:b w:val="false"/>
          <w:i w:val="false"/>
          <w:color w:val="000000"/>
          <w:sz w:val="28"/>
        </w:rPr>
        <w:t xml:space="preserve">
      жер учаскесінің кадастрлық нөмірі _____________________________ </w:t>
      </w:r>
    </w:p>
    <w:p>
      <w:pPr>
        <w:spacing w:after="0"/>
        <w:ind w:left="0"/>
        <w:jc w:val="both"/>
      </w:pPr>
      <w:r>
        <w:rPr>
          <w:rFonts w:ascii="Times New Roman"/>
          <w:b w:val="false"/>
          <w:i w:val="false"/>
          <w:color w:val="000000"/>
          <w:sz w:val="28"/>
        </w:rPr>
        <w:t xml:space="preserve">
      жер учаскесінің кадастрлық (бағалау) құнын айқындау бойынша жұмыстар жүргізуді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Күні __________ Өтініш беруші ________________________________________ </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(бағалау) </w:t>
            </w:r>
            <w:r>
              <w:br/>
            </w:r>
            <w:r>
              <w:rPr>
                <w:rFonts w:ascii="Times New Roman"/>
                <w:b w:val="false"/>
                <w:i w:val="false"/>
                <w:color w:val="000000"/>
                <w:sz w:val="20"/>
              </w:rPr>
              <w:t xml:space="preserve">құнын айқындау"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436" w:id="318"/>
    <w:p>
      <w:pPr>
        <w:spacing w:after="0"/>
        <w:ind w:left="0"/>
        <w:jc w:val="left"/>
      </w:pPr>
      <w:r>
        <w:rPr>
          <w:rFonts w:ascii="Times New Roman"/>
          <w:b/>
          <w:i w:val="false"/>
          <w:color w:val="000000"/>
        </w:rPr>
        <w:t xml:space="preserve"> Өтінішті қабылдаудан бас тарту туралы қолхат</w:t>
      </w:r>
    </w:p>
    <w:bookmarkEnd w:id="31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"Жер учаскесінің кадастрлық (бағалау) құнын айқындау"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2019 жылғы 30 қаңтардағы </w:t>
            </w:r>
            <w:r>
              <w:br/>
            </w:r>
            <w:r>
              <w:rPr>
                <w:rFonts w:ascii="Times New Roman"/>
                <w:b w:val="false"/>
                <w:i w:val="false"/>
                <w:color w:val="000000"/>
                <w:sz w:val="20"/>
              </w:rPr>
              <w:t xml:space="preserve">№ 40 бұйрығына </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12.05.2020 </w:t>
      </w:r>
      <w:r>
        <w:rPr>
          <w:rFonts w:ascii="Times New Roman"/>
          <w:b w:val="false"/>
          <w:i w:val="false"/>
          <w:color w:val="ff0000"/>
          <w:sz w:val="28"/>
        </w:rPr>
        <w:t>№ 187/НҚ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