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81872" w14:textId="1a818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қатынастары саласындағы мемлекеттік көрсетілетін қызмет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2019 жылғы 24 қаңтардағы № 25 бұйрығы. Қазақстан Республикасының Әділет министрлігінде 2019 жылғы 25 қаңтарда № 18243 болып тіркелді. Күші жойылды - Қазақстан Республикасы Ауыл шаруашылығы министрінің 2020 жылғы 1 қазандағы № 301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01.10.2020 </w:t>
      </w:r>
      <w:r>
        <w:rPr>
          <w:rFonts w:ascii="Times New Roman"/>
          <w:b w:val="false"/>
          <w:i w:val="false"/>
          <w:color w:val="ff0000"/>
          <w:sz w:val="28"/>
        </w:rPr>
        <w:t>№ 301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"Жол бойы белдеулерінде жол бойы қызметі объектілерін немесе қолжетімді болуы үшін кіреберіс талап етілетін жағдайда олардан тыс жерлерде объектілерді орналастыру үшін жер учаскелерін беру туралы шешім қабылдау" мемлекеттік көрсетілетін қызмет стандарты;</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"Бұрын жер пайдалануға берілген жер учаскесін жекеменшікке сату" мемлекеттік көрсетілетін қызмет стандарты;</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"Жер учаскесін жекеменшікке бөліп төлеуге сату" мемлекеттік көрсетілетін қызмет стандарты;</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"Жер учаскелерін сатып алу-сату шарттарын жасасу" мемлекеттік көрсетілетін қызмет стандарты;</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"Жер учаскесін жалға алу шарттарын жасасу" мемлекеттік көрсетілетін қызмет стандарты;</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"Жер учаскесін алу үшін кезекке қою" мемлекеттік көрсетілетін қызмет стандарты бекітілсін.</w:t>
      </w:r>
    </w:p>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Жер ресурстарын басқару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bookmarkEnd w:id="5"/>
    <w:bookmarkStart w:name="z7" w:id="6"/>
    <w:p>
      <w:pPr>
        <w:spacing w:after="0"/>
        <w:ind w:left="0"/>
        <w:jc w:val="both"/>
      </w:pPr>
      <w:r>
        <w:rPr>
          <w:rFonts w:ascii="Times New Roman"/>
          <w:b w:val="false"/>
          <w:i w:val="false"/>
          <w:color w:val="000000"/>
          <w:sz w:val="28"/>
        </w:rPr>
        <w:t>
      4) осы бұйрық ресми жарияланғаннан кейін оның Қазақстан Республикасы Ауыл шаруашылығы министрлігінің интернет-ресурсында орналастырылуын;</w:t>
      </w:r>
    </w:p>
    <w:bookmarkEnd w:id="6"/>
    <w:bookmarkStart w:name="z8" w:id="7"/>
    <w:p>
      <w:pPr>
        <w:spacing w:after="0"/>
        <w:ind w:left="0"/>
        <w:jc w:val="both"/>
      </w:pPr>
      <w:r>
        <w:rPr>
          <w:rFonts w:ascii="Times New Roman"/>
          <w:b w:val="false"/>
          <w:i w:val="false"/>
          <w:color w:val="000000"/>
          <w:sz w:val="28"/>
        </w:rPr>
        <w:t xml:space="preserve">
      5) осы бұйрық мемлекеттік тіркелгеннен кейін он жұмыс күні ішінде Қазақстан Республикасы Ауыл шаруашылығы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Премьер-Министрінің орынбасары –</w:t>
            </w:r>
            <w:r>
              <w:br/>
            </w:r>
            <w:r>
              <w:rPr>
                <w:rFonts w:ascii="Times New Roman"/>
                <w:b w:val="false"/>
                <w:i/>
                <w:color w:val="000000"/>
                <w:sz w:val="20"/>
              </w:rPr>
              <w:t>Қазақстан Республикасының</w:t>
            </w:r>
            <w:r>
              <w:br/>
            </w: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Шөкеев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Ақпарат және коммуникациялар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Индустрия және инфрақұрылымдық даму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 xml:space="preserve">министрінің </w:t>
            </w:r>
            <w:r>
              <w:br/>
            </w:r>
            <w:r>
              <w:rPr>
                <w:rFonts w:ascii="Times New Roman"/>
                <w:b w:val="false"/>
                <w:i w:val="false"/>
                <w:color w:val="000000"/>
                <w:sz w:val="20"/>
              </w:rPr>
              <w:t>2019 жылғы 24 қаңтардағы</w:t>
            </w:r>
            <w:r>
              <w:br/>
            </w:r>
            <w:r>
              <w:rPr>
                <w:rFonts w:ascii="Times New Roman"/>
                <w:b w:val="false"/>
                <w:i w:val="false"/>
                <w:color w:val="000000"/>
                <w:sz w:val="20"/>
              </w:rPr>
              <w:t>№ 25 бұйрығына</w:t>
            </w:r>
            <w:r>
              <w:br/>
            </w:r>
            <w:r>
              <w:rPr>
                <w:rFonts w:ascii="Times New Roman"/>
                <w:b w:val="false"/>
                <w:i w:val="false"/>
                <w:color w:val="000000"/>
                <w:sz w:val="20"/>
              </w:rPr>
              <w:t>1-қосымша</w:t>
            </w:r>
          </w:p>
        </w:tc>
      </w:tr>
    </w:tbl>
    <w:bookmarkStart w:name="z12" w:id="10"/>
    <w:p>
      <w:pPr>
        <w:spacing w:after="0"/>
        <w:ind w:left="0"/>
        <w:jc w:val="left"/>
      </w:pPr>
      <w:r>
        <w:rPr>
          <w:rFonts w:ascii="Times New Roman"/>
          <w:b/>
          <w:i w:val="false"/>
          <w:color w:val="000000"/>
        </w:rPr>
        <w:t xml:space="preserve"> "Жол бойы белдеулерінде жол бойы қызметі объектілерін немесе қолжетімді болуы үшін кіреберіс талап етілетін жағдайда олардан тыс жерлерде объектілерді орналастыру үшін жер учаскелерін беру туралы шешім қабылдау" мемлекеттік көрсетілетін қызмет стандарты</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1. "Жол бойы белдеулерінде жол бойы қызметі объектілерін немесе қолжетімді болуы үшін кіреберіс талап етілетін жағдайда олардан тыс жерлерде объектілерді орналастыру үшін жер учаскелерін беру туралы шешім қабылдау" мемлекеттік көрсетілетін қызметі (бұдан әрі – мемлекеттік көрсетілетін қызмет).</w:t>
      </w:r>
    </w:p>
    <w:bookmarkEnd w:id="12"/>
    <w:bookmarkStart w:name="z15" w:id="13"/>
    <w:p>
      <w:pPr>
        <w:spacing w:after="0"/>
        <w:ind w:left="0"/>
        <w:jc w:val="both"/>
      </w:pPr>
      <w:r>
        <w:rPr>
          <w:rFonts w:ascii="Times New Roman"/>
          <w:b w:val="false"/>
          <w:i w:val="false"/>
          <w:color w:val="000000"/>
          <w:sz w:val="28"/>
        </w:rPr>
        <w:t>
      2. Мемлекеттік көрсетілетін қызмет стандартын (бұдан әрі – Стандарт) Қазақстан Республикасы Ауыл шаруашылығы министрлігі (бұдан әрі – Министрлік) әзірледі.</w:t>
      </w:r>
    </w:p>
    <w:bookmarkEnd w:id="13"/>
    <w:bookmarkStart w:name="z16" w:id="14"/>
    <w:p>
      <w:pPr>
        <w:spacing w:after="0"/>
        <w:ind w:left="0"/>
        <w:jc w:val="both"/>
      </w:pPr>
      <w:r>
        <w:rPr>
          <w:rFonts w:ascii="Times New Roman"/>
          <w:b w:val="false"/>
          <w:i w:val="false"/>
          <w:color w:val="000000"/>
          <w:sz w:val="28"/>
        </w:rPr>
        <w:t>
      3. Мемлекеттік қызметті облыстардың, Астана, Алматы және Шымкент қалаларының, аудандардың, облыстық маңызы бар қалалардың жергілікті атқарушы органдары (бұдан әрі – көрсетілетін қызметті беруші) көрсетеді.</w:t>
      </w:r>
    </w:p>
    <w:bookmarkEnd w:id="14"/>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Start w:name="z17" w:id="15"/>
    <w:p>
      <w:pPr>
        <w:spacing w:after="0"/>
        <w:ind w:left="0"/>
        <w:jc w:val="left"/>
      </w:pPr>
      <w:r>
        <w:rPr>
          <w:rFonts w:ascii="Times New Roman"/>
          <w:b/>
          <w:i w:val="false"/>
          <w:color w:val="000000"/>
        </w:rPr>
        <w:t xml:space="preserve"> 2-тарау. Мемлекеттік қызметті көрсету тәртібі</w:t>
      </w:r>
    </w:p>
    <w:bookmarkEnd w:id="15"/>
    <w:bookmarkStart w:name="z18" w:id="16"/>
    <w:p>
      <w:pPr>
        <w:spacing w:after="0"/>
        <w:ind w:left="0"/>
        <w:jc w:val="both"/>
      </w:pPr>
      <w:r>
        <w:rPr>
          <w:rFonts w:ascii="Times New Roman"/>
          <w:b w:val="false"/>
          <w:i w:val="false"/>
          <w:color w:val="000000"/>
          <w:sz w:val="28"/>
        </w:rPr>
        <w:t>
      4. Мемлекеттік қызметті көрсету мерзімдері:</w:t>
      </w:r>
    </w:p>
    <w:bookmarkEnd w:id="16"/>
    <w:p>
      <w:pPr>
        <w:spacing w:after="0"/>
        <w:ind w:left="0"/>
        <w:jc w:val="both"/>
      </w:pPr>
      <w:r>
        <w:rPr>
          <w:rFonts w:ascii="Times New Roman"/>
          <w:b w:val="false"/>
          <w:i w:val="false"/>
          <w:color w:val="000000"/>
          <w:sz w:val="28"/>
        </w:rPr>
        <w:t>
      1) көрсетілетін қызметті берушіге және порталға құжаттар топтамасы тапсырылған күннен бастап:</w:t>
      </w:r>
    </w:p>
    <w:p>
      <w:pPr>
        <w:spacing w:after="0"/>
        <w:ind w:left="0"/>
        <w:jc w:val="both"/>
      </w:pPr>
      <w:r>
        <w:rPr>
          <w:rFonts w:ascii="Times New Roman"/>
          <w:b w:val="false"/>
          <w:i w:val="false"/>
          <w:color w:val="000000"/>
          <w:sz w:val="28"/>
        </w:rPr>
        <w:t>
      1-кезең: сұратылған жер учаскесін мәлімделген нысаналы мақсаты бойынша пайдалану мүмкіндігін айқындау, жер учаскесін таңдау актісін дайындау, жер комиссиясының қорытындысын беру 23 (жиырма үш) жұмыс күні;</w:t>
      </w:r>
    </w:p>
    <w:p>
      <w:pPr>
        <w:spacing w:after="0"/>
        <w:ind w:left="0"/>
        <w:jc w:val="both"/>
      </w:pPr>
      <w:r>
        <w:rPr>
          <w:rFonts w:ascii="Times New Roman"/>
          <w:b w:val="false"/>
          <w:i w:val="false"/>
          <w:color w:val="000000"/>
          <w:sz w:val="28"/>
        </w:rPr>
        <w:t>
      2-кезең: жерге орналастыру жобасы бекітілген күннен бастап жер учаскесіне арналған жер пайдалану құқығын беру туралы шешім шығару 7 (жеті) жұмыс күні;</w:t>
      </w:r>
    </w:p>
    <w:p>
      <w:pPr>
        <w:spacing w:after="0"/>
        <w:ind w:left="0"/>
        <w:jc w:val="both"/>
      </w:pPr>
      <w:r>
        <w:rPr>
          <w:rFonts w:ascii="Times New Roman"/>
          <w:b w:val="false"/>
          <w:i w:val="false"/>
          <w:color w:val="000000"/>
          <w:sz w:val="28"/>
        </w:rPr>
        <w:t>
      2) құжаттар топтамасын тапсыру үшін барынша жол берілетін күту уақыты – 15 (он бес) минут;</w:t>
      </w:r>
    </w:p>
    <w:p>
      <w:pPr>
        <w:spacing w:after="0"/>
        <w:ind w:left="0"/>
        <w:jc w:val="both"/>
      </w:pPr>
      <w:r>
        <w:rPr>
          <w:rFonts w:ascii="Times New Roman"/>
          <w:b w:val="false"/>
          <w:i w:val="false"/>
          <w:color w:val="000000"/>
          <w:sz w:val="28"/>
        </w:rPr>
        <w:t>
      3) барынша жол берілетін қызмет көрсету уақыты – 15 (он бес) минут.</w:t>
      </w:r>
    </w:p>
    <w:bookmarkStart w:name="z19" w:id="17"/>
    <w:p>
      <w:pPr>
        <w:spacing w:after="0"/>
        <w:ind w:left="0"/>
        <w:jc w:val="both"/>
      </w:pPr>
      <w:r>
        <w:rPr>
          <w:rFonts w:ascii="Times New Roman"/>
          <w:b w:val="false"/>
          <w:i w:val="false"/>
          <w:color w:val="000000"/>
          <w:sz w:val="28"/>
        </w:rPr>
        <w:t>
      5. Мемлекеттік қызметті көрсету нысаны: электрондық (толық автоматтандырылған) және (немесе) қағаз түрінде.</w:t>
      </w:r>
    </w:p>
    <w:bookmarkEnd w:id="17"/>
    <w:bookmarkStart w:name="z20" w:id="18"/>
    <w:p>
      <w:pPr>
        <w:spacing w:after="0"/>
        <w:ind w:left="0"/>
        <w:jc w:val="both"/>
      </w:pPr>
      <w:r>
        <w:rPr>
          <w:rFonts w:ascii="Times New Roman"/>
          <w:b w:val="false"/>
          <w:i w:val="false"/>
          <w:color w:val="000000"/>
          <w:sz w:val="28"/>
        </w:rPr>
        <w:t>
      6. Мемлекеттік қызметті көрсету нәтижесі – көрсетілетін қызметті берушінің жер учаскесіне арналған құқықты беру туралы шешімі не осы Стандарттың 10-тармағында көзделген негіздер бойынша мемлекеттік қызметті көрсетуден уәжді бас тарту.</w:t>
      </w:r>
    </w:p>
    <w:bookmarkEnd w:id="18"/>
    <w:p>
      <w:pPr>
        <w:spacing w:after="0"/>
        <w:ind w:left="0"/>
        <w:jc w:val="both"/>
      </w:pPr>
      <w:r>
        <w:rPr>
          <w:rFonts w:ascii="Times New Roman"/>
          <w:b w:val="false"/>
          <w:i w:val="false"/>
          <w:color w:val="000000"/>
          <w:sz w:val="28"/>
        </w:rPr>
        <w:t>
      Мемлекеттік қызметті көрсету нәтижесін беру нысаны: электрондық (толық автоматтандырылған) және (немесе) қағаз түрінде.</w:t>
      </w:r>
    </w:p>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берушінің уәкілетті адамының электрондық цифрлық қолтаңбасы (бұдан әрі – ЭЦҚ) қойылған электрондық құжат нысанында көрсетілетін қызметті алушының "жеке кабинетіне" жіберіледі.</w:t>
      </w:r>
    </w:p>
    <w:bookmarkStart w:name="z21" w:id="19"/>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p>
    <w:bookmarkEnd w:id="19"/>
    <w:bookmarkStart w:name="z22" w:id="20"/>
    <w:p>
      <w:pPr>
        <w:spacing w:after="0"/>
        <w:ind w:left="0"/>
        <w:jc w:val="both"/>
      </w:pPr>
      <w:r>
        <w:rPr>
          <w:rFonts w:ascii="Times New Roman"/>
          <w:b w:val="false"/>
          <w:i w:val="false"/>
          <w:color w:val="000000"/>
          <w:sz w:val="28"/>
        </w:rPr>
        <w:t>
      8. Мыналардың:</w:t>
      </w:r>
    </w:p>
    <w:bookmarkEnd w:id="20"/>
    <w:p>
      <w:pPr>
        <w:spacing w:after="0"/>
        <w:ind w:left="0"/>
        <w:jc w:val="both"/>
      </w:pPr>
      <w:r>
        <w:rPr>
          <w:rFonts w:ascii="Times New Roman"/>
          <w:b w:val="false"/>
          <w:i w:val="false"/>
          <w:color w:val="000000"/>
          <w:sz w:val="28"/>
        </w:rPr>
        <w:t xml:space="preserve">
      1) көрсетілетін қызметті берушінің жұмыс кестесі –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(бұдан әрі – Мерекелер туралы заң)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 күндерін қоспағанда, дүйсенбі-жұма аралығында, сағат 13.00-ден 14:30-ға дейінгі түскі үзіліспен, сағат 9.00-ден 18:30-ға дейін.</w:t>
      </w:r>
    </w:p>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сағат 13.00-ден 14.30-ға дейінгі түскі үзіліспен, сағат 9.00-ден 17:30-ға дейін жүзеге асырылады.</w:t>
      </w:r>
    </w:p>
    <w:p>
      <w:pPr>
        <w:spacing w:after="0"/>
        <w:ind w:left="0"/>
        <w:jc w:val="both"/>
      </w:pPr>
      <w:r>
        <w:rPr>
          <w:rFonts w:ascii="Times New Roman"/>
          <w:b w:val="false"/>
          <w:i w:val="false"/>
          <w:color w:val="000000"/>
          <w:sz w:val="28"/>
        </w:rPr>
        <w:t>
      Мемлекеттік қызмет жер учаскесінің орналасқан жері бойынша алдын ала жазылусыз және жеделдетіп қызмет көрсетусіз, кезек тәртібінде көрсетіледі;</w:t>
      </w:r>
    </w:p>
    <w:p>
      <w:pPr>
        <w:spacing w:after="0"/>
        <w:ind w:left="0"/>
        <w:jc w:val="both"/>
      </w:pPr>
      <w:r>
        <w:rPr>
          <w:rFonts w:ascii="Times New Roman"/>
          <w:b w:val="false"/>
          <w:i w:val="false"/>
          <w:color w:val="000000"/>
          <w:sz w:val="28"/>
        </w:rPr>
        <w:t xml:space="preserve">
      2) порталдың жұмыс кестесі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және Мерекелер туралы заңның </w:t>
      </w:r>
      <w:r>
        <w:rPr>
          <w:rFonts w:ascii="Times New Roman"/>
          <w:b w:val="false"/>
          <w:i w:val="false"/>
          <w:color w:val="000000"/>
          <w:sz w:val="28"/>
        </w:rPr>
        <w:t>5-бабына</w:t>
      </w:r>
      <w:r>
        <w:rPr>
          <w:rFonts w:ascii="Times New Roman"/>
          <w:b w:val="false"/>
          <w:i w:val="false"/>
          <w:color w:val="000000"/>
          <w:sz w:val="28"/>
        </w:rPr>
        <w:t xml:space="preserve"> сәйкес жұмыс уақыты аяқталғаннан кейін, демалыс және мереке күндері жүгінген жағдайда, өтініштерді қабылдау және мемлекеттік қызметті көрсету нәтижелерін беру келесі жұмыс күні жүзеге асырылады).</w:t>
      </w:r>
    </w:p>
    <w:bookmarkStart w:name="z23" w:id="21"/>
    <w:p>
      <w:pPr>
        <w:spacing w:after="0"/>
        <w:ind w:left="0"/>
        <w:jc w:val="both"/>
      </w:pPr>
      <w:r>
        <w:rPr>
          <w:rFonts w:ascii="Times New Roman"/>
          <w:b w:val="false"/>
          <w:i w:val="false"/>
          <w:color w:val="000000"/>
          <w:sz w:val="28"/>
        </w:rPr>
        <w:t>
      9. Көрсетілетін қызметті алушы (не сенімхат бойынша оның өкілі), оның ішінде жеңілдіктері бар адамдар бір данада мыналарды ұсынады:</w:t>
      </w:r>
    </w:p>
    <w:bookmarkEnd w:id="21"/>
    <w:p>
      <w:pPr>
        <w:spacing w:after="0"/>
        <w:ind w:left="0"/>
        <w:jc w:val="both"/>
      </w:pPr>
      <w:r>
        <w:rPr>
          <w:rFonts w:ascii="Times New Roman"/>
          <w:b w:val="false"/>
          <w:i w:val="false"/>
          <w:color w:val="000000"/>
          <w:sz w:val="28"/>
        </w:rPr>
        <w:t>
      көрсетілетін қызметті берушіге:</w:t>
      </w:r>
    </w:p>
    <w:p>
      <w:pPr>
        <w:spacing w:after="0"/>
        <w:ind w:left="0"/>
        <w:jc w:val="both"/>
      </w:pPr>
      <w:r>
        <w:rPr>
          <w:rFonts w:ascii="Times New Roman"/>
          <w:b w:val="false"/>
          <w:i w:val="false"/>
          <w:color w:val="000000"/>
          <w:sz w:val="28"/>
        </w:rPr>
        <w:t>
      1-кезең:</w:t>
      </w:r>
    </w:p>
    <w:p>
      <w:pPr>
        <w:spacing w:after="0"/>
        <w:ind w:left="0"/>
        <w:jc w:val="both"/>
      </w:pPr>
      <w:r>
        <w:rPr>
          <w:rFonts w:ascii="Times New Roman"/>
          <w:b w:val="false"/>
          <w:i w:val="false"/>
          <w:color w:val="000000"/>
          <w:sz w:val="28"/>
        </w:rPr>
        <w:t xml:space="preserve">
      1) осы Стандартқа </w:t>
      </w:r>
      <w:r>
        <w:rPr>
          <w:rFonts w:ascii="Times New Roman"/>
          <w:b w:val="false"/>
          <w:i w:val="false"/>
          <w:color w:val="000000"/>
          <w:sz w:val="28"/>
        </w:rPr>
        <w:t>қосымшаға</w:t>
      </w:r>
      <w:r>
        <w:rPr>
          <w:rFonts w:ascii="Times New Roman"/>
          <w:b w:val="false"/>
          <w:i w:val="false"/>
          <w:color w:val="000000"/>
          <w:sz w:val="28"/>
        </w:rPr>
        <w:t xml:space="preserve"> сәйкес жол бойы белдеулерінде жол бойы қызметі объектілерін немесе қолжетімді болуы үшін кіреберіс талап етілетін жағдайда олардан тыс жерлерде объектілерді орналастыру үшін жер учаскесін беруге арналған өтініш;</w:t>
      </w:r>
    </w:p>
    <w:p>
      <w:pPr>
        <w:spacing w:after="0"/>
        <w:ind w:left="0"/>
        <w:jc w:val="both"/>
      </w:pPr>
      <w:r>
        <w:rPr>
          <w:rFonts w:ascii="Times New Roman"/>
          <w:b w:val="false"/>
          <w:i w:val="false"/>
          <w:color w:val="000000"/>
          <w:sz w:val="28"/>
        </w:rPr>
        <w:t>
      2) жеке басты куәландыратын құжат (жеке басты сәйкестендіру үшін);</w:t>
      </w:r>
    </w:p>
    <w:p>
      <w:pPr>
        <w:spacing w:after="0"/>
        <w:ind w:left="0"/>
        <w:jc w:val="both"/>
      </w:pPr>
      <w:r>
        <w:rPr>
          <w:rFonts w:ascii="Times New Roman"/>
          <w:b w:val="false"/>
          <w:i w:val="false"/>
          <w:color w:val="000000"/>
          <w:sz w:val="28"/>
        </w:rPr>
        <w:t>
      3) жер учаскесінің орналасу схемасы;</w:t>
      </w:r>
    </w:p>
    <w:p>
      <w:pPr>
        <w:spacing w:after="0"/>
        <w:ind w:left="0"/>
        <w:jc w:val="both"/>
      </w:pPr>
      <w:r>
        <w:rPr>
          <w:rFonts w:ascii="Times New Roman"/>
          <w:b w:val="false"/>
          <w:i w:val="false"/>
          <w:color w:val="000000"/>
          <w:sz w:val="28"/>
        </w:rPr>
        <w:t>
      4) республикалық және халықаралық маңызы бар автомобиль жолдарында автомобиль жолдарын басқару жөніндегі ұлттық оператордың келісімі;</w:t>
      </w:r>
    </w:p>
    <w:p>
      <w:pPr>
        <w:spacing w:after="0"/>
        <w:ind w:left="0"/>
        <w:jc w:val="both"/>
      </w:pPr>
      <w:r>
        <w:rPr>
          <w:rFonts w:ascii="Times New Roman"/>
          <w:b w:val="false"/>
          <w:i w:val="false"/>
          <w:color w:val="000000"/>
          <w:sz w:val="28"/>
        </w:rPr>
        <w:t>
      2-кезең:</w:t>
      </w:r>
    </w:p>
    <w:p>
      <w:pPr>
        <w:spacing w:after="0"/>
        <w:ind w:left="0"/>
        <w:jc w:val="both"/>
      </w:pPr>
      <w:r>
        <w:rPr>
          <w:rFonts w:ascii="Times New Roman"/>
          <w:b w:val="false"/>
          <w:i w:val="false"/>
          <w:color w:val="000000"/>
          <w:sz w:val="28"/>
        </w:rPr>
        <w:t xml:space="preserve">
      бекітілген жерге орналастыру жобасы; </w:t>
      </w:r>
    </w:p>
    <w:p>
      <w:pPr>
        <w:spacing w:after="0"/>
        <w:ind w:left="0"/>
        <w:jc w:val="both"/>
      </w:pPr>
      <w:r>
        <w:rPr>
          <w:rFonts w:ascii="Times New Roman"/>
          <w:b w:val="false"/>
          <w:i w:val="false"/>
          <w:color w:val="000000"/>
          <w:sz w:val="28"/>
        </w:rPr>
        <w:t>
      порталға:</w:t>
      </w:r>
    </w:p>
    <w:p>
      <w:pPr>
        <w:spacing w:after="0"/>
        <w:ind w:left="0"/>
        <w:jc w:val="both"/>
      </w:pPr>
      <w:r>
        <w:rPr>
          <w:rFonts w:ascii="Times New Roman"/>
          <w:b w:val="false"/>
          <w:i w:val="false"/>
          <w:color w:val="000000"/>
          <w:sz w:val="28"/>
        </w:rPr>
        <w:t>
      1-кезең:</w:t>
      </w:r>
    </w:p>
    <w:p>
      <w:pPr>
        <w:spacing w:after="0"/>
        <w:ind w:left="0"/>
        <w:jc w:val="both"/>
      </w:pPr>
      <w:r>
        <w:rPr>
          <w:rFonts w:ascii="Times New Roman"/>
          <w:b w:val="false"/>
          <w:i w:val="false"/>
          <w:color w:val="000000"/>
          <w:sz w:val="28"/>
        </w:rPr>
        <w:t xml:space="preserve">
      1) осы Стандартқа </w:t>
      </w:r>
      <w:r>
        <w:rPr>
          <w:rFonts w:ascii="Times New Roman"/>
          <w:b w:val="false"/>
          <w:i w:val="false"/>
          <w:color w:val="000000"/>
          <w:sz w:val="28"/>
        </w:rPr>
        <w:t>қосымшаға</w:t>
      </w:r>
      <w:r>
        <w:rPr>
          <w:rFonts w:ascii="Times New Roman"/>
          <w:b w:val="false"/>
          <w:i w:val="false"/>
          <w:color w:val="000000"/>
          <w:sz w:val="28"/>
        </w:rPr>
        <w:t xml:space="preserve"> сәйкес жол бойы белдеулерінде жол бойы қызметі объектілерін немесе қолжетімді болуы үшін кіреберіс талап етілетін жағдайда олардан тыс жерлерде объектілерді орналастыру үшін жер учаскесін беруге арналған электрондық өтініш;</w:t>
      </w:r>
    </w:p>
    <w:p>
      <w:pPr>
        <w:spacing w:after="0"/>
        <w:ind w:left="0"/>
        <w:jc w:val="both"/>
      </w:pPr>
      <w:r>
        <w:rPr>
          <w:rFonts w:ascii="Times New Roman"/>
          <w:b w:val="false"/>
          <w:i w:val="false"/>
          <w:color w:val="000000"/>
          <w:sz w:val="28"/>
        </w:rPr>
        <w:t>
      2) жер учаскесінің орналасу схемасының электрондық көшірмесі;</w:t>
      </w:r>
    </w:p>
    <w:p>
      <w:pPr>
        <w:spacing w:after="0"/>
        <w:ind w:left="0"/>
        <w:jc w:val="both"/>
      </w:pPr>
      <w:r>
        <w:rPr>
          <w:rFonts w:ascii="Times New Roman"/>
          <w:b w:val="false"/>
          <w:i w:val="false"/>
          <w:color w:val="000000"/>
          <w:sz w:val="28"/>
        </w:rPr>
        <w:t>
      3) республикалық және халықаралық маңызы бар автомобиль жолдарында автомобиль жолдарын басқару жөніндегі ұлттық оператор келісімінің электрондық көшірмесі;</w:t>
      </w:r>
    </w:p>
    <w:p>
      <w:pPr>
        <w:spacing w:after="0"/>
        <w:ind w:left="0"/>
        <w:jc w:val="both"/>
      </w:pPr>
      <w:r>
        <w:rPr>
          <w:rFonts w:ascii="Times New Roman"/>
          <w:b w:val="false"/>
          <w:i w:val="false"/>
          <w:color w:val="000000"/>
          <w:sz w:val="28"/>
        </w:rPr>
        <w:t>
      2-кезең:</w:t>
      </w:r>
    </w:p>
    <w:p>
      <w:pPr>
        <w:spacing w:after="0"/>
        <w:ind w:left="0"/>
        <w:jc w:val="both"/>
      </w:pPr>
      <w:r>
        <w:rPr>
          <w:rFonts w:ascii="Times New Roman"/>
          <w:b w:val="false"/>
          <w:i w:val="false"/>
          <w:color w:val="000000"/>
          <w:sz w:val="28"/>
        </w:rPr>
        <w:t>
      бекітілген жерге орналастыру жобасының электрондық көшірмесі.</w:t>
      </w:r>
    </w:p>
    <w:p>
      <w:pPr>
        <w:spacing w:after="0"/>
        <w:ind w:left="0"/>
        <w:jc w:val="both"/>
      </w:pPr>
      <w:r>
        <w:rPr>
          <w:rFonts w:ascii="Times New Roman"/>
          <w:b w:val="false"/>
          <w:i w:val="false"/>
          <w:color w:val="000000"/>
          <w:sz w:val="28"/>
        </w:rPr>
        <w:t>
      Ақпараттық жүйелерден алуға болатын құжаттарды көрсетілетін қызметті алушылардан талап етуге жол берілмейді.</w:t>
      </w:r>
    </w:p>
    <w:p>
      <w:pPr>
        <w:spacing w:after="0"/>
        <w:ind w:left="0"/>
        <w:jc w:val="both"/>
      </w:pPr>
      <w:r>
        <w:rPr>
          <w:rFonts w:ascii="Times New Roman"/>
          <w:b w:val="false"/>
          <w:i w:val="false"/>
          <w:color w:val="000000"/>
          <w:sz w:val="28"/>
        </w:rPr>
        <w:t>
      Жеке басты куәландыратын құжаттар туралы, заңды тұлғаны тіркеу (қайта тіркеу), дара кәсіпкерді тіркеу туралы, дара кәсіпкер ретінде қызметінің басталғаны туралы, жылжымайтын мүлікке меншік құқығын, жер учаскесіне арналған құқық белгілейтін және сәйкестендіру құжаттарын растайтын, жер учаскесіне ауыртпалықтың жоқ екені туралы мәліметтерді көрсетілетін қызметті беруші "электрондық үкіметтің" төлем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беруші, егер, Қазақстан Республикасының заңдарында өзгеше көзделмесе, мемлекеттік қызметті көрсету кезінде ақпараттық жүйелердегі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xml:space="preserve">
      Көрсетілетін қызметті алушы барлық қажетті құжаттарды: </w:t>
      </w:r>
    </w:p>
    <w:p>
      <w:pPr>
        <w:spacing w:after="0"/>
        <w:ind w:left="0"/>
        <w:jc w:val="both"/>
      </w:pPr>
      <w:r>
        <w:rPr>
          <w:rFonts w:ascii="Times New Roman"/>
          <w:b w:val="false"/>
          <w:i w:val="false"/>
          <w:color w:val="000000"/>
          <w:sz w:val="28"/>
        </w:rPr>
        <w:t>
      көрсетілетін қызметті берушіге тапсырған кезде – қағаз тасығыштағы өтініштің қабылданғанын оның көшірмесіндегі өтінішті қабылдау күні мен уақыты көрсетіле отырып, кеңседе тіркелгені туралы белгі растайды;</w:t>
      </w:r>
    </w:p>
    <w:p>
      <w:pPr>
        <w:spacing w:after="0"/>
        <w:ind w:left="0"/>
        <w:jc w:val="both"/>
      </w:pPr>
      <w:r>
        <w:rPr>
          <w:rFonts w:ascii="Times New Roman"/>
          <w:b w:val="false"/>
          <w:i w:val="false"/>
          <w:color w:val="000000"/>
          <w:sz w:val="28"/>
        </w:rPr>
        <w:t>
      порталға тапсырған кезде – "жеке кабинетке" мемлекеттік қызметті көрсетуге арналған сұранымның қабылданғаны туралы мәртебе, сондай-ақ мемлекеттік қызметті көрсету нәтижесін алу күні мен уақыты көрсетілген хабарлама жіберіледі.</w:t>
      </w:r>
    </w:p>
    <w:bookmarkStart w:name="z24" w:id="22"/>
    <w:p>
      <w:pPr>
        <w:spacing w:after="0"/>
        <w:ind w:left="0"/>
        <w:jc w:val="both"/>
      </w:pPr>
      <w:r>
        <w:rPr>
          <w:rFonts w:ascii="Times New Roman"/>
          <w:b w:val="false"/>
          <w:i w:val="false"/>
          <w:color w:val="000000"/>
          <w:sz w:val="28"/>
        </w:rPr>
        <w:t>
      10. Мемлекеттік қызметті көрсетуден бас тартуға мыналар негіз болып табылады:</w:t>
      </w:r>
    </w:p>
    <w:bookmarkEnd w:id="22"/>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w:t>
      </w:r>
    </w:p>
    <w:p>
      <w:pPr>
        <w:spacing w:after="0"/>
        <w:ind w:left="0"/>
        <w:jc w:val="both"/>
      </w:pPr>
      <w:r>
        <w:rPr>
          <w:rFonts w:ascii="Times New Roman"/>
          <w:b w:val="false"/>
          <w:i w:val="false"/>
          <w:color w:val="000000"/>
          <w:sz w:val="28"/>
        </w:rPr>
        <w:t>
      2)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арнайы құқығынан айрылуы;</w:t>
      </w:r>
    </w:p>
    <w:p>
      <w:pPr>
        <w:spacing w:after="0"/>
        <w:ind w:left="0"/>
        <w:jc w:val="both"/>
      </w:pPr>
      <w:r>
        <w:rPr>
          <w:rFonts w:ascii="Times New Roman"/>
          <w:b w:val="false"/>
          <w:i w:val="false"/>
          <w:color w:val="000000"/>
          <w:sz w:val="28"/>
        </w:rPr>
        <w:t xml:space="preserve">
      3) көрсетілетін қызметті алушының және (немесе) мемлекеттік қызметті көрсету үшін қажетті ұсынылған материалдардың, деректер мен мәліметтердің 2003 жылғы 20 маусымдағы Қазақстан Республикасы Жер кодексінің </w:t>
      </w:r>
      <w:r>
        <w:rPr>
          <w:rFonts w:ascii="Times New Roman"/>
          <w:b w:val="false"/>
          <w:i w:val="false"/>
          <w:color w:val="000000"/>
          <w:sz w:val="28"/>
        </w:rPr>
        <w:t>24-бабы</w:t>
      </w:r>
      <w:r>
        <w:rPr>
          <w:rFonts w:ascii="Times New Roman"/>
          <w:b w:val="false"/>
          <w:i w:val="false"/>
          <w:color w:val="000000"/>
          <w:sz w:val="28"/>
        </w:rPr>
        <w:t xml:space="preserve"> 1-тармағының 2-бөлігінде және 6-тармағында, </w:t>
      </w:r>
      <w:r>
        <w:rPr>
          <w:rFonts w:ascii="Times New Roman"/>
          <w:b w:val="false"/>
          <w:i w:val="false"/>
          <w:color w:val="000000"/>
          <w:sz w:val="28"/>
        </w:rPr>
        <w:t>43-бабы</w:t>
      </w:r>
      <w:r>
        <w:rPr>
          <w:rFonts w:ascii="Times New Roman"/>
          <w:b w:val="false"/>
          <w:i w:val="false"/>
          <w:color w:val="000000"/>
          <w:sz w:val="28"/>
        </w:rPr>
        <w:t xml:space="preserve"> 3-тармағының 6-бөлігінде және 6-1-тармағында, </w:t>
      </w:r>
      <w:r>
        <w:rPr>
          <w:rFonts w:ascii="Times New Roman"/>
          <w:b w:val="false"/>
          <w:i w:val="false"/>
          <w:color w:val="000000"/>
          <w:sz w:val="28"/>
        </w:rPr>
        <w:t>49-2-бабы</w:t>
      </w:r>
      <w:r>
        <w:rPr>
          <w:rFonts w:ascii="Times New Roman"/>
          <w:b w:val="false"/>
          <w:i w:val="false"/>
          <w:color w:val="000000"/>
          <w:sz w:val="28"/>
        </w:rPr>
        <w:t xml:space="preserve"> 6-тармағының 2-бөлігінде, </w:t>
      </w:r>
      <w:r>
        <w:rPr>
          <w:rFonts w:ascii="Times New Roman"/>
          <w:b w:val="false"/>
          <w:i w:val="false"/>
          <w:color w:val="000000"/>
          <w:sz w:val="28"/>
        </w:rPr>
        <w:t>50-бабының</w:t>
      </w:r>
      <w:r>
        <w:rPr>
          <w:rFonts w:ascii="Times New Roman"/>
          <w:b w:val="false"/>
          <w:i w:val="false"/>
          <w:color w:val="000000"/>
          <w:sz w:val="28"/>
        </w:rPr>
        <w:t xml:space="preserve"> 2, 2-1 және 4-тармақтарында және "Автомобиль жолдары туралы" 2001 жылғы 17 шілдедегі Қазақстан Республикасы Заңының </w:t>
      </w:r>
      <w:r>
        <w:rPr>
          <w:rFonts w:ascii="Times New Roman"/>
          <w:b w:val="false"/>
          <w:i w:val="false"/>
          <w:color w:val="000000"/>
          <w:sz w:val="28"/>
        </w:rPr>
        <w:t>8-бабының</w:t>
      </w:r>
      <w:r>
        <w:rPr>
          <w:rFonts w:ascii="Times New Roman"/>
          <w:b w:val="false"/>
          <w:i w:val="false"/>
          <w:color w:val="000000"/>
          <w:sz w:val="28"/>
        </w:rPr>
        <w:t xml:space="preserve"> 3 және 4-тармақтарында белгіленген талаптарға сәйкес келмеуі.</w:t>
      </w:r>
    </w:p>
    <w:bookmarkStart w:name="z25" w:id="23"/>
    <w:p>
      <w:pPr>
        <w:spacing w:after="0"/>
        <w:ind w:left="0"/>
        <w:jc w:val="left"/>
      </w:pPr>
      <w:r>
        <w:rPr>
          <w:rFonts w:ascii="Times New Roman"/>
          <w:b/>
          <w:i w:val="false"/>
          <w:color w:val="000000"/>
        </w:rPr>
        <w:t xml:space="preserve"> 3-тарау. Орталық мемлекеттік органның, сондай-ақ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тәртібі</w:t>
      </w:r>
    </w:p>
    <w:bookmarkEnd w:id="23"/>
    <w:bookmarkStart w:name="z26" w:id="24"/>
    <w:p>
      <w:pPr>
        <w:spacing w:after="0"/>
        <w:ind w:left="0"/>
        <w:jc w:val="both"/>
      </w:pPr>
      <w:r>
        <w:rPr>
          <w:rFonts w:ascii="Times New Roman"/>
          <w:b w:val="false"/>
          <w:i w:val="false"/>
          <w:color w:val="000000"/>
          <w:sz w:val="28"/>
        </w:rPr>
        <w:t>
      11. Министрліктің, сондай-ақ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шағым көрсетілетін қызметті беруші басшысының атына не Министрлік басшысының атына жұмыс күндері осы Стандарттың 14-тармағында көрсетілген мекенжайлар бойынша беріледі.</w:t>
      </w:r>
    </w:p>
    <w:bookmarkEnd w:id="24"/>
    <w:p>
      <w:pPr>
        <w:spacing w:after="0"/>
        <w:ind w:left="0"/>
        <w:jc w:val="both"/>
      </w:pPr>
      <w:r>
        <w:rPr>
          <w:rFonts w:ascii="Times New Roman"/>
          <w:b w:val="false"/>
          <w:i w:val="false"/>
          <w:color w:val="000000"/>
          <w:sz w:val="28"/>
        </w:rPr>
        <w:t>
      Шағым жазбаша нысанда почтамен, портал арқылы не көрсетілетін қызметті берушінің немесе Министрліктің кеңсесі арқылы қолма-қол беріледі.</w:t>
      </w:r>
    </w:p>
    <w:p>
      <w:pPr>
        <w:spacing w:after="0"/>
        <w:ind w:left="0"/>
        <w:jc w:val="both"/>
      </w:pPr>
      <w:r>
        <w:rPr>
          <w:rFonts w:ascii="Times New Roman"/>
          <w:b w:val="false"/>
          <w:i w:val="false"/>
          <w:color w:val="000000"/>
          <w:sz w:val="28"/>
        </w:rPr>
        <w:t>
      Көрсетілетін қызметті берушінің, Министрліктің кеңсесінде шағымның қабылданғанын шағымды қабылдаған адамның аты-жөні мен тегі, берілген шағымға жауап алу мерзімі мен орны көрсетіле отырып, оның тіркелуі (мөртабан, кіріс нөмірі мен күні) растайды. Шағымға жеке тұлға немесе заңды тұлғаның өкілі қол қояды.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8 800 080 7777 телефондары бойынша алуға болады.</w:t>
      </w:r>
    </w:p>
    <w:p>
      <w:pPr>
        <w:spacing w:after="0"/>
        <w:ind w:left="0"/>
        <w:jc w:val="both"/>
      </w:pPr>
      <w:r>
        <w:rPr>
          <w:rFonts w:ascii="Times New Roman"/>
          <w:b w:val="false"/>
          <w:i w:val="false"/>
          <w:color w:val="000000"/>
          <w:sz w:val="28"/>
        </w:rPr>
        <w:t>
      Шағым портал арқылы жіберілген кезде, көрсетілетін қызметті алушыға "жеке кабинетінен" арыз туралы ақпарат қолжетімді болады, ол көрсетілетін қызметті берушінің арызды өңдеуі (жеткізілгені, тіркелгені, орындалғаны туралы белгілер, қарау немесе қараудан бас тарту туралы жауап) барысында жаңартылып отырады.</w:t>
      </w:r>
    </w:p>
    <w:p>
      <w:pPr>
        <w:spacing w:after="0"/>
        <w:ind w:left="0"/>
        <w:jc w:val="both"/>
      </w:pPr>
      <w:r>
        <w:rPr>
          <w:rFonts w:ascii="Times New Roman"/>
          <w:b w:val="false"/>
          <w:i w:val="false"/>
          <w:color w:val="000000"/>
          <w:sz w:val="28"/>
        </w:rPr>
        <w:t>
      Көрсетілетін қызметті берушінің, Министрліктің атына келіп түскен көрсетілетін қызметті алушының шағымы тіркелген күнінен бастап бес жұмыс күні ішінде қаралуы тиіс. Шағымды қарау нәтижелері туралы уәжді жауап көрсетілетін қызметті алушыға почтамен, портал арқылы жіберіледі не көрсетілетін қызметті берушінің, Министрліктің кеңсесінде қолма-қол беріледі.</w:t>
      </w:r>
    </w:p>
    <w:p>
      <w:pPr>
        <w:spacing w:after="0"/>
        <w:ind w:left="0"/>
        <w:jc w:val="both"/>
      </w:pPr>
      <w:r>
        <w:rPr>
          <w:rFonts w:ascii="Times New Roman"/>
          <w:b w:val="false"/>
          <w:i w:val="false"/>
          <w:color w:val="000000"/>
          <w:sz w:val="28"/>
        </w:rPr>
        <w:t>
      Мемлекеттік қызметті көрсету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қаралуы тиіс.</w:t>
      </w:r>
    </w:p>
    <w:bookmarkStart w:name="z27" w:id="25"/>
    <w:p>
      <w:pPr>
        <w:spacing w:after="0"/>
        <w:ind w:left="0"/>
        <w:jc w:val="both"/>
      </w:pPr>
      <w:r>
        <w:rPr>
          <w:rFonts w:ascii="Times New Roman"/>
          <w:b w:val="false"/>
          <w:i w:val="false"/>
          <w:color w:val="000000"/>
          <w:sz w:val="28"/>
        </w:rPr>
        <w:t>
      12. Мемлекеттік қызметті көрсету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End w:id="25"/>
    <w:bookmarkStart w:name="z28" w:id="26"/>
    <w:p>
      <w:pPr>
        <w:spacing w:after="0"/>
        <w:ind w:left="0"/>
        <w:jc w:val="left"/>
      </w:pPr>
      <w:r>
        <w:rPr>
          <w:rFonts w:ascii="Times New Roman"/>
          <w:b/>
          <w:i w:val="false"/>
          <w:color w:val="000000"/>
        </w:rPr>
        <w:t xml:space="preserve"> 4-тарау. Мемлекеттік қызметті, оның ішінде электронды түрде көрсетілетін мемлекеттік қызметті көрсету ерекшеліктері ескеріле отырып, қойылатын өзге де талаптар</w:t>
      </w:r>
    </w:p>
    <w:bookmarkEnd w:id="26"/>
    <w:bookmarkStart w:name="z29" w:id="27"/>
    <w:p>
      <w:pPr>
        <w:spacing w:after="0"/>
        <w:ind w:left="0"/>
        <w:jc w:val="both"/>
      </w:pPr>
      <w:r>
        <w:rPr>
          <w:rFonts w:ascii="Times New Roman"/>
          <w:b w:val="false"/>
          <w:i w:val="false"/>
          <w:color w:val="000000"/>
          <w:sz w:val="28"/>
        </w:rPr>
        <w:t>
      13. Мемлекеттік қызметті көрсету үшін көрсетілетін қызметті алушыларға күту мен қажетті құжаттарды дайындау уақытында жағдайлар жасалады (күтуге арналған креслолар, қажетті құжаттардың тізбесі мен оларды толтыру үлгілері бар стендтермен жарақталған құжаттарды толтыруға арналған орындар), өртке қарсы қауіпсіздік шаралары қабылданады.</w:t>
      </w:r>
    </w:p>
    <w:bookmarkEnd w:id="27"/>
    <w:p>
      <w:pPr>
        <w:spacing w:after="0"/>
        <w:ind w:left="0"/>
        <w:jc w:val="both"/>
      </w:pPr>
      <w:r>
        <w:rPr>
          <w:rFonts w:ascii="Times New Roman"/>
          <w:b w:val="false"/>
          <w:i w:val="false"/>
          <w:color w:val="000000"/>
          <w:sz w:val="28"/>
        </w:rPr>
        <w:t>
      Мемлекеттік корпорацияның ғимараттары мүмкіндігі шектеулі адамдардың кіруіне арналған пандустары бар кіреберіспен жабдықталған болады.</w:t>
      </w:r>
    </w:p>
    <w:bookmarkStart w:name="z30" w:id="28"/>
    <w:p>
      <w:pPr>
        <w:spacing w:after="0"/>
        <w:ind w:left="0"/>
        <w:jc w:val="both"/>
      </w:pPr>
      <w:r>
        <w:rPr>
          <w:rFonts w:ascii="Times New Roman"/>
          <w:b w:val="false"/>
          <w:i w:val="false"/>
          <w:color w:val="000000"/>
          <w:sz w:val="28"/>
        </w:rPr>
        <w:t>
      14. Мемлекеттік қызметті көрсету орындарының мекенжайлары Министрліктің www.moa.gov.kz интернет-ресурсындағы "Мемлекеттік көрсетілетін қызметтер" бөлімінің "Мемлекеттік қызмет көрсету орындарының мекенжайлары" – "Жергілікті атқарушы органдар" кіші бөлімінде орналасқан.</w:t>
      </w:r>
    </w:p>
    <w:bookmarkEnd w:id="28"/>
    <w:bookmarkStart w:name="z31" w:id="29"/>
    <w:p>
      <w:pPr>
        <w:spacing w:after="0"/>
        <w:ind w:left="0"/>
        <w:jc w:val="both"/>
      </w:pPr>
      <w:r>
        <w:rPr>
          <w:rFonts w:ascii="Times New Roman"/>
          <w:b w:val="false"/>
          <w:i w:val="false"/>
          <w:color w:val="000000"/>
          <w:sz w:val="28"/>
        </w:rPr>
        <w:t>
      15. Көрсетілетін қызметті алушының порталдағы "жеке кабинеті", сондай-ақ бірыңғай байланыс орталығы арқылы қашықтықтан қол жеткізу режимінде мемлекеттік қызметті көрсетудің тәртібі мен мәртебесі туралы ақпарат алуға мүмкіндігі бар.</w:t>
      </w:r>
    </w:p>
    <w:bookmarkEnd w:id="29"/>
    <w:bookmarkStart w:name="z32" w:id="30"/>
    <w:p>
      <w:pPr>
        <w:spacing w:after="0"/>
        <w:ind w:left="0"/>
        <w:jc w:val="both"/>
      </w:pPr>
      <w:r>
        <w:rPr>
          <w:rFonts w:ascii="Times New Roman"/>
          <w:b w:val="false"/>
          <w:i w:val="false"/>
          <w:color w:val="000000"/>
          <w:sz w:val="28"/>
        </w:rPr>
        <w:t>
      16. Мемлекеттік қызметтер көрсету мәселелері жөніндегі анықтама қызметтерінің байланыс телефондары: 1414, 8 800 080 7777.</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"Жол бойы белдеулерінде жол </w:t>
            </w:r>
            <w:r>
              <w:br/>
            </w:r>
            <w:r>
              <w:rPr>
                <w:rFonts w:ascii="Times New Roman"/>
                <w:b w:val="false"/>
                <w:i w:val="false"/>
                <w:color w:val="000000"/>
                <w:sz w:val="20"/>
              </w:rPr>
              <w:t xml:space="preserve">бойы қызметі объектілерін </w:t>
            </w:r>
            <w:r>
              <w:br/>
            </w:r>
            <w:r>
              <w:rPr>
                <w:rFonts w:ascii="Times New Roman"/>
                <w:b w:val="false"/>
                <w:i w:val="false"/>
                <w:color w:val="000000"/>
                <w:sz w:val="20"/>
              </w:rPr>
              <w:t xml:space="preserve">немесе қолжетімді болуы үшін </w:t>
            </w:r>
            <w:r>
              <w:br/>
            </w:r>
            <w:r>
              <w:rPr>
                <w:rFonts w:ascii="Times New Roman"/>
                <w:b w:val="false"/>
                <w:i w:val="false"/>
                <w:color w:val="000000"/>
                <w:sz w:val="20"/>
              </w:rPr>
              <w:t xml:space="preserve">кіреберіс талап етілетін </w:t>
            </w:r>
            <w:r>
              <w:br/>
            </w:r>
            <w:r>
              <w:rPr>
                <w:rFonts w:ascii="Times New Roman"/>
                <w:b w:val="false"/>
                <w:i w:val="false"/>
                <w:color w:val="000000"/>
                <w:sz w:val="20"/>
              </w:rPr>
              <w:t xml:space="preserve">жағдайда олардан тыс жерлерде </w:t>
            </w:r>
            <w:r>
              <w:br/>
            </w:r>
            <w:r>
              <w:rPr>
                <w:rFonts w:ascii="Times New Roman"/>
                <w:b w:val="false"/>
                <w:i w:val="false"/>
                <w:color w:val="000000"/>
                <w:sz w:val="20"/>
              </w:rPr>
              <w:t xml:space="preserve">объектілерді орналастыру үшін </w:t>
            </w:r>
            <w:r>
              <w:br/>
            </w:r>
            <w:r>
              <w:rPr>
                <w:rFonts w:ascii="Times New Roman"/>
                <w:b w:val="false"/>
                <w:i w:val="false"/>
                <w:color w:val="000000"/>
                <w:sz w:val="20"/>
              </w:rPr>
              <w:t xml:space="preserve">жер учаскелерін беру туралы </w:t>
            </w:r>
            <w:r>
              <w:br/>
            </w:r>
            <w:r>
              <w:rPr>
                <w:rFonts w:ascii="Times New Roman"/>
                <w:b w:val="false"/>
                <w:i w:val="false"/>
                <w:color w:val="000000"/>
                <w:sz w:val="20"/>
              </w:rPr>
              <w:t xml:space="preserve">шешім қабылдау"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(кімге)______________________</w:t>
            </w:r>
            <w:r>
              <w:br/>
            </w:r>
            <w:r>
              <w:rPr>
                <w:rFonts w:ascii="Times New Roman"/>
                <w:b w:val="false"/>
                <w:i w:val="false"/>
                <w:color w:val="000000"/>
                <w:sz w:val="20"/>
              </w:rPr>
              <w:t>әкімі</w:t>
            </w:r>
            <w:r>
              <w:br/>
            </w:r>
            <w:r>
              <w:rPr>
                <w:rFonts w:ascii="Times New Roman"/>
                <w:b w:val="false"/>
                <w:i w:val="false"/>
                <w:color w:val="000000"/>
                <w:sz w:val="20"/>
              </w:rPr>
              <w:t>(облыс, қала, аудан, кент, ауыл,</w:t>
            </w:r>
            <w:r>
              <w:br/>
            </w:r>
            <w:r>
              <w:rPr>
                <w:rFonts w:ascii="Times New Roman"/>
                <w:b w:val="false"/>
                <w:i w:val="false"/>
                <w:color w:val="000000"/>
                <w:sz w:val="20"/>
              </w:rPr>
              <w:t>ауылдық округ)</w:t>
            </w:r>
            <w:r>
              <w:br/>
            </w:r>
            <w:r>
              <w:rPr>
                <w:rFonts w:ascii="Times New Roman"/>
                <w:b w:val="false"/>
                <w:i w:val="false"/>
                <w:color w:val="000000"/>
                <w:sz w:val="20"/>
              </w:rPr>
              <w:t>____________________________</w:t>
            </w:r>
            <w:r>
              <w:br/>
            </w:r>
            <w:r>
              <w:rPr>
                <w:rFonts w:ascii="Times New Roman"/>
                <w:b w:val="false"/>
                <w:i w:val="false"/>
                <w:color w:val="000000"/>
                <w:sz w:val="20"/>
              </w:rPr>
              <w:t xml:space="preserve">(аты, әкесінің аты (бар болса), </w:t>
            </w:r>
            <w:r>
              <w:br/>
            </w:r>
            <w:r>
              <w:rPr>
                <w:rFonts w:ascii="Times New Roman"/>
                <w:b w:val="false"/>
                <w:i w:val="false"/>
                <w:color w:val="000000"/>
                <w:sz w:val="20"/>
              </w:rPr>
              <w:t>тегі)</w:t>
            </w:r>
            <w:r>
              <w:br/>
            </w:r>
            <w:r>
              <w:rPr>
                <w:rFonts w:ascii="Times New Roman"/>
                <w:b w:val="false"/>
                <w:i w:val="false"/>
                <w:color w:val="000000"/>
                <w:sz w:val="20"/>
              </w:rPr>
              <w:t xml:space="preserve">(кімнен) </w:t>
            </w:r>
            <w:r>
              <w:br/>
            </w:r>
            <w:r>
              <w:rPr>
                <w:rFonts w:ascii="Times New Roman"/>
                <w:b w:val="false"/>
                <w:i w:val="false"/>
                <w:color w:val="000000"/>
                <w:sz w:val="20"/>
              </w:rPr>
              <w:t>_________________________</w:t>
            </w:r>
            <w:r>
              <w:br/>
            </w:r>
            <w:r>
              <w:rPr>
                <w:rFonts w:ascii="Times New Roman"/>
                <w:b w:val="false"/>
                <w:i w:val="false"/>
                <w:color w:val="000000"/>
                <w:sz w:val="20"/>
              </w:rPr>
              <w:t xml:space="preserve">(жеке тұлғаның аты, әкесінің </w:t>
            </w:r>
            <w:r>
              <w:br/>
            </w:r>
            <w:r>
              <w:rPr>
                <w:rFonts w:ascii="Times New Roman"/>
                <w:b w:val="false"/>
                <w:i w:val="false"/>
                <w:color w:val="000000"/>
                <w:sz w:val="20"/>
              </w:rPr>
              <w:t>аты (бар болса), тегі</w:t>
            </w:r>
            <w:r>
              <w:br/>
            </w:r>
            <w:r>
              <w:rPr>
                <w:rFonts w:ascii="Times New Roman"/>
                <w:b w:val="false"/>
                <w:i w:val="false"/>
                <w:color w:val="000000"/>
                <w:sz w:val="20"/>
              </w:rPr>
              <w:t>____________________________</w:t>
            </w:r>
            <w:r>
              <w:br/>
            </w:r>
            <w:r>
              <w:rPr>
                <w:rFonts w:ascii="Times New Roman"/>
                <w:b w:val="false"/>
                <w:i w:val="false"/>
                <w:color w:val="000000"/>
                <w:sz w:val="20"/>
              </w:rPr>
              <w:t>не заңды тұлғаның 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(жеке сәйкестендіру нөмірі не </w:t>
            </w:r>
            <w:r>
              <w:br/>
            </w:r>
            <w:r>
              <w:rPr>
                <w:rFonts w:ascii="Times New Roman"/>
                <w:b w:val="false"/>
                <w:i w:val="false"/>
                <w:color w:val="000000"/>
                <w:sz w:val="20"/>
              </w:rPr>
              <w:t>бизнес-сәйкестендіру нөмірі)</w:t>
            </w:r>
            <w:r>
              <w:br/>
            </w: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тұлғаның немесе заңды </w:t>
            </w:r>
            <w:r>
              <w:br/>
            </w:r>
            <w:r>
              <w:rPr>
                <w:rFonts w:ascii="Times New Roman"/>
                <w:b w:val="false"/>
                <w:i w:val="false"/>
                <w:color w:val="000000"/>
                <w:sz w:val="20"/>
              </w:rPr>
              <w:t>тұлға өкілінің жеке</w:t>
            </w:r>
            <w:r>
              <w:br/>
            </w:r>
            <w:r>
              <w:rPr>
                <w:rFonts w:ascii="Times New Roman"/>
                <w:b w:val="false"/>
                <w:i w:val="false"/>
                <w:color w:val="000000"/>
                <w:sz w:val="20"/>
              </w:rPr>
              <w:t>____________________________</w:t>
            </w:r>
            <w:r>
              <w:br/>
            </w:r>
            <w:r>
              <w:rPr>
                <w:rFonts w:ascii="Times New Roman"/>
                <w:b w:val="false"/>
                <w:i w:val="false"/>
                <w:color w:val="000000"/>
                <w:sz w:val="20"/>
              </w:rPr>
              <w:t xml:space="preserve">басын куәландыратын құжаттың </w:t>
            </w:r>
            <w:r>
              <w:br/>
            </w:r>
            <w:r>
              <w:rPr>
                <w:rFonts w:ascii="Times New Roman"/>
                <w:b w:val="false"/>
                <w:i w:val="false"/>
                <w:color w:val="000000"/>
                <w:sz w:val="20"/>
              </w:rPr>
              <w:t>деректемелері,</w:t>
            </w:r>
            <w:r>
              <w:br/>
            </w:r>
            <w:r>
              <w:rPr>
                <w:rFonts w:ascii="Times New Roman"/>
                <w:b w:val="false"/>
                <w:i w:val="false"/>
                <w:color w:val="000000"/>
                <w:sz w:val="20"/>
              </w:rPr>
              <w:t>____________________________</w:t>
            </w:r>
            <w:r>
              <w:br/>
            </w:r>
            <w:r>
              <w:rPr>
                <w:rFonts w:ascii="Times New Roman"/>
                <w:b w:val="false"/>
                <w:i w:val="false"/>
                <w:color w:val="000000"/>
                <w:sz w:val="20"/>
              </w:rPr>
              <w:t xml:space="preserve">байланыс телефоны (бар болса), </w:t>
            </w:r>
            <w:r>
              <w:br/>
            </w:r>
            <w:r>
              <w:rPr>
                <w:rFonts w:ascii="Times New Roman"/>
                <w:b w:val="false"/>
                <w:i w:val="false"/>
                <w:color w:val="000000"/>
                <w:sz w:val="20"/>
              </w:rPr>
              <w:t>орналасқан</w:t>
            </w:r>
            <w:r>
              <w:br/>
            </w:r>
            <w:r>
              <w:rPr>
                <w:rFonts w:ascii="Times New Roman"/>
                <w:b w:val="false"/>
                <w:i w:val="false"/>
                <w:color w:val="000000"/>
                <w:sz w:val="20"/>
              </w:rPr>
              <w:t>____________________________</w:t>
            </w:r>
            <w:r>
              <w:br/>
            </w:r>
            <w:r>
              <w:rPr>
                <w:rFonts w:ascii="Times New Roman"/>
                <w:b w:val="false"/>
                <w:i w:val="false"/>
                <w:color w:val="000000"/>
                <w:sz w:val="20"/>
              </w:rPr>
              <w:t xml:space="preserve">мекенжайы (заңды тұлғалар </w:t>
            </w:r>
            <w:r>
              <w:br/>
            </w:r>
            <w:r>
              <w:rPr>
                <w:rFonts w:ascii="Times New Roman"/>
                <w:b w:val="false"/>
                <w:i w:val="false"/>
                <w:color w:val="000000"/>
                <w:sz w:val="20"/>
              </w:rPr>
              <w:t>үшін) не тұрғылықты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мекенжайы (жеке тұлғалар </w:t>
            </w:r>
            <w:r>
              <w:br/>
            </w:r>
            <w:r>
              <w:rPr>
                <w:rFonts w:ascii="Times New Roman"/>
                <w:b w:val="false"/>
                <w:i w:val="false"/>
                <w:color w:val="000000"/>
                <w:sz w:val="20"/>
              </w:rPr>
              <w:t>үшін))</w:t>
            </w:r>
          </w:p>
        </w:tc>
      </w:tr>
    </w:tbl>
    <w:bookmarkStart w:name="z34" w:id="31"/>
    <w:p>
      <w:pPr>
        <w:spacing w:after="0"/>
        <w:ind w:left="0"/>
        <w:jc w:val="left"/>
      </w:pPr>
      <w:r>
        <w:rPr>
          <w:rFonts w:ascii="Times New Roman"/>
          <w:b/>
          <w:i w:val="false"/>
          <w:color w:val="000000"/>
        </w:rPr>
        <w:t xml:space="preserve"> Жол бойы белдеулерінде жол бойы қызметі объектілерін немесе қолжетімді болуы үшін кіреберіс талап етілетін жағдайда олардан тыс жерлерде объектілерді орналастыру үшін жер учаскесін беруге арналған өтініш</w:t>
      </w:r>
    </w:p>
    <w:bookmarkEnd w:id="31"/>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(жер учаскесінің (орналасқан жері) мекенжайы)</w:t>
      </w:r>
    </w:p>
    <w:p>
      <w:pPr>
        <w:spacing w:after="0"/>
        <w:ind w:left="0"/>
        <w:jc w:val="both"/>
      </w:pPr>
      <w:r>
        <w:rPr>
          <w:rFonts w:ascii="Times New Roman"/>
          <w:b w:val="false"/>
          <w:i w:val="false"/>
          <w:color w:val="000000"/>
          <w:sz w:val="28"/>
        </w:rPr>
        <w:t xml:space="preserve">
      _________________мекенжайында орналасқан, алаңы __________________ гектар, </w:t>
      </w:r>
    </w:p>
    <w:p>
      <w:pPr>
        <w:spacing w:after="0"/>
        <w:ind w:left="0"/>
        <w:jc w:val="both"/>
      </w:pPr>
      <w:r>
        <w:rPr>
          <w:rFonts w:ascii="Times New Roman"/>
          <w:b w:val="false"/>
          <w:i w:val="false"/>
          <w:color w:val="000000"/>
          <w:sz w:val="28"/>
        </w:rPr>
        <w:t xml:space="preserve">
      ________________________________________________________________арналған, </w:t>
      </w:r>
    </w:p>
    <w:p>
      <w:pPr>
        <w:spacing w:after="0"/>
        <w:ind w:left="0"/>
        <w:jc w:val="both"/>
      </w:pPr>
      <w:r>
        <w:rPr>
          <w:rFonts w:ascii="Times New Roman"/>
          <w:b w:val="false"/>
          <w:i w:val="false"/>
          <w:color w:val="000000"/>
          <w:sz w:val="28"/>
        </w:rPr>
        <w:t>
                        (жер учаскесінің нысаналы мақсаты)</w:t>
      </w:r>
    </w:p>
    <w:p>
      <w:pPr>
        <w:spacing w:after="0"/>
        <w:ind w:left="0"/>
        <w:jc w:val="both"/>
      </w:pPr>
      <w:r>
        <w:rPr>
          <w:rFonts w:ascii="Times New Roman"/>
          <w:b w:val="false"/>
          <w:i w:val="false"/>
          <w:color w:val="000000"/>
          <w:sz w:val="28"/>
        </w:rPr>
        <w:t xml:space="preserve">
      ____________________________________________________________ құқығындағы </w:t>
      </w:r>
    </w:p>
    <w:p>
      <w:pPr>
        <w:spacing w:after="0"/>
        <w:ind w:left="0"/>
        <w:jc w:val="both"/>
      </w:pPr>
      <w:r>
        <w:rPr>
          <w:rFonts w:ascii="Times New Roman"/>
          <w:b w:val="false"/>
          <w:i w:val="false"/>
          <w:color w:val="000000"/>
          <w:sz w:val="28"/>
        </w:rPr>
        <w:t>
                        (құқық түрін көрсету керек)</w:t>
      </w:r>
    </w:p>
    <w:p>
      <w:pPr>
        <w:spacing w:after="0"/>
        <w:ind w:left="0"/>
        <w:jc w:val="both"/>
      </w:pPr>
      <w:r>
        <w:rPr>
          <w:rFonts w:ascii="Times New Roman"/>
          <w:b w:val="false"/>
          <w:i w:val="false"/>
          <w:color w:val="000000"/>
          <w:sz w:val="28"/>
        </w:rPr>
        <w:t xml:space="preserve">
      жер учаскесін____________________________________________________________ </w:t>
      </w:r>
    </w:p>
    <w:p>
      <w:pPr>
        <w:spacing w:after="0"/>
        <w:ind w:left="0"/>
        <w:jc w:val="both"/>
      </w:pPr>
      <w:r>
        <w:rPr>
          <w:rFonts w:ascii="Times New Roman"/>
          <w:b w:val="false"/>
          <w:i w:val="false"/>
          <w:color w:val="000000"/>
          <w:sz w:val="28"/>
        </w:rPr>
        <w:t xml:space="preserve">
      (2003 жылғы 20 маусымдағы Қазақстан Республикасы Жер кодексінің </w:t>
      </w:r>
      <w:r>
        <w:rPr>
          <w:rFonts w:ascii="Times New Roman"/>
          <w:b w:val="false"/>
          <w:i w:val="false"/>
          <w:color w:val="000000"/>
          <w:sz w:val="28"/>
        </w:rPr>
        <w:t>50-бабының</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2-тармағына сәйкес басқа жер учаскесінің бар-жоғы)</w:t>
      </w:r>
    </w:p>
    <w:p>
      <w:pPr>
        <w:spacing w:after="0"/>
        <w:ind w:left="0"/>
        <w:jc w:val="both"/>
      </w:pPr>
      <w:r>
        <w:rPr>
          <w:rFonts w:ascii="Times New Roman"/>
          <w:b w:val="false"/>
          <w:i w:val="false"/>
          <w:color w:val="000000"/>
          <w:sz w:val="28"/>
        </w:rPr>
        <w:t>
      беруіңізді сұраймын.</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w:t>
      </w:r>
    </w:p>
    <w:p>
      <w:pPr>
        <w:spacing w:after="0"/>
        <w:ind w:left="0"/>
        <w:jc w:val="both"/>
      </w:pPr>
      <w:r>
        <w:rPr>
          <w:rFonts w:ascii="Times New Roman"/>
          <w:b w:val="false"/>
          <w:i w:val="false"/>
          <w:color w:val="000000"/>
          <w:sz w:val="28"/>
        </w:rPr>
        <w:t>
      пайдалануға келісім беремін.</w:t>
      </w:r>
    </w:p>
    <w:p>
      <w:pPr>
        <w:spacing w:after="0"/>
        <w:ind w:left="0"/>
        <w:jc w:val="both"/>
      </w:pPr>
      <w:r>
        <w:rPr>
          <w:rFonts w:ascii="Times New Roman"/>
          <w:b w:val="false"/>
          <w:i w:val="false"/>
          <w:color w:val="000000"/>
          <w:sz w:val="28"/>
        </w:rPr>
        <w:t xml:space="preserve">
      Көрсетілетін қызметті алушы _______________________________________________ </w:t>
      </w:r>
    </w:p>
    <w:p>
      <w:pPr>
        <w:spacing w:after="0"/>
        <w:ind w:left="0"/>
        <w:jc w:val="both"/>
      </w:pPr>
      <w:r>
        <w:rPr>
          <w:rFonts w:ascii="Times New Roman"/>
          <w:b w:val="false"/>
          <w:i w:val="false"/>
          <w:color w:val="000000"/>
          <w:sz w:val="28"/>
        </w:rPr>
        <w:t>
                                    (жеке тұлғаның не заңды тұлға өкілінің</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 қолы)</w:t>
      </w:r>
    </w:p>
    <w:p>
      <w:pPr>
        <w:spacing w:after="0"/>
        <w:ind w:left="0"/>
        <w:jc w:val="both"/>
      </w:pPr>
      <w:r>
        <w:rPr>
          <w:rFonts w:ascii="Times New Roman"/>
          <w:b w:val="false"/>
          <w:i w:val="false"/>
          <w:color w:val="000000"/>
          <w:sz w:val="28"/>
        </w:rPr>
        <w:t>
      20 ___ жылғы "_____"__________________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 xml:space="preserve">орынбасары –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министрінің </w:t>
            </w:r>
            <w:r>
              <w:br/>
            </w:r>
            <w:r>
              <w:rPr>
                <w:rFonts w:ascii="Times New Roman"/>
                <w:b w:val="false"/>
                <w:i w:val="false"/>
                <w:color w:val="000000"/>
                <w:sz w:val="20"/>
              </w:rPr>
              <w:t>2019 жылғы 24 қаңтардағы</w:t>
            </w:r>
            <w:r>
              <w:br/>
            </w:r>
            <w:r>
              <w:rPr>
                <w:rFonts w:ascii="Times New Roman"/>
                <w:b w:val="false"/>
                <w:i w:val="false"/>
                <w:color w:val="000000"/>
                <w:sz w:val="20"/>
              </w:rPr>
              <w:t>№ 25 бұйрығына</w:t>
            </w:r>
            <w:r>
              <w:br/>
            </w:r>
            <w:r>
              <w:rPr>
                <w:rFonts w:ascii="Times New Roman"/>
                <w:b w:val="false"/>
                <w:i w:val="false"/>
                <w:color w:val="000000"/>
                <w:sz w:val="20"/>
              </w:rPr>
              <w:t>2-қосымша</w:t>
            </w:r>
          </w:p>
        </w:tc>
      </w:tr>
    </w:tbl>
    <w:bookmarkStart w:name="z36" w:id="32"/>
    <w:p>
      <w:pPr>
        <w:spacing w:after="0"/>
        <w:ind w:left="0"/>
        <w:jc w:val="left"/>
      </w:pPr>
      <w:r>
        <w:rPr>
          <w:rFonts w:ascii="Times New Roman"/>
          <w:b/>
          <w:i w:val="false"/>
          <w:color w:val="000000"/>
        </w:rPr>
        <w:t xml:space="preserve"> "Бұрын жер пайдалануға берілген жер учаскесін жекеменшікке сату" мемлекеттік көрсетілетін қызмет стандарты</w:t>
      </w:r>
    </w:p>
    <w:bookmarkEnd w:id="32"/>
    <w:bookmarkStart w:name="z37" w:id="33"/>
    <w:p>
      <w:pPr>
        <w:spacing w:after="0"/>
        <w:ind w:left="0"/>
        <w:jc w:val="left"/>
      </w:pPr>
      <w:r>
        <w:rPr>
          <w:rFonts w:ascii="Times New Roman"/>
          <w:b/>
          <w:i w:val="false"/>
          <w:color w:val="000000"/>
        </w:rPr>
        <w:t xml:space="preserve"> 1-тарау. Жалпы ережелер</w:t>
      </w:r>
    </w:p>
    <w:bookmarkEnd w:id="33"/>
    <w:bookmarkStart w:name="z38" w:id="34"/>
    <w:p>
      <w:pPr>
        <w:spacing w:after="0"/>
        <w:ind w:left="0"/>
        <w:jc w:val="both"/>
      </w:pPr>
      <w:r>
        <w:rPr>
          <w:rFonts w:ascii="Times New Roman"/>
          <w:b w:val="false"/>
          <w:i w:val="false"/>
          <w:color w:val="000000"/>
          <w:sz w:val="28"/>
        </w:rPr>
        <w:t>
      1. "Бұрын жер пайдалануға берілген жер учаскесін жекеменшікке сату" мемлекеттік көрсетілетін қызметі (бұдан әрі – мемлекеттік көрсетілетін қызмет).</w:t>
      </w:r>
    </w:p>
    <w:bookmarkEnd w:id="34"/>
    <w:bookmarkStart w:name="z39" w:id="35"/>
    <w:p>
      <w:pPr>
        <w:spacing w:after="0"/>
        <w:ind w:left="0"/>
        <w:jc w:val="both"/>
      </w:pPr>
      <w:r>
        <w:rPr>
          <w:rFonts w:ascii="Times New Roman"/>
          <w:b w:val="false"/>
          <w:i w:val="false"/>
          <w:color w:val="000000"/>
          <w:sz w:val="28"/>
        </w:rPr>
        <w:t>
      2. Мемлекеттік көрсетілетін қызмет стандартын (бұдан әрі – Стандарт) Қазақстан Республикасы Ауыл шаруашылығы министрлігі (бұдан әрі – Министрлік) әзірледі.</w:t>
      </w:r>
    </w:p>
    <w:bookmarkEnd w:id="35"/>
    <w:bookmarkStart w:name="z40" w:id="36"/>
    <w:p>
      <w:pPr>
        <w:spacing w:after="0"/>
        <w:ind w:left="0"/>
        <w:jc w:val="both"/>
      </w:pPr>
      <w:r>
        <w:rPr>
          <w:rFonts w:ascii="Times New Roman"/>
          <w:b w:val="false"/>
          <w:i w:val="false"/>
          <w:color w:val="000000"/>
          <w:sz w:val="28"/>
        </w:rPr>
        <w:t>
      3. Мемлекеттік қызметті облыстардың, Нұр-Сұлтан, Алматы және Шымкент қалаларының, аудандардың. облыстық маңызы бар қалалардың, аудандық маңызы бар қалалардың жергілікті атқарушы органдары, кенттің, ауылдың, ауылдық округтің әкімі (бұдан әрі – көрсетілетін қызметті беруші) көрсетеді.</w:t>
      </w:r>
    </w:p>
    <w:bookmarkEnd w:id="36"/>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көрсетілетін қызметті берушінің кеңсесі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Ауыл шаруашылығы министрінің 27.09.2019 </w:t>
      </w:r>
      <w:r>
        <w:rPr>
          <w:rFonts w:ascii="Times New Roman"/>
          <w:b w:val="false"/>
          <w:i w:val="false"/>
          <w:color w:val="000000"/>
          <w:sz w:val="28"/>
        </w:rPr>
        <w:t>№ 356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37"/>
    <w:p>
      <w:pPr>
        <w:spacing w:after="0"/>
        <w:ind w:left="0"/>
        <w:jc w:val="left"/>
      </w:pPr>
      <w:r>
        <w:rPr>
          <w:rFonts w:ascii="Times New Roman"/>
          <w:b/>
          <w:i w:val="false"/>
          <w:color w:val="000000"/>
        </w:rPr>
        <w:t xml:space="preserve"> 2-тарау. Мемлекеттік қызметті көрсету тәртібі</w:t>
      </w:r>
    </w:p>
    <w:bookmarkEnd w:id="37"/>
    <w:bookmarkStart w:name="z42" w:id="38"/>
    <w:p>
      <w:pPr>
        <w:spacing w:after="0"/>
        <w:ind w:left="0"/>
        <w:jc w:val="both"/>
      </w:pPr>
      <w:r>
        <w:rPr>
          <w:rFonts w:ascii="Times New Roman"/>
          <w:b w:val="false"/>
          <w:i w:val="false"/>
          <w:color w:val="000000"/>
          <w:sz w:val="28"/>
        </w:rPr>
        <w:t>
      4. Мемлекеттік қызметті көрсету мерзімі:</w:t>
      </w:r>
    </w:p>
    <w:bookmarkEnd w:id="38"/>
    <w:p>
      <w:pPr>
        <w:spacing w:after="0"/>
        <w:ind w:left="0"/>
        <w:jc w:val="both"/>
      </w:pPr>
      <w:r>
        <w:rPr>
          <w:rFonts w:ascii="Times New Roman"/>
          <w:b w:val="false"/>
          <w:i w:val="false"/>
          <w:color w:val="000000"/>
          <w:sz w:val="28"/>
        </w:rPr>
        <w:t>
      1) көрсетілетін қызметті берушіге құжаттар топтамасы тапсырылған күннен бастап – 15 (он бес) жұмыс күні;</w:t>
      </w:r>
    </w:p>
    <w:p>
      <w:pPr>
        <w:spacing w:after="0"/>
        <w:ind w:left="0"/>
        <w:jc w:val="both"/>
      </w:pPr>
      <w:r>
        <w:rPr>
          <w:rFonts w:ascii="Times New Roman"/>
          <w:b w:val="false"/>
          <w:i w:val="false"/>
          <w:color w:val="000000"/>
          <w:sz w:val="28"/>
        </w:rPr>
        <w:t>
      2) құжаттар топтамасын тапсыру үшін барынша жол берілетін күту уақыты – 15 (он бес) минут;</w:t>
      </w:r>
    </w:p>
    <w:p>
      <w:pPr>
        <w:spacing w:after="0"/>
        <w:ind w:left="0"/>
        <w:jc w:val="both"/>
      </w:pPr>
      <w:r>
        <w:rPr>
          <w:rFonts w:ascii="Times New Roman"/>
          <w:b w:val="false"/>
          <w:i w:val="false"/>
          <w:color w:val="000000"/>
          <w:sz w:val="28"/>
        </w:rPr>
        <w:t>
      3) барынша жол берілетін қызмет көрсету уақыты – 15 (он бес) минут.</w:t>
      </w:r>
    </w:p>
    <w:bookmarkStart w:name="z43" w:id="39"/>
    <w:p>
      <w:pPr>
        <w:spacing w:after="0"/>
        <w:ind w:left="0"/>
        <w:jc w:val="both"/>
      </w:pPr>
      <w:r>
        <w:rPr>
          <w:rFonts w:ascii="Times New Roman"/>
          <w:b w:val="false"/>
          <w:i w:val="false"/>
          <w:color w:val="000000"/>
          <w:sz w:val="28"/>
        </w:rPr>
        <w:t>
      5. Мемлекеттік қызметті көрсету нысаны: қағаз түрінде.</w:t>
      </w:r>
    </w:p>
    <w:bookmarkEnd w:id="39"/>
    <w:bookmarkStart w:name="z44" w:id="40"/>
    <w:p>
      <w:pPr>
        <w:spacing w:after="0"/>
        <w:ind w:left="0"/>
        <w:jc w:val="both"/>
      </w:pPr>
      <w:r>
        <w:rPr>
          <w:rFonts w:ascii="Times New Roman"/>
          <w:b w:val="false"/>
          <w:i w:val="false"/>
          <w:color w:val="000000"/>
          <w:sz w:val="28"/>
        </w:rPr>
        <w:t>
      6. Мемлекеттік қызметті көрсету нәтижесі – көрсетілетін қызметті берушінің жер учаскесіне арналған құқықты беру туралы шешімі не осы Стандарттың 10-тармағында көзделген негіздер бойынша мемлекеттік қызметті көрсетуден уәжді бас тарту.</w:t>
      </w:r>
    </w:p>
    <w:bookmarkEnd w:id="40"/>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Start w:name="z45" w:id="41"/>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p>
    <w:bookmarkEnd w:id="41"/>
    <w:bookmarkStart w:name="z46" w:id="42"/>
    <w:p>
      <w:pPr>
        <w:spacing w:after="0"/>
        <w:ind w:left="0"/>
        <w:jc w:val="both"/>
      </w:pPr>
      <w:r>
        <w:rPr>
          <w:rFonts w:ascii="Times New Roman"/>
          <w:b w:val="false"/>
          <w:i w:val="false"/>
          <w:color w:val="000000"/>
          <w:sz w:val="28"/>
        </w:rPr>
        <w:t xml:space="preserve">
      8. Көрсетілетін қызметті берушінің жұмыс кестесі –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 күндерін қоспағанда, дүйсенбі-жұма аралығында, сағат 13.00-ден 14:30-ға дейінгі түскі үзіліспен, сағат 9.00-ден 18:30-ға дейін.</w:t>
      </w:r>
    </w:p>
    <w:bookmarkEnd w:id="42"/>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сағат 13.00-ден 14.30-ға дейінгі түскі үзіліспен, сағат 9.00-ден 17:30-ға дейін жүзеге асырылады.</w:t>
      </w:r>
    </w:p>
    <w:p>
      <w:pPr>
        <w:spacing w:after="0"/>
        <w:ind w:left="0"/>
        <w:jc w:val="both"/>
      </w:pPr>
      <w:r>
        <w:rPr>
          <w:rFonts w:ascii="Times New Roman"/>
          <w:b w:val="false"/>
          <w:i w:val="false"/>
          <w:color w:val="000000"/>
          <w:sz w:val="28"/>
        </w:rPr>
        <w:t>
      Мемлекеттік қызмет жер учаскесінің орналасқан жері бойынша алдын ала жазылусыз және жеделдетіп қызмет көрсетусіз, кезек тәртібімен көрсетіледі.</w:t>
      </w:r>
    </w:p>
    <w:bookmarkStart w:name="z47" w:id="43"/>
    <w:p>
      <w:pPr>
        <w:spacing w:after="0"/>
        <w:ind w:left="0"/>
        <w:jc w:val="both"/>
      </w:pPr>
      <w:r>
        <w:rPr>
          <w:rFonts w:ascii="Times New Roman"/>
          <w:b w:val="false"/>
          <w:i w:val="false"/>
          <w:color w:val="000000"/>
          <w:sz w:val="28"/>
        </w:rPr>
        <w:t>
      9. Көрсетілетін қызметті алушы (не сенімхат бойынша оның өкілі), оның ішінде жеңілдіктері бар адамдар көрсетілетін қызметті берушіге бір данада мыналарды ұсынады:</w:t>
      </w:r>
    </w:p>
    <w:bookmarkEnd w:id="43"/>
    <w:p>
      <w:pPr>
        <w:spacing w:after="0"/>
        <w:ind w:left="0"/>
        <w:jc w:val="both"/>
      </w:pPr>
      <w:r>
        <w:rPr>
          <w:rFonts w:ascii="Times New Roman"/>
          <w:b w:val="false"/>
          <w:i w:val="false"/>
          <w:color w:val="000000"/>
          <w:sz w:val="28"/>
        </w:rPr>
        <w:t xml:space="preserve">
      1) осы Стандартқа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бұрын жер пайдалануға берілген жер учаскесін жеке меншікке сатуға арналған өтініш;</w:t>
      </w:r>
    </w:p>
    <w:p>
      <w:pPr>
        <w:spacing w:after="0"/>
        <w:ind w:left="0"/>
        <w:jc w:val="both"/>
      </w:pPr>
      <w:r>
        <w:rPr>
          <w:rFonts w:ascii="Times New Roman"/>
          <w:b w:val="false"/>
          <w:i w:val="false"/>
          <w:color w:val="000000"/>
          <w:sz w:val="28"/>
        </w:rPr>
        <w:t>
      2) жеке басты куәландыратын құжат (жеке басты сәйкестендіру үшін);</w:t>
      </w:r>
    </w:p>
    <w:p>
      <w:pPr>
        <w:spacing w:after="0"/>
        <w:ind w:left="0"/>
        <w:jc w:val="both"/>
      </w:pPr>
      <w:r>
        <w:rPr>
          <w:rFonts w:ascii="Times New Roman"/>
          <w:b w:val="false"/>
          <w:i w:val="false"/>
          <w:color w:val="000000"/>
          <w:sz w:val="28"/>
        </w:rPr>
        <w:t>
      3) жер учаскесінің кадастрлық (бағалау) құны актісі.</w:t>
      </w:r>
    </w:p>
    <w:p>
      <w:pPr>
        <w:spacing w:after="0"/>
        <w:ind w:left="0"/>
        <w:jc w:val="both"/>
      </w:pPr>
      <w:r>
        <w:rPr>
          <w:rFonts w:ascii="Times New Roman"/>
          <w:b w:val="false"/>
          <w:i w:val="false"/>
          <w:color w:val="000000"/>
          <w:sz w:val="28"/>
        </w:rPr>
        <w:t>
      Ақпараттық жүйелерден алуға болатын құжаттарды көрсетілетін қызметті алушылардан талап етуге жол берілмейді.</w:t>
      </w:r>
    </w:p>
    <w:p>
      <w:pPr>
        <w:spacing w:after="0"/>
        <w:ind w:left="0"/>
        <w:jc w:val="both"/>
      </w:pPr>
      <w:r>
        <w:rPr>
          <w:rFonts w:ascii="Times New Roman"/>
          <w:b w:val="false"/>
          <w:i w:val="false"/>
          <w:color w:val="000000"/>
          <w:sz w:val="28"/>
        </w:rPr>
        <w:t>
      Жеке басты куәландыратын құжаттар туралы, заңды тұлғаны тіркеу (қайта тіркеу), дара кәсіпкерді тіркеу туралы не дара кәсіпкер ретінде қызметінің басталғаны туралы, жылжымайтын мүлікке меншік құқығын, жер учаскесіне арналған құқық белгілейтін және сәйкестендіру құжаттарын растайтын, жер учаскесіне ауыртпалықтың жоқ екені туралы мәліметтерді көрсетілетін қызметті беруші "электрондық үкіметтің" төлем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беруші, егер, Қазақстан Республикасының заңдарында өзгеше көзделмесе, мемлекеттік қызметтер көрсету кезінде ақпараттық жүйелердегі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Көрсетілетін қызметті алушы барлық қажетті құжаттарды көрсетілетін қызметті берушіге тапсырған кезде – қағаз тасығыштағы өтініштің қабылданғанын оның көшірмесіндегі өтінішті қабылдау күні мен уақыты көрсетіле отырып, кеңседе тіркелгені туралы белгі растайды.</w:t>
      </w:r>
    </w:p>
    <w:bookmarkStart w:name="z48" w:id="44"/>
    <w:p>
      <w:pPr>
        <w:spacing w:after="0"/>
        <w:ind w:left="0"/>
        <w:jc w:val="both"/>
      </w:pPr>
      <w:r>
        <w:rPr>
          <w:rFonts w:ascii="Times New Roman"/>
          <w:b w:val="false"/>
          <w:i w:val="false"/>
          <w:color w:val="000000"/>
          <w:sz w:val="28"/>
        </w:rPr>
        <w:t>
      10. Мемлекеттік қызметті көрсетуден бас тартуға мыналар негіз болып табылады:</w:t>
      </w:r>
    </w:p>
    <w:bookmarkEnd w:id="44"/>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w:t>
      </w:r>
    </w:p>
    <w:p>
      <w:pPr>
        <w:spacing w:after="0"/>
        <w:ind w:left="0"/>
        <w:jc w:val="both"/>
      </w:pPr>
      <w:r>
        <w:rPr>
          <w:rFonts w:ascii="Times New Roman"/>
          <w:b w:val="false"/>
          <w:i w:val="false"/>
          <w:color w:val="000000"/>
          <w:sz w:val="28"/>
        </w:rPr>
        <w:t>
      2)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арнайы құқығынан айрылуы;</w:t>
      </w:r>
    </w:p>
    <w:p>
      <w:pPr>
        <w:spacing w:after="0"/>
        <w:ind w:left="0"/>
        <w:jc w:val="both"/>
      </w:pPr>
      <w:r>
        <w:rPr>
          <w:rFonts w:ascii="Times New Roman"/>
          <w:b w:val="false"/>
          <w:i w:val="false"/>
          <w:color w:val="000000"/>
          <w:sz w:val="28"/>
        </w:rPr>
        <w:t xml:space="preserve">
      3) көрсетілетін қызметті алушының және (немесе) мемлекеттік қызметті көрсету үшін қажетті ұсынылған материалдардың, деректер мен мәліметтердің 2003 жылғы 20 маусымдағы Қазақстан Республикасы Жер кодексінің </w:t>
      </w:r>
      <w:r>
        <w:rPr>
          <w:rFonts w:ascii="Times New Roman"/>
          <w:b w:val="false"/>
          <w:i w:val="false"/>
          <w:color w:val="000000"/>
          <w:sz w:val="28"/>
        </w:rPr>
        <w:t>24-бабы</w:t>
      </w:r>
      <w:r>
        <w:rPr>
          <w:rFonts w:ascii="Times New Roman"/>
          <w:b w:val="false"/>
          <w:i w:val="false"/>
          <w:color w:val="000000"/>
          <w:sz w:val="28"/>
        </w:rPr>
        <w:t xml:space="preserve"> 1-тармағының 2-бөлігінде және 6-тармағында, </w:t>
      </w:r>
      <w:r>
        <w:rPr>
          <w:rFonts w:ascii="Times New Roman"/>
          <w:b w:val="false"/>
          <w:i w:val="false"/>
          <w:color w:val="000000"/>
          <w:sz w:val="28"/>
        </w:rPr>
        <w:t>43-бабы</w:t>
      </w:r>
      <w:r>
        <w:rPr>
          <w:rFonts w:ascii="Times New Roman"/>
          <w:b w:val="false"/>
          <w:i w:val="false"/>
          <w:color w:val="000000"/>
          <w:sz w:val="28"/>
        </w:rPr>
        <w:t xml:space="preserve"> 3-тармағының 6-бөлігінде және 6-1-тармағында, </w:t>
      </w:r>
      <w:r>
        <w:rPr>
          <w:rFonts w:ascii="Times New Roman"/>
          <w:b w:val="false"/>
          <w:i w:val="false"/>
          <w:color w:val="000000"/>
          <w:sz w:val="28"/>
        </w:rPr>
        <w:t>49-2-бабы</w:t>
      </w:r>
      <w:r>
        <w:rPr>
          <w:rFonts w:ascii="Times New Roman"/>
          <w:b w:val="false"/>
          <w:i w:val="false"/>
          <w:color w:val="000000"/>
          <w:sz w:val="28"/>
        </w:rPr>
        <w:t xml:space="preserve"> 6-тармағының 2-бөлігінде, </w:t>
      </w:r>
      <w:r>
        <w:rPr>
          <w:rFonts w:ascii="Times New Roman"/>
          <w:b w:val="false"/>
          <w:i w:val="false"/>
          <w:color w:val="000000"/>
          <w:sz w:val="28"/>
        </w:rPr>
        <w:t>50-бабының</w:t>
      </w:r>
      <w:r>
        <w:rPr>
          <w:rFonts w:ascii="Times New Roman"/>
          <w:b w:val="false"/>
          <w:i w:val="false"/>
          <w:color w:val="000000"/>
          <w:sz w:val="28"/>
        </w:rPr>
        <w:t xml:space="preserve"> 2, 2-1 және 4-тармақтарында белгіленген талаптарға сәйкес келмеуі.</w:t>
      </w:r>
    </w:p>
    <w:bookmarkStart w:name="z49" w:id="45"/>
    <w:p>
      <w:pPr>
        <w:spacing w:after="0"/>
        <w:ind w:left="0"/>
        <w:jc w:val="left"/>
      </w:pPr>
      <w:r>
        <w:rPr>
          <w:rFonts w:ascii="Times New Roman"/>
          <w:b/>
          <w:i w:val="false"/>
          <w:color w:val="000000"/>
        </w:rPr>
        <w:t xml:space="preserve"> 3-тарау. Орталық мемлекеттік органның, сондай-ақ көрсетілетін қызметті берушінің және (немесе) оның лауазымды адамдарының мемлекеттік қызметтер көрсету мәселелері жөніндегі шешімдеріне, әрекеттеріне (әрекетсіздігіне) шағымдану тәртібі</w:t>
      </w:r>
    </w:p>
    <w:bookmarkEnd w:id="45"/>
    <w:bookmarkStart w:name="z50" w:id="46"/>
    <w:p>
      <w:pPr>
        <w:spacing w:after="0"/>
        <w:ind w:left="0"/>
        <w:jc w:val="both"/>
      </w:pPr>
      <w:r>
        <w:rPr>
          <w:rFonts w:ascii="Times New Roman"/>
          <w:b w:val="false"/>
          <w:i w:val="false"/>
          <w:color w:val="000000"/>
          <w:sz w:val="28"/>
        </w:rPr>
        <w:t>
      11. Министрліктің, сондай-ақ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шағым көрсетілетін қызметті беруші басшысының атына не Министрлік басшысының атына жұмыс күндері осы Стандарттың 14-тармағында көрсетілген мекенжайлар бойынша беріледі.</w:t>
      </w:r>
    </w:p>
    <w:bookmarkEnd w:id="46"/>
    <w:p>
      <w:pPr>
        <w:spacing w:after="0"/>
        <w:ind w:left="0"/>
        <w:jc w:val="both"/>
      </w:pPr>
      <w:r>
        <w:rPr>
          <w:rFonts w:ascii="Times New Roman"/>
          <w:b w:val="false"/>
          <w:i w:val="false"/>
          <w:color w:val="000000"/>
          <w:sz w:val="28"/>
        </w:rPr>
        <w:t>
      Шағым жазбаша нысанда почтамен, портал арқылы не көрсетілетін қызметті берушінің немесе Министрліктің кеңсесі арқылы қолма-қол беріледі.</w:t>
      </w:r>
    </w:p>
    <w:p>
      <w:pPr>
        <w:spacing w:after="0"/>
        <w:ind w:left="0"/>
        <w:jc w:val="both"/>
      </w:pPr>
      <w:r>
        <w:rPr>
          <w:rFonts w:ascii="Times New Roman"/>
          <w:b w:val="false"/>
          <w:i w:val="false"/>
          <w:color w:val="000000"/>
          <w:sz w:val="28"/>
        </w:rPr>
        <w:t>
      Көрсетілетін қызметті берушінің, Министрліктің кеңсесінде шағымның қабылданғанын шағымды қабылдаған адамның аты-жөні мен тегі, берілген шағымға жауап алу мерзімі мен орны көрсетіле отырып, оның тіркелуі (мөртабан, кіріс нөмірі мен күні) растайды. Шағымға жеке тұлға немесе заңды тұлғаның өкілі қол қояды.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8 800 080 7777 телефондары бойынша алуға болады.</w:t>
      </w:r>
    </w:p>
    <w:p>
      <w:pPr>
        <w:spacing w:after="0"/>
        <w:ind w:left="0"/>
        <w:jc w:val="both"/>
      </w:pPr>
      <w:r>
        <w:rPr>
          <w:rFonts w:ascii="Times New Roman"/>
          <w:b w:val="false"/>
          <w:i w:val="false"/>
          <w:color w:val="000000"/>
          <w:sz w:val="28"/>
        </w:rPr>
        <w:t>
      Шағым портал арқылы жіберілген кезде, көрсетілетін қызметті алушыға "жеке кабинетінен" арыз туралы ақпарат қолжетімді болады, ол көрсетілетін қызметті берушінің арызды өңдеуі (жеткізілгені, тіркелгені, орындалғаны туралы белгілер, қарау немесе қараудан бас тарту туралы жауап) барысында жаңартылып отырады.</w:t>
      </w:r>
    </w:p>
    <w:p>
      <w:pPr>
        <w:spacing w:after="0"/>
        <w:ind w:left="0"/>
        <w:jc w:val="both"/>
      </w:pPr>
      <w:r>
        <w:rPr>
          <w:rFonts w:ascii="Times New Roman"/>
          <w:b w:val="false"/>
          <w:i w:val="false"/>
          <w:color w:val="000000"/>
          <w:sz w:val="28"/>
        </w:rPr>
        <w:t>
      Көрсетілетін қызметті берушінің, Министрліктің атына келіп түскен көрсетілетін қызметті алушының шағымы тіркелген күнінен бастап бес жұмыс күні ішінде қаралуы тиіс. Шағымды қарау нәтижелері туралы уәжді жауап көрсетілетін қызметті алушыға почтамен, портал арқылы жіберіледі не көрсетілетін қызметті берушінің, Министрліктің кеңсесінде қолма-қол беріледі.</w:t>
      </w:r>
    </w:p>
    <w:p>
      <w:pPr>
        <w:spacing w:after="0"/>
        <w:ind w:left="0"/>
        <w:jc w:val="both"/>
      </w:pPr>
      <w:r>
        <w:rPr>
          <w:rFonts w:ascii="Times New Roman"/>
          <w:b w:val="false"/>
          <w:i w:val="false"/>
          <w:color w:val="000000"/>
          <w:sz w:val="28"/>
        </w:rPr>
        <w:t>
      Мемлекеттік қызметті көрсету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қаралуы тиіс.</w:t>
      </w:r>
    </w:p>
    <w:bookmarkStart w:name="z51" w:id="47"/>
    <w:p>
      <w:pPr>
        <w:spacing w:after="0"/>
        <w:ind w:left="0"/>
        <w:jc w:val="both"/>
      </w:pPr>
      <w:r>
        <w:rPr>
          <w:rFonts w:ascii="Times New Roman"/>
          <w:b w:val="false"/>
          <w:i w:val="false"/>
          <w:color w:val="000000"/>
          <w:sz w:val="28"/>
        </w:rPr>
        <w:t>
      12. Мемлекеттік қызметті көрсету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End w:id="47"/>
    <w:bookmarkStart w:name="z52" w:id="48"/>
    <w:p>
      <w:pPr>
        <w:spacing w:after="0"/>
        <w:ind w:left="0"/>
        <w:jc w:val="left"/>
      </w:pPr>
      <w:r>
        <w:rPr>
          <w:rFonts w:ascii="Times New Roman"/>
          <w:b/>
          <w:i w:val="false"/>
          <w:color w:val="000000"/>
        </w:rPr>
        <w:t xml:space="preserve"> 4-тарау. Мемлекеттік қызметті көрсету ерекшеліктері ескеріле отырып, қойылатын өзге де талаптар</w:t>
      </w:r>
    </w:p>
    <w:bookmarkEnd w:id="48"/>
    <w:bookmarkStart w:name="z53" w:id="49"/>
    <w:p>
      <w:pPr>
        <w:spacing w:after="0"/>
        <w:ind w:left="0"/>
        <w:jc w:val="both"/>
      </w:pPr>
      <w:r>
        <w:rPr>
          <w:rFonts w:ascii="Times New Roman"/>
          <w:b w:val="false"/>
          <w:i w:val="false"/>
          <w:color w:val="000000"/>
          <w:sz w:val="28"/>
        </w:rPr>
        <w:t>
      13. Мемлекеттік қызметті көрсету үшін көрсетілетін қызметті алушыларға күту мен қажетті құжаттарды дайындау уақытында жағдайлар жасалады (күтуге арналған креслолар, қажетті құжаттардың тізбесі мен оларды толтыру үлгілері бар стендтермен жарақталған құжаттарды толтыруға арналған орындар), өртке қарсы қауіпсіздік шаралары қабылданады.</w:t>
      </w:r>
    </w:p>
    <w:bookmarkEnd w:id="49"/>
    <w:p>
      <w:pPr>
        <w:spacing w:after="0"/>
        <w:ind w:left="0"/>
        <w:jc w:val="both"/>
      </w:pPr>
      <w:r>
        <w:rPr>
          <w:rFonts w:ascii="Times New Roman"/>
          <w:b w:val="false"/>
          <w:i w:val="false"/>
          <w:color w:val="000000"/>
          <w:sz w:val="28"/>
        </w:rPr>
        <w:t>
      Көрсетілетін қызметті берушінің ғимараттары мүмкіндігі шектеулі адамдардың кіруіне арналған пандустары бар кіреберіспен жабдықталған болады.</w:t>
      </w:r>
    </w:p>
    <w:bookmarkStart w:name="z54" w:id="50"/>
    <w:p>
      <w:pPr>
        <w:spacing w:after="0"/>
        <w:ind w:left="0"/>
        <w:jc w:val="both"/>
      </w:pPr>
      <w:r>
        <w:rPr>
          <w:rFonts w:ascii="Times New Roman"/>
          <w:b w:val="false"/>
          <w:i w:val="false"/>
          <w:color w:val="000000"/>
          <w:sz w:val="28"/>
        </w:rPr>
        <w:t>
      14. Мемлекеттік қызметті көрсету орындарының мекенжайлары Министрліктің www.moa.gov.kz интернет-ресурсындағы "Мемлекеттік көрсетілетін қызметтер" бөлімінің "Мемлекеттік қызмет көрсету орындарының мекенжайлары" – "Жергілікті атқарушы органдар" кіші бөлімінде орналасқан.</w:t>
      </w:r>
    </w:p>
    <w:bookmarkEnd w:id="50"/>
    <w:bookmarkStart w:name="z55" w:id="51"/>
    <w:p>
      <w:pPr>
        <w:spacing w:after="0"/>
        <w:ind w:left="0"/>
        <w:jc w:val="both"/>
      </w:pPr>
      <w:r>
        <w:rPr>
          <w:rFonts w:ascii="Times New Roman"/>
          <w:b w:val="false"/>
          <w:i w:val="false"/>
          <w:color w:val="000000"/>
          <w:sz w:val="28"/>
        </w:rPr>
        <w:t>
      15. Көрсетілетін қызметті алушының порталдағы "жеке кабинеті", сондай-ақ бірыңғай байланыс орталығы арқылы қашықтықтан қол жеткізу режимінде мемлекеттік қызметті көрсетудің тәртібі мен мәртебесі туралы ақпарат алуға мүмкіндігі бар.</w:t>
      </w:r>
    </w:p>
    <w:bookmarkEnd w:id="51"/>
    <w:bookmarkStart w:name="z56" w:id="52"/>
    <w:p>
      <w:pPr>
        <w:spacing w:after="0"/>
        <w:ind w:left="0"/>
        <w:jc w:val="both"/>
      </w:pPr>
      <w:r>
        <w:rPr>
          <w:rFonts w:ascii="Times New Roman"/>
          <w:b w:val="false"/>
          <w:i w:val="false"/>
          <w:color w:val="000000"/>
          <w:sz w:val="28"/>
        </w:rPr>
        <w:t>
      16. Мемлекеттік қызметтер көрсету мәселелері жөніндегі анықтама қызметтерінің байланыс телефондары: 1414, 8 800 080 7777.</w:t>
      </w:r>
    </w:p>
    <w:bookmarkEnd w:id="52"/>
    <w:tbl>
      <w:tblPr>
        <w:tblW w:w="0" w:type="auto"/>
        <w:tblCellSpacing w:w="0" w:type="auto"/>
        <w:tblBorders>
          <w:top w:val="none"/>
          <w:left w:val="none"/>
          <w:bottom w:val="none"/>
          <w:right w:val="none"/>
          <w:insideH w:val="none"/>
          <w:insideV w:val="none"/>
        </w:tblBorders>
      </w:tblPr>
      <w:tblGrid>
        <w:gridCol w:w="7780"/>
        <w:gridCol w:w="4846"/>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84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"Бұрын жер пайдалануға берілген </w:t>
            </w:r>
            <w:r>
              <w:br/>
            </w:r>
            <w:r>
              <w:rPr>
                <w:rFonts w:ascii="Times New Roman"/>
                <w:b w:val="false"/>
                <w:i w:val="false"/>
                <w:color w:val="000000"/>
                <w:sz w:val="20"/>
              </w:rPr>
              <w:t xml:space="preserve">жер учаскесін жекеменшікке сату"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84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84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(кімге)__________________________әкімі</w:t>
            </w:r>
            <w:r>
              <w:br/>
            </w:r>
            <w:r>
              <w:rPr>
                <w:rFonts w:ascii="Times New Roman"/>
                <w:b w:val="false"/>
                <w:i w:val="false"/>
                <w:color w:val="000000"/>
                <w:sz w:val="20"/>
              </w:rPr>
              <w:t>(облыс, қала, аудан, кент, ауыл, ауылдық округ)</w:t>
            </w:r>
            <w:r>
              <w:br/>
            </w:r>
            <w:r>
              <w:rPr>
                <w:rFonts w:ascii="Times New Roman"/>
                <w:b w:val="false"/>
                <w:i w:val="false"/>
                <w:color w:val="000000"/>
                <w:sz w:val="20"/>
              </w:rPr>
              <w:t>___________________________________</w:t>
            </w:r>
            <w:r>
              <w:br/>
            </w:r>
            <w:r>
              <w:rPr>
                <w:rFonts w:ascii="Times New Roman"/>
                <w:b w:val="false"/>
                <w:i w:val="false"/>
                <w:color w:val="000000"/>
                <w:sz w:val="20"/>
              </w:rPr>
              <w:t>(аты, әкесінің аты (бар болса), тегі)</w:t>
            </w:r>
            <w:r>
              <w:br/>
            </w:r>
            <w:r>
              <w:rPr>
                <w:rFonts w:ascii="Times New Roman"/>
                <w:b w:val="false"/>
                <w:i w:val="false"/>
                <w:color w:val="000000"/>
                <w:sz w:val="20"/>
              </w:rPr>
              <w:t>(кімнен)_____________________________</w:t>
            </w:r>
            <w:r>
              <w:br/>
            </w:r>
            <w:r>
              <w:rPr>
                <w:rFonts w:ascii="Times New Roman"/>
                <w:b w:val="false"/>
                <w:i w:val="false"/>
                <w:color w:val="000000"/>
                <w:sz w:val="20"/>
              </w:rPr>
              <w:t>(жеке тұлғаның аты, әкесінің аты (бар болса), тегі,</w:t>
            </w:r>
            <w:r>
              <w:br/>
            </w:r>
            <w:r>
              <w:rPr>
                <w:rFonts w:ascii="Times New Roman"/>
                <w:b w:val="false"/>
                <w:i w:val="false"/>
                <w:color w:val="000000"/>
                <w:sz w:val="20"/>
              </w:rPr>
              <w:t>__________________________________</w:t>
            </w:r>
            <w:r>
              <w:br/>
            </w:r>
            <w:r>
              <w:rPr>
                <w:rFonts w:ascii="Times New Roman"/>
                <w:b w:val="false"/>
                <w:i w:val="false"/>
                <w:color w:val="000000"/>
                <w:sz w:val="20"/>
              </w:rPr>
              <w:t>не заңды тұлғаның толық атауы)</w:t>
            </w:r>
            <w:r>
              <w:br/>
            </w:r>
            <w:r>
              <w:rPr>
                <w:rFonts w:ascii="Times New Roman"/>
                <w:b w:val="false"/>
                <w:i w:val="false"/>
                <w:color w:val="000000"/>
                <w:sz w:val="20"/>
              </w:rPr>
              <w:t>__________________________________</w:t>
            </w:r>
            <w:r>
              <w:br/>
            </w:r>
            <w:r>
              <w:rPr>
                <w:rFonts w:ascii="Times New Roman"/>
                <w:b w:val="false"/>
                <w:i w:val="false"/>
                <w:color w:val="000000"/>
                <w:sz w:val="20"/>
              </w:rPr>
              <w:t>(жеке сәйкестендіру нөмірі не бизнес-сәйкестендіру нөмірі)</w:t>
            </w:r>
            <w:r>
              <w:br/>
            </w:r>
            <w:r>
              <w:rPr>
                <w:rFonts w:ascii="Times New Roman"/>
                <w:b w:val="false"/>
                <w:i w:val="false"/>
                <w:color w:val="000000"/>
                <w:sz w:val="20"/>
              </w:rPr>
              <w:t>_________________________________</w:t>
            </w:r>
            <w:r>
              <w:br/>
            </w:r>
            <w:r>
              <w:rPr>
                <w:rFonts w:ascii="Times New Roman"/>
                <w:b w:val="false"/>
                <w:i w:val="false"/>
                <w:color w:val="000000"/>
                <w:sz w:val="20"/>
              </w:rPr>
              <w:t>(жеке тұлғаның немесе заңды тұлға өкілінің жеке</w:t>
            </w:r>
            <w:r>
              <w:br/>
            </w:r>
            <w:r>
              <w:rPr>
                <w:rFonts w:ascii="Times New Roman"/>
                <w:b w:val="false"/>
                <w:i w:val="false"/>
                <w:color w:val="000000"/>
                <w:sz w:val="20"/>
              </w:rPr>
              <w:t>_________________________________</w:t>
            </w:r>
            <w:r>
              <w:br/>
            </w:r>
            <w:r>
              <w:rPr>
                <w:rFonts w:ascii="Times New Roman"/>
                <w:b w:val="false"/>
                <w:i w:val="false"/>
                <w:color w:val="000000"/>
                <w:sz w:val="20"/>
              </w:rPr>
              <w:t>басын куәландыратын құжаттың деректемелері,</w:t>
            </w:r>
            <w:r>
              <w:br/>
            </w:r>
            <w:r>
              <w:rPr>
                <w:rFonts w:ascii="Times New Roman"/>
                <w:b w:val="false"/>
                <w:i w:val="false"/>
                <w:color w:val="000000"/>
                <w:sz w:val="20"/>
              </w:rPr>
              <w:t>___________________________________</w:t>
            </w:r>
            <w:r>
              <w:br/>
            </w:r>
            <w:r>
              <w:rPr>
                <w:rFonts w:ascii="Times New Roman"/>
                <w:b w:val="false"/>
                <w:i w:val="false"/>
                <w:color w:val="000000"/>
                <w:sz w:val="20"/>
              </w:rPr>
              <w:t>байланыс телефоны (бар болса), орналасқан</w:t>
            </w:r>
            <w:r>
              <w:br/>
            </w:r>
            <w:r>
              <w:rPr>
                <w:rFonts w:ascii="Times New Roman"/>
                <w:b w:val="false"/>
                <w:i w:val="false"/>
                <w:color w:val="000000"/>
                <w:sz w:val="20"/>
              </w:rPr>
              <w:t>____________________________________</w:t>
            </w:r>
            <w:r>
              <w:br/>
            </w:r>
            <w:r>
              <w:rPr>
                <w:rFonts w:ascii="Times New Roman"/>
                <w:b w:val="false"/>
                <w:i w:val="false"/>
                <w:color w:val="000000"/>
                <w:sz w:val="20"/>
              </w:rPr>
              <w:t>мекенжайы (заңды тұлғалар үшін) не тұрғылықты</w:t>
            </w:r>
            <w:r>
              <w:br/>
            </w:r>
            <w:r>
              <w:rPr>
                <w:rFonts w:ascii="Times New Roman"/>
                <w:b w:val="false"/>
                <w:i w:val="false"/>
                <w:color w:val="000000"/>
                <w:sz w:val="20"/>
              </w:rPr>
              <w:t>____________________________________</w:t>
            </w:r>
            <w:r>
              <w:br/>
            </w:r>
            <w:r>
              <w:rPr>
                <w:rFonts w:ascii="Times New Roman"/>
                <w:b w:val="false"/>
                <w:i w:val="false"/>
                <w:color w:val="000000"/>
                <w:sz w:val="20"/>
              </w:rPr>
              <w:t>мекенжайы (жеке тұлғалар үшін))</w:t>
            </w:r>
          </w:p>
        </w:tc>
      </w:tr>
    </w:tbl>
    <w:bookmarkStart w:name="z58" w:id="53"/>
    <w:p>
      <w:pPr>
        <w:spacing w:after="0"/>
        <w:ind w:left="0"/>
        <w:jc w:val="left"/>
      </w:pPr>
      <w:r>
        <w:rPr>
          <w:rFonts w:ascii="Times New Roman"/>
          <w:b/>
          <w:i w:val="false"/>
          <w:color w:val="000000"/>
        </w:rPr>
        <w:t xml:space="preserve"> Бұрын жер пайдалануға берілген жер учаскесін жекеменшікке сатуға арналған өтініш</w:t>
      </w:r>
    </w:p>
    <w:bookmarkEnd w:id="53"/>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(жер учаскесінің (орналасқан жері) мекенжайы)</w:t>
      </w:r>
    </w:p>
    <w:p>
      <w:pPr>
        <w:spacing w:after="0"/>
        <w:ind w:left="0"/>
        <w:jc w:val="both"/>
      </w:pPr>
      <w:r>
        <w:rPr>
          <w:rFonts w:ascii="Times New Roman"/>
          <w:b w:val="false"/>
          <w:i w:val="false"/>
          <w:color w:val="000000"/>
          <w:sz w:val="28"/>
        </w:rPr>
        <w:t xml:space="preserve">
      ____________________мекенжайында орналасқан, алаңы _______________ гектар, </w:t>
      </w:r>
    </w:p>
    <w:p>
      <w:pPr>
        <w:spacing w:after="0"/>
        <w:ind w:left="0"/>
        <w:jc w:val="both"/>
      </w:pPr>
      <w:r>
        <w:rPr>
          <w:rFonts w:ascii="Times New Roman"/>
          <w:b w:val="false"/>
          <w:i w:val="false"/>
          <w:color w:val="000000"/>
          <w:sz w:val="28"/>
        </w:rPr>
        <w:t xml:space="preserve">
      _____________________________________________________арналған, бұрын жер </w:t>
      </w:r>
    </w:p>
    <w:p>
      <w:pPr>
        <w:spacing w:after="0"/>
        <w:ind w:left="0"/>
        <w:jc w:val="both"/>
      </w:pPr>
      <w:r>
        <w:rPr>
          <w:rFonts w:ascii="Times New Roman"/>
          <w:b w:val="false"/>
          <w:i w:val="false"/>
          <w:color w:val="000000"/>
          <w:sz w:val="28"/>
        </w:rPr>
        <w:t>
                  (жер учаскесінің нысаналы мақсаты)</w:t>
      </w:r>
    </w:p>
    <w:p>
      <w:pPr>
        <w:spacing w:after="0"/>
        <w:ind w:left="0"/>
        <w:jc w:val="both"/>
      </w:pPr>
      <w:r>
        <w:rPr>
          <w:rFonts w:ascii="Times New Roman"/>
          <w:b w:val="false"/>
          <w:i w:val="false"/>
          <w:color w:val="000000"/>
          <w:sz w:val="28"/>
        </w:rPr>
        <w:t>
      пайдалануға берілген жер учаскесіне арналған жеке меншік құқығын беруіңізді сұраймын.</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w:t>
      </w:r>
    </w:p>
    <w:p>
      <w:pPr>
        <w:spacing w:after="0"/>
        <w:ind w:left="0"/>
        <w:jc w:val="both"/>
      </w:pPr>
      <w:r>
        <w:rPr>
          <w:rFonts w:ascii="Times New Roman"/>
          <w:b w:val="false"/>
          <w:i w:val="false"/>
          <w:color w:val="000000"/>
          <w:sz w:val="28"/>
        </w:rPr>
        <w:t>
      пайдалануға келісім беремін.</w:t>
      </w:r>
    </w:p>
    <w:p>
      <w:pPr>
        <w:spacing w:after="0"/>
        <w:ind w:left="0"/>
        <w:jc w:val="both"/>
      </w:pPr>
      <w:r>
        <w:rPr>
          <w:rFonts w:ascii="Times New Roman"/>
          <w:b w:val="false"/>
          <w:i w:val="false"/>
          <w:color w:val="000000"/>
          <w:sz w:val="28"/>
        </w:rPr>
        <w:t xml:space="preserve">
      Көрсетілтін қызметті беруші _______________________________________________ </w:t>
      </w:r>
    </w:p>
    <w:p>
      <w:pPr>
        <w:spacing w:after="0"/>
        <w:ind w:left="0"/>
        <w:jc w:val="both"/>
      </w:pPr>
      <w:r>
        <w:rPr>
          <w:rFonts w:ascii="Times New Roman"/>
          <w:b w:val="false"/>
          <w:i w:val="false"/>
          <w:color w:val="000000"/>
          <w:sz w:val="28"/>
        </w:rPr>
        <w:t>
                  (жеке тұлғаның немесе заңды тұлға өкілінің</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орынбасары –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Ауыл шаруашылығы министрінің </w:t>
            </w:r>
            <w:r>
              <w:br/>
            </w:r>
            <w:r>
              <w:rPr>
                <w:rFonts w:ascii="Times New Roman"/>
                <w:b w:val="false"/>
                <w:i w:val="false"/>
                <w:color w:val="000000"/>
                <w:sz w:val="20"/>
              </w:rPr>
              <w:t>2019 жылғы 24 қаңтардағы</w:t>
            </w:r>
            <w:r>
              <w:br/>
            </w:r>
            <w:r>
              <w:rPr>
                <w:rFonts w:ascii="Times New Roman"/>
                <w:b w:val="false"/>
                <w:i w:val="false"/>
                <w:color w:val="000000"/>
                <w:sz w:val="20"/>
              </w:rPr>
              <w:t>№ 25 бұйрығына</w:t>
            </w:r>
            <w:r>
              <w:br/>
            </w:r>
            <w:r>
              <w:rPr>
                <w:rFonts w:ascii="Times New Roman"/>
                <w:b w:val="false"/>
                <w:i w:val="false"/>
                <w:color w:val="000000"/>
                <w:sz w:val="20"/>
              </w:rPr>
              <w:t>3-қосымша</w:t>
            </w:r>
          </w:p>
        </w:tc>
      </w:tr>
    </w:tbl>
    <w:bookmarkStart w:name="z60" w:id="54"/>
    <w:p>
      <w:pPr>
        <w:spacing w:after="0"/>
        <w:ind w:left="0"/>
        <w:jc w:val="left"/>
      </w:pPr>
      <w:r>
        <w:rPr>
          <w:rFonts w:ascii="Times New Roman"/>
          <w:b/>
          <w:i w:val="false"/>
          <w:color w:val="000000"/>
        </w:rPr>
        <w:t xml:space="preserve"> "Жер учаскесін жекеменшікке бөліп төлеуге сату" мемлекеттік көрсетілетін қызмет стандарты</w:t>
      </w:r>
    </w:p>
    <w:bookmarkEnd w:id="54"/>
    <w:bookmarkStart w:name="z61" w:id="55"/>
    <w:p>
      <w:pPr>
        <w:spacing w:after="0"/>
        <w:ind w:left="0"/>
        <w:jc w:val="left"/>
      </w:pPr>
      <w:r>
        <w:rPr>
          <w:rFonts w:ascii="Times New Roman"/>
          <w:b/>
          <w:i w:val="false"/>
          <w:color w:val="000000"/>
        </w:rPr>
        <w:t xml:space="preserve"> 1-тарау. Жалпы ережелер</w:t>
      </w:r>
    </w:p>
    <w:bookmarkEnd w:id="55"/>
    <w:bookmarkStart w:name="z62" w:id="56"/>
    <w:p>
      <w:pPr>
        <w:spacing w:after="0"/>
        <w:ind w:left="0"/>
        <w:jc w:val="both"/>
      </w:pPr>
      <w:r>
        <w:rPr>
          <w:rFonts w:ascii="Times New Roman"/>
          <w:b w:val="false"/>
          <w:i w:val="false"/>
          <w:color w:val="000000"/>
          <w:sz w:val="28"/>
        </w:rPr>
        <w:t>
      1. "Жер учаскесін жекеменшікке бөліп төлеуге сату" мемлекеттік көрсетілетін қызметі (бұдан әрі – мемлекеттік көрсетілетін қызмет).</w:t>
      </w:r>
    </w:p>
    <w:bookmarkEnd w:id="56"/>
    <w:bookmarkStart w:name="z63" w:id="57"/>
    <w:p>
      <w:pPr>
        <w:spacing w:after="0"/>
        <w:ind w:left="0"/>
        <w:jc w:val="both"/>
      </w:pPr>
      <w:r>
        <w:rPr>
          <w:rFonts w:ascii="Times New Roman"/>
          <w:b w:val="false"/>
          <w:i w:val="false"/>
          <w:color w:val="000000"/>
          <w:sz w:val="28"/>
        </w:rPr>
        <w:t>
      2. Мемлекеттік көрсетілетін қызмет стандартын (бұдан әрі – Стандарт) Қазақстан Республикасы Ауыл шаруашылығы министрлігі (бұдан әрі – Министрлік) әзірледі.</w:t>
      </w:r>
    </w:p>
    <w:bookmarkEnd w:id="57"/>
    <w:bookmarkStart w:name="z64" w:id="58"/>
    <w:p>
      <w:pPr>
        <w:spacing w:after="0"/>
        <w:ind w:left="0"/>
        <w:jc w:val="both"/>
      </w:pPr>
      <w:r>
        <w:rPr>
          <w:rFonts w:ascii="Times New Roman"/>
          <w:b w:val="false"/>
          <w:i w:val="false"/>
          <w:color w:val="000000"/>
          <w:sz w:val="28"/>
        </w:rPr>
        <w:t>
      3. Мемлекеттік қызметті облыстардың, Нұр-Сұлтан, Алматы және Шымкент қалаларының, аудандардың, облыстық маңызы бар қалалардың, аудандық маңызы бар қалалардың жергілікті атқарушы органдары (бұдан әрі – көрсетілетін қызметті беруші) көрсетеді.</w:t>
      </w:r>
    </w:p>
    <w:bookmarkEnd w:id="58"/>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көрсетілетін қызметті берушінің кеңсесі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Ауыл шаруашылығы министрінің 27.09.2019 </w:t>
      </w:r>
      <w:r>
        <w:rPr>
          <w:rFonts w:ascii="Times New Roman"/>
          <w:b w:val="false"/>
          <w:i w:val="false"/>
          <w:color w:val="000000"/>
          <w:sz w:val="28"/>
        </w:rPr>
        <w:t>№ 356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5" w:id="59"/>
    <w:p>
      <w:pPr>
        <w:spacing w:after="0"/>
        <w:ind w:left="0"/>
        <w:jc w:val="left"/>
      </w:pPr>
      <w:r>
        <w:rPr>
          <w:rFonts w:ascii="Times New Roman"/>
          <w:b/>
          <w:i w:val="false"/>
          <w:color w:val="000000"/>
        </w:rPr>
        <w:t xml:space="preserve"> 2-тарау. Мемлекеттік қызметті көрсету тәртібі</w:t>
      </w:r>
    </w:p>
    <w:bookmarkEnd w:id="59"/>
    <w:bookmarkStart w:name="z66" w:id="60"/>
    <w:p>
      <w:pPr>
        <w:spacing w:after="0"/>
        <w:ind w:left="0"/>
        <w:jc w:val="both"/>
      </w:pPr>
      <w:r>
        <w:rPr>
          <w:rFonts w:ascii="Times New Roman"/>
          <w:b w:val="false"/>
          <w:i w:val="false"/>
          <w:color w:val="000000"/>
          <w:sz w:val="28"/>
        </w:rPr>
        <w:t>
      4. Мемлекеттік қызметті көрсету мерзімі:</w:t>
      </w:r>
    </w:p>
    <w:bookmarkEnd w:id="60"/>
    <w:p>
      <w:pPr>
        <w:spacing w:after="0"/>
        <w:ind w:left="0"/>
        <w:jc w:val="both"/>
      </w:pPr>
      <w:r>
        <w:rPr>
          <w:rFonts w:ascii="Times New Roman"/>
          <w:b w:val="false"/>
          <w:i w:val="false"/>
          <w:color w:val="000000"/>
          <w:sz w:val="28"/>
        </w:rPr>
        <w:t>
      1) көрсетілетін қызметті берушіге құжаттар топтамасы тапсырылған күннен бастап – 15 (он бес) жұмыс күні;</w:t>
      </w:r>
    </w:p>
    <w:p>
      <w:pPr>
        <w:spacing w:after="0"/>
        <w:ind w:left="0"/>
        <w:jc w:val="both"/>
      </w:pPr>
      <w:r>
        <w:rPr>
          <w:rFonts w:ascii="Times New Roman"/>
          <w:b w:val="false"/>
          <w:i w:val="false"/>
          <w:color w:val="000000"/>
          <w:sz w:val="28"/>
        </w:rPr>
        <w:t>
      2) құжаттар топтамасын тапсыру үшін барынша жол берілетін күту уақыты – 15 (он бес) минут;</w:t>
      </w:r>
    </w:p>
    <w:p>
      <w:pPr>
        <w:spacing w:after="0"/>
        <w:ind w:left="0"/>
        <w:jc w:val="both"/>
      </w:pPr>
      <w:r>
        <w:rPr>
          <w:rFonts w:ascii="Times New Roman"/>
          <w:b w:val="false"/>
          <w:i w:val="false"/>
          <w:color w:val="000000"/>
          <w:sz w:val="28"/>
        </w:rPr>
        <w:t>
      3) барынша жол берілетін қызмет көрсету уақыты – 15 (он бес) минут.</w:t>
      </w:r>
    </w:p>
    <w:bookmarkStart w:name="z67" w:id="61"/>
    <w:p>
      <w:pPr>
        <w:spacing w:after="0"/>
        <w:ind w:left="0"/>
        <w:jc w:val="both"/>
      </w:pPr>
      <w:r>
        <w:rPr>
          <w:rFonts w:ascii="Times New Roman"/>
          <w:b w:val="false"/>
          <w:i w:val="false"/>
          <w:color w:val="000000"/>
          <w:sz w:val="28"/>
        </w:rPr>
        <w:t>
      5. Мемлекеттік қызметті көрсету нысаны: қағаз түрінде.</w:t>
      </w:r>
    </w:p>
    <w:bookmarkEnd w:id="61"/>
    <w:bookmarkStart w:name="z68" w:id="62"/>
    <w:p>
      <w:pPr>
        <w:spacing w:after="0"/>
        <w:ind w:left="0"/>
        <w:jc w:val="both"/>
      </w:pPr>
      <w:r>
        <w:rPr>
          <w:rFonts w:ascii="Times New Roman"/>
          <w:b w:val="false"/>
          <w:i w:val="false"/>
          <w:color w:val="000000"/>
          <w:sz w:val="28"/>
        </w:rPr>
        <w:t>
      6. Мемлекеттік қызметті көрсету нәтижесі – көрсетілетін қызметті берушінің жер учаскесіне арналған құқықты беру туралы шешімі не осы Стандарттың 10-тармағында көзделген негіздер бойынша мемлекеттік қызметті көрсетуден уәжді бас тарту.</w:t>
      </w:r>
    </w:p>
    <w:bookmarkEnd w:id="62"/>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Start w:name="z69" w:id="63"/>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p>
    <w:bookmarkEnd w:id="63"/>
    <w:bookmarkStart w:name="z70" w:id="64"/>
    <w:p>
      <w:pPr>
        <w:spacing w:after="0"/>
        <w:ind w:left="0"/>
        <w:jc w:val="both"/>
      </w:pPr>
      <w:r>
        <w:rPr>
          <w:rFonts w:ascii="Times New Roman"/>
          <w:b w:val="false"/>
          <w:i w:val="false"/>
          <w:color w:val="000000"/>
          <w:sz w:val="28"/>
        </w:rPr>
        <w:t xml:space="preserve">
      8. Көрсетілетін қызметті берушінің жұмыс кестесі –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 күндерін қоспағанда, дүйсенбі-жұма аралығында, сағат 13.00-ден 14:30-ға дейінгі түскі үзіліспен, сағат 9.00-ден 18:30-ға дейін.</w:t>
      </w:r>
    </w:p>
    <w:bookmarkEnd w:id="64"/>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сағат 13.00-ден 14.30-ға дейінгі түскі үзіліспен, сағат 9.00-ден 17:30-ға дейін жүзеге асырылады.</w:t>
      </w:r>
    </w:p>
    <w:p>
      <w:pPr>
        <w:spacing w:after="0"/>
        <w:ind w:left="0"/>
        <w:jc w:val="both"/>
      </w:pPr>
      <w:r>
        <w:rPr>
          <w:rFonts w:ascii="Times New Roman"/>
          <w:b w:val="false"/>
          <w:i w:val="false"/>
          <w:color w:val="000000"/>
          <w:sz w:val="28"/>
        </w:rPr>
        <w:t>
      Мемлекеттік қызмет жер учаскесінің орналасқан жері бойынша алдын ала жазылусыз және жеделдетіп қызмет көрсетусіз, кезек тәртібімен көрсетіледі.</w:t>
      </w:r>
    </w:p>
    <w:bookmarkStart w:name="z71" w:id="65"/>
    <w:p>
      <w:pPr>
        <w:spacing w:after="0"/>
        <w:ind w:left="0"/>
        <w:jc w:val="both"/>
      </w:pPr>
      <w:r>
        <w:rPr>
          <w:rFonts w:ascii="Times New Roman"/>
          <w:b w:val="false"/>
          <w:i w:val="false"/>
          <w:color w:val="000000"/>
          <w:sz w:val="28"/>
        </w:rPr>
        <w:t>
      9. Көрсетілетін қызметті алушы (не сенімхат бойынша оның өкілі), оның ішінде жеңілдіктері бар адамдар көрсетілетін қызметті берушіге бір данада мыналарды ұсынады:</w:t>
      </w:r>
    </w:p>
    <w:bookmarkEnd w:id="65"/>
    <w:p>
      <w:pPr>
        <w:spacing w:after="0"/>
        <w:ind w:left="0"/>
        <w:jc w:val="both"/>
      </w:pPr>
      <w:r>
        <w:rPr>
          <w:rFonts w:ascii="Times New Roman"/>
          <w:b w:val="false"/>
          <w:i w:val="false"/>
          <w:color w:val="000000"/>
          <w:sz w:val="28"/>
        </w:rPr>
        <w:t xml:space="preserve">
      1) осы Стандартқа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жер учаскесін жеке меншікке бөліп төлеуге сатуға арналған өтініш;</w:t>
      </w:r>
    </w:p>
    <w:p>
      <w:pPr>
        <w:spacing w:after="0"/>
        <w:ind w:left="0"/>
        <w:jc w:val="both"/>
      </w:pPr>
      <w:r>
        <w:rPr>
          <w:rFonts w:ascii="Times New Roman"/>
          <w:b w:val="false"/>
          <w:i w:val="false"/>
          <w:color w:val="000000"/>
          <w:sz w:val="28"/>
        </w:rPr>
        <w:t>
      2) жеке басты куәландыратын құжат (жеке басты сәйкестендіру үшін);</w:t>
      </w:r>
    </w:p>
    <w:p>
      <w:pPr>
        <w:spacing w:after="0"/>
        <w:ind w:left="0"/>
        <w:jc w:val="both"/>
      </w:pPr>
      <w:r>
        <w:rPr>
          <w:rFonts w:ascii="Times New Roman"/>
          <w:b w:val="false"/>
          <w:i w:val="false"/>
          <w:color w:val="000000"/>
          <w:sz w:val="28"/>
        </w:rPr>
        <w:t>
      3) жер учаскесінің кадастрлық (бағалау) құны актісі.</w:t>
      </w:r>
    </w:p>
    <w:p>
      <w:pPr>
        <w:spacing w:after="0"/>
        <w:ind w:left="0"/>
        <w:jc w:val="both"/>
      </w:pPr>
      <w:r>
        <w:rPr>
          <w:rFonts w:ascii="Times New Roman"/>
          <w:b w:val="false"/>
          <w:i w:val="false"/>
          <w:color w:val="000000"/>
          <w:sz w:val="28"/>
        </w:rPr>
        <w:t>
      Ақпараттық жүйелерден алуға болатын құжаттарды көрсетілетін қызметті алушылардан талап етуге жол берілмейді.</w:t>
      </w:r>
    </w:p>
    <w:p>
      <w:pPr>
        <w:spacing w:after="0"/>
        <w:ind w:left="0"/>
        <w:jc w:val="both"/>
      </w:pPr>
      <w:r>
        <w:rPr>
          <w:rFonts w:ascii="Times New Roman"/>
          <w:b w:val="false"/>
          <w:i w:val="false"/>
          <w:color w:val="000000"/>
          <w:sz w:val="28"/>
        </w:rPr>
        <w:t>
      Жеке басты куәландыратын құжаттар туралы, заңды тұлғаны тіркеу (қайта тіркеу), дара кәсіпкерді тіркеу туралы не дара кәсіпкер ретінде қызметінің басталғаны туралы, жылжымайтын мүлікке меншік құқығын, жер учаскесіне арналған құқық белгілейтін және сәйкестендіру құжаттарын растайтын, жер учаскесіне ауыртпалықтың жоқ екені туралы мәліметтерді көрсетілетін қызметті беруші "электрондық үкіметтің" төлем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беруші, егер, Қазақстан Республикасының заңдарында өзгеше көзделмесе, мемлекеттік қызметті көрсету кезінде ақпараттық жүйелердегі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Көрсетілетін қызметті алушы барлық қажетті құжаттарды көрсетілетін қызметті берушіге тапсырған кезде – қағаз тасығыштағы өтініштің қабылданғанын оның көшірмесіндегі өтінішті қабылдау күні мен уақыты көрсетіле отырып, кеңседе тіркелгені туралы белгі растайды.</w:t>
      </w:r>
    </w:p>
    <w:bookmarkStart w:name="z72" w:id="66"/>
    <w:p>
      <w:pPr>
        <w:spacing w:after="0"/>
        <w:ind w:left="0"/>
        <w:jc w:val="both"/>
      </w:pPr>
      <w:r>
        <w:rPr>
          <w:rFonts w:ascii="Times New Roman"/>
          <w:b w:val="false"/>
          <w:i w:val="false"/>
          <w:color w:val="000000"/>
          <w:sz w:val="28"/>
        </w:rPr>
        <w:t>
      10. Мемлекеттік қызметті көрсетуден бас тартуға мыналар негіз болып табылады:</w:t>
      </w:r>
    </w:p>
    <w:bookmarkEnd w:id="66"/>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w:t>
      </w:r>
    </w:p>
    <w:p>
      <w:pPr>
        <w:spacing w:after="0"/>
        <w:ind w:left="0"/>
        <w:jc w:val="both"/>
      </w:pPr>
      <w:r>
        <w:rPr>
          <w:rFonts w:ascii="Times New Roman"/>
          <w:b w:val="false"/>
          <w:i w:val="false"/>
          <w:color w:val="000000"/>
          <w:sz w:val="28"/>
        </w:rPr>
        <w:t>
      2)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арнайы құқығынан айрылуы;</w:t>
      </w:r>
    </w:p>
    <w:p>
      <w:pPr>
        <w:spacing w:after="0"/>
        <w:ind w:left="0"/>
        <w:jc w:val="both"/>
      </w:pPr>
      <w:r>
        <w:rPr>
          <w:rFonts w:ascii="Times New Roman"/>
          <w:b w:val="false"/>
          <w:i w:val="false"/>
          <w:color w:val="000000"/>
          <w:sz w:val="28"/>
        </w:rPr>
        <w:t xml:space="preserve">
      3) көрсетілетін қызметті алушының және (немесе) мемлекеттік қызметті көрсету үшін қажетті ұсынылған материалдардың, деректер мен мәліметтердің 2003 жылғы 20 маусымдағы Қазақстан Республикасы Жер кодексінің </w:t>
      </w:r>
      <w:r>
        <w:rPr>
          <w:rFonts w:ascii="Times New Roman"/>
          <w:b w:val="false"/>
          <w:i w:val="false"/>
          <w:color w:val="000000"/>
          <w:sz w:val="28"/>
        </w:rPr>
        <w:t>24-бабы</w:t>
      </w:r>
      <w:r>
        <w:rPr>
          <w:rFonts w:ascii="Times New Roman"/>
          <w:b w:val="false"/>
          <w:i w:val="false"/>
          <w:color w:val="000000"/>
          <w:sz w:val="28"/>
        </w:rPr>
        <w:t xml:space="preserve"> 1-тармағының 2-бөлігінде және 6-тармағында, </w:t>
      </w:r>
      <w:r>
        <w:rPr>
          <w:rFonts w:ascii="Times New Roman"/>
          <w:b w:val="false"/>
          <w:i w:val="false"/>
          <w:color w:val="000000"/>
          <w:sz w:val="28"/>
        </w:rPr>
        <w:t>43-бабы</w:t>
      </w:r>
      <w:r>
        <w:rPr>
          <w:rFonts w:ascii="Times New Roman"/>
          <w:b w:val="false"/>
          <w:i w:val="false"/>
          <w:color w:val="000000"/>
          <w:sz w:val="28"/>
        </w:rPr>
        <w:t xml:space="preserve"> 3-тармағының 6-бөлігінде және 6-1-тармағында, </w:t>
      </w:r>
      <w:r>
        <w:rPr>
          <w:rFonts w:ascii="Times New Roman"/>
          <w:b w:val="false"/>
          <w:i w:val="false"/>
          <w:color w:val="000000"/>
          <w:sz w:val="28"/>
        </w:rPr>
        <w:t>49-2-бабы</w:t>
      </w:r>
      <w:r>
        <w:rPr>
          <w:rFonts w:ascii="Times New Roman"/>
          <w:b w:val="false"/>
          <w:i w:val="false"/>
          <w:color w:val="000000"/>
          <w:sz w:val="28"/>
        </w:rPr>
        <w:t xml:space="preserve"> 6-тармағының 2-бөлігінде, </w:t>
      </w:r>
      <w:r>
        <w:rPr>
          <w:rFonts w:ascii="Times New Roman"/>
          <w:b w:val="false"/>
          <w:i w:val="false"/>
          <w:color w:val="000000"/>
          <w:sz w:val="28"/>
        </w:rPr>
        <w:t>50-бабының</w:t>
      </w:r>
      <w:r>
        <w:rPr>
          <w:rFonts w:ascii="Times New Roman"/>
          <w:b w:val="false"/>
          <w:i w:val="false"/>
          <w:color w:val="000000"/>
          <w:sz w:val="28"/>
        </w:rPr>
        <w:t xml:space="preserve"> 2, 2-1 және 4-тармақтарында белгіленген талаптарға сәйкес келмеуі.</w:t>
      </w:r>
    </w:p>
    <w:bookmarkStart w:name="z73" w:id="67"/>
    <w:p>
      <w:pPr>
        <w:spacing w:after="0"/>
        <w:ind w:left="0"/>
        <w:jc w:val="left"/>
      </w:pPr>
      <w:r>
        <w:rPr>
          <w:rFonts w:ascii="Times New Roman"/>
          <w:b/>
          <w:i w:val="false"/>
          <w:color w:val="000000"/>
        </w:rPr>
        <w:t xml:space="preserve"> 3-тарау. Орталық мемлекеттік органның, сондай-ақ көрсетілетін қызметті берушінің және (немесе) оның лауазымды адамдарының мемлекеттік қызметтер көрсету мәселелері жөніндегі шешімдеріне, әрекеттеріне (әрекетсіздігіне) шағымдану тәртібі</w:t>
      </w:r>
    </w:p>
    <w:bookmarkEnd w:id="67"/>
    <w:bookmarkStart w:name="z74" w:id="68"/>
    <w:p>
      <w:pPr>
        <w:spacing w:after="0"/>
        <w:ind w:left="0"/>
        <w:jc w:val="both"/>
      </w:pPr>
      <w:r>
        <w:rPr>
          <w:rFonts w:ascii="Times New Roman"/>
          <w:b w:val="false"/>
          <w:i w:val="false"/>
          <w:color w:val="000000"/>
          <w:sz w:val="28"/>
        </w:rPr>
        <w:t>
      11. Министрліктің,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шағым көрсетілетін қызметті беруші басшысының атына не Министрлік басшысының атына жұмыс күндері осы Стандарттың 14-тармағында көрсетілген мекенжайлар бойынша беріледі.</w:t>
      </w:r>
    </w:p>
    <w:bookmarkEnd w:id="68"/>
    <w:p>
      <w:pPr>
        <w:spacing w:after="0"/>
        <w:ind w:left="0"/>
        <w:jc w:val="both"/>
      </w:pPr>
      <w:r>
        <w:rPr>
          <w:rFonts w:ascii="Times New Roman"/>
          <w:b w:val="false"/>
          <w:i w:val="false"/>
          <w:color w:val="000000"/>
          <w:sz w:val="28"/>
        </w:rPr>
        <w:t>
      Шағым жазбаша нысанда почтамен, порталы арқылы не көрсетілетін қызметті берушінің немесе Министрліктің кеңсесі арқылы қолма-қол беріледі.</w:t>
      </w:r>
    </w:p>
    <w:p>
      <w:pPr>
        <w:spacing w:after="0"/>
        <w:ind w:left="0"/>
        <w:jc w:val="both"/>
      </w:pPr>
      <w:r>
        <w:rPr>
          <w:rFonts w:ascii="Times New Roman"/>
          <w:b w:val="false"/>
          <w:i w:val="false"/>
          <w:color w:val="000000"/>
          <w:sz w:val="28"/>
        </w:rPr>
        <w:t>
      Көрсетілетін қызметті берушінің, Министрліктің кеңсесінде шағымның қабылданғанын шағымды қабылдаған адамның аты-жөні мен тегі, берілген шағымға жауап алу мерзімі мен орны көрсетіле отырып, оның тіркелуі (мөртабан, кіріс нөмірі мен күні) растайды. Шағымға жеке тұлға немесе заңды тұлғаның өкілі қол қояды.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8 800 080 7777 телефондары бойынша алуға болады.</w:t>
      </w:r>
    </w:p>
    <w:p>
      <w:pPr>
        <w:spacing w:after="0"/>
        <w:ind w:left="0"/>
        <w:jc w:val="both"/>
      </w:pPr>
      <w:r>
        <w:rPr>
          <w:rFonts w:ascii="Times New Roman"/>
          <w:b w:val="false"/>
          <w:i w:val="false"/>
          <w:color w:val="000000"/>
          <w:sz w:val="28"/>
        </w:rPr>
        <w:t>
      Шағым портал арқылы жіберілген кезде, көрсетілетін қызметті алушыға "жеке кабинетінен" арыз туралы ақпарат қолжетімді болады, ол көрсетілетін қызметті берушінің арызды өңдеуі (жеткізілгені, тіркелгені, орындалғаны туралы белгілер, қарау немесе қараудан бас тарту туралы жауап) барысында жаңартылып отырады.</w:t>
      </w:r>
    </w:p>
    <w:p>
      <w:pPr>
        <w:spacing w:after="0"/>
        <w:ind w:left="0"/>
        <w:jc w:val="both"/>
      </w:pPr>
      <w:r>
        <w:rPr>
          <w:rFonts w:ascii="Times New Roman"/>
          <w:b w:val="false"/>
          <w:i w:val="false"/>
          <w:color w:val="000000"/>
          <w:sz w:val="28"/>
        </w:rPr>
        <w:t>
      Көрсетілетін қызметті берушінің, Министрліктің атына келіп түскен көрсетілетін қызметті алушының шағымы тіркелген күнінен бастап бес жұмыс күні ішінде қаралуы тиіс. Шағымды қарау нәтижелері туралы уәжді жауап көрсетілетін қызметті алушыға почтамен, портал арқылы жіберіледі не көрсетілетін қызметті берушінің немесе Министрліктің кеңсесінде қолма-қол беріледі.</w:t>
      </w:r>
    </w:p>
    <w:p>
      <w:pPr>
        <w:spacing w:after="0"/>
        <w:ind w:left="0"/>
        <w:jc w:val="both"/>
      </w:pPr>
      <w:r>
        <w:rPr>
          <w:rFonts w:ascii="Times New Roman"/>
          <w:b w:val="false"/>
          <w:i w:val="false"/>
          <w:color w:val="000000"/>
          <w:sz w:val="28"/>
        </w:rPr>
        <w:t>
      Мемлекеттік қызметті көрсету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қаралуы тиіс.</w:t>
      </w:r>
    </w:p>
    <w:bookmarkStart w:name="z75" w:id="69"/>
    <w:p>
      <w:pPr>
        <w:spacing w:after="0"/>
        <w:ind w:left="0"/>
        <w:jc w:val="both"/>
      </w:pPr>
      <w:r>
        <w:rPr>
          <w:rFonts w:ascii="Times New Roman"/>
          <w:b w:val="false"/>
          <w:i w:val="false"/>
          <w:color w:val="000000"/>
          <w:sz w:val="28"/>
        </w:rPr>
        <w:t>
      12. Мемлекеттік қызметті көрсету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End w:id="69"/>
    <w:bookmarkStart w:name="z76" w:id="70"/>
    <w:p>
      <w:pPr>
        <w:spacing w:after="0"/>
        <w:ind w:left="0"/>
        <w:jc w:val="left"/>
      </w:pPr>
      <w:r>
        <w:rPr>
          <w:rFonts w:ascii="Times New Roman"/>
          <w:b/>
          <w:i w:val="false"/>
          <w:color w:val="000000"/>
        </w:rPr>
        <w:t xml:space="preserve"> 4-тарау. Мемлекеттік қызметті көрсету ерекшеліктері ескеріле отырып, қойылатын өзге де талаптар</w:t>
      </w:r>
    </w:p>
    <w:bookmarkEnd w:id="70"/>
    <w:bookmarkStart w:name="z77" w:id="71"/>
    <w:p>
      <w:pPr>
        <w:spacing w:after="0"/>
        <w:ind w:left="0"/>
        <w:jc w:val="both"/>
      </w:pPr>
      <w:r>
        <w:rPr>
          <w:rFonts w:ascii="Times New Roman"/>
          <w:b w:val="false"/>
          <w:i w:val="false"/>
          <w:color w:val="000000"/>
          <w:sz w:val="28"/>
        </w:rPr>
        <w:t>
      13. Мемлекеттік қызметті көрсету үшін көрсетілетін қызметті алушыларға күту мен қажетті құжаттарды дайындау уақытында жағдайлар жасалады (күтуге арналған креслолар, қажетті құжаттардың тізбесі мен оларды толтыру үлгілері бар стендтермен жарақталған құжаттарды толтыруға арналған орындар), өртке қарсы қауіпсіздік шаралары қабылданады.</w:t>
      </w:r>
    </w:p>
    <w:bookmarkEnd w:id="71"/>
    <w:p>
      <w:pPr>
        <w:spacing w:after="0"/>
        <w:ind w:left="0"/>
        <w:jc w:val="both"/>
      </w:pPr>
      <w:r>
        <w:rPr>
          <w:rFonts w:ascii="Times New Roman"/>
          <w:b w:val="false"/>
          <w:i w:val="false"/>
          <w:color w:val="000000"/>
          <w:sz w:val="28"/>
        </w:rPr>
        <w:t>
      Көрсетілетін қызметті берушінің ғимараттары мүмкіндігі шектеулі адамдардың кіруіне арналған пандустары бар кіреберіспен жабдықталған болады.</w:t>
      </w:r>
    </w:p>
    <w:bookmarkStart w:name="z78" w:id="72"/>
    <w:p>
      <w:pPr>
        <w:spacing w:after="0"/>
        <w:ind w:left="0"/>
        <w:jc w:val="both"/>
      </w:pPr>
      <w:r>
        <w:rPr>
          <w:rFonts w:ascii="Times New Roman"/>
          <w:b w:val="false"/>
          <w:i w:val="false"/>
          <w:color w:val="000000"/>
          <w:sz w:val="28"/>
        </w:rPr>
        <w:t>
      14. Мемлекеттік қызметті көрсету орындарының мекенжайлары Министрліктің www.moa.gov.kz интернет-ресурсындағы "Мемлекеттік көрсетілетін қызметтер" бөлімінің "Мемлекеттік қызмет көрсету орындарының мекенжайлары" – "Жергілікті атқарушы органдар" кіші бөлімінде орналасқан.</w:t>
      </w:r>
    </w:p>
    <w:bookmarkEnd w:id="72"/>
    <w:bookmarkStart w:name="z79" w:id="73"/>
    <w:p>
      <w:pPr>
        <w:spacing w:after="0"/>
        <w:ind w:left="0"/>
        <w:jc w:val="both"/>
      </w:pPr>
      <w:r>
        <w:rPr>
          <w:rFonts w:ascii="Times New Roman"/>
          <w:b w:val="false"/>
          <w:i w:val="false"/>
          <w:color w:val="000000"/>
          <w:sz w:val="28"/>
        </w:rPr>
        <w:t>
      15. Көрсетілетін қызметті алушының порталдағы "жеке кабинеті", сондай-ақ бірыңғай байланыс орталығы арқылы қашықтықтан қол жеткізу режимінде мемлекеттік қызметті көрсетудің тәртібі мен мәртебесі туралы ақпарат алуға мүмкіндігі бар.</w:t>
      </w:r>
    </w:p>
    <w:bookmarkEnd w:id="73"/>
    <w:bookmarkStart w:name="z80" w:id="74"/>
    <w:p>
      <w:pPr>
        <w:spacing w:after="0"/>
        <w:ind w:left="0"/>
        <w:jc w:val="both"/>
      </w:pPr>
      <w:r>
        <w:rPr>
          <w:rFonts w:ascii="Times New Roman"/>
          <w:b w:val="false"/>
          <w:i w:val="false"/>
          <w:color w:val="000000"/>
          <w:sz w:val="28"/>
        </w:rPr>
        <w:t>
      16. Мемлекеттік қызметтер көрсету мәселелері жөніндегі анықтама қызметтерінің байланыс телефондары: 1414, 8 800 080 7777.</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учаскесін жекеменшікке </w:t>
            </w:r>
            <w:r>
              <w:br/>
            </w:r>
            <w:r>
              <w:rPr>
                <w:rFonts w:ascii="Times New Roman"/>
                <w:b w:val="false"/>
                <w:i w:val="false"/>
                <w:color w:val="000000"/>
                <w:sz w:val="20"/>
              </w:rPr>
              <w:t xml:space="preserve">бөліп төлеуге сату"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 стандартына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(кімге)__________________________әкімі</w:t>
            </w:r>
            <w:r>
              <w:br/>
            </w:r>
            <w:r>
              <w:rPr>
                <w:rFonts w:ascii="Times New Roman"/>
                <w:b w:val="false"/>
                <w:i w:val="false"/>
                <w:color w:val="000000"/>
                <w:sz w:val="20"/>
              </w:rPr>
              <w:t>(облыс, қала, аудан, кент, ауыл, ауылдық округ)</w:t>
            </w:r>
            <w:r>
              <w:br/>
            </w:r>
            <w:r>
              <w:rPr>
                <w:rFonts w:ascii="Times New Roman"/>
                <w:b w:val="false"/>
                <w:i w:val="false"/>
                <w:color w:val="000000"/>
                <w:sz w:val="20"/>
              </w:rPr>
              <w:t>_________________________________</w:t>
            </w:r>
            <w:r>
              <w:br/>
            </w:r>
            <w:r>
              <w:rPr>
                <w:rFonts w:ascii="Times New Roman"/>
                <w:b w:val="false"/>
                <w:i w:val="false"/>
                <w:color w:val="000000"/>
                <w:sz w:val="20"/>
              </w:rPr>
              <w:t>(аты, әкесінің аты (бар болса), тегі)</w:t>
            </w:r>
            <w:r>
              <w:br/>
            </w:r>
            <w:r>
              <w:rPr>
                <w:rFonts w:ascii="Times New Roman"/>
                <w:b w:val="false"/>
                <w:i w:val="false"/>
                <w:color w:val="000000"/>
                <w:sz w:val="20"/>
              </w:rPr>
              <w:t>(кімнен)__________________________</w:t>
            </w:r>
            <w:r>
              <w:br/>
            </w:r>
            <w:r>
              <w:rPr>
                <w:rFonts w:ascii="Times New Roman"/>
                <w:b w:val="false"/>
                <w:i w:val="false"/>
                <w:color w:val="000000"/>
                <w:sz w:val="20"/>
              </w:rPr>
              <w:t>(жеке тұлғаның аты, әкесінің аты (бар болса), тегі,</w:t>
            </w:r>
            <w:r>
              <w:br/>
            </w:r>
            <w:r>
              <w:rPr>
                <w:rFonts w:ascii="Times New Roman"/>
                <w:b w:val="false"/>
                <w:i w:val="false"/>
                <w:color w:val="000000"/>
                <w:sz w:val="20"/>
              </w:rPr>
              <w:t>_______________________________</w:t>
            </w:r>
            <w:r>
              <w:br/>
            </w:r>
            <w:r>
              <w:rPr>
                <w:rFonts w:ascii="Times New Roman"/>
                <w:b w:val="false"/>
                <w:i w:val="false"/>
                <w:color w:val="000000"/>
                <w:sz w:val="20"/>
              </w:rPr>
              <w:t>не заңды тұлғаның толық атауы)</w:t>
            </w:r>
            <w:r>
              <w:br/>
            </w:r>
            <w:r>
              <w:rPr>
                <w:rFonts w:ascii="Times New Roman"/>
                <w:b w:val="false"/>
                <w:i w:val="false"/>
                <w:color w:val="000000"/>
                <w:sz w:val="20"/>
              </w:rPr>
              <w:t>________________________________</w:t>
            </w:r>
            <w:r>
              <w:br/>
            </w:r>
            <w:r>
              <w:rPr>
                <w:rFonts w:ascii="Times New Roman"/>
                <w:b w:val="false"/>
                <w:i w:val="false"/>
                <w:color w:val="000000"/>
                <w:sz w:val="20"/>
              </w:rPr>
              <w:t>(жеке сәйкестендіру нөмірі не бизнес-сәйкестендіру нөмірі)</w:t>
            </w:r>
            <w:r>
              <w:br/>
            </w:r>
            <w:r>
              <w:rPr>
                <w:rFonts w:ascii="Times New Roman"/>
                <w:b w:val="false"/>
                <w:i w:val="false"/>
                <w:color w:val="000000"/>
                <w:sz w:val="20"/>
              </w:rPr>
              <w:t>______________________________</w:t>
            </w:r>
            <w:r>
              <w:br/>
            </w:r>
            <w:r>
              <w:rPr>
                <w:rFonts w:ascii="Times New Roman"/>
                <w:b w:val="false"/>
                <w:i w:val="false"/>
                <w:color w:val="000000"/>
                <w:sz w:val="20"/>
              </w:rPr>
              <w:t>(жеке тұлғаның немесе заңды тұлға өкілінің жеке</w:t>
            </w:r>
            <w:r>
              <w:br/>
            </w:r>
            <w:r>
              <w:rPr>
                <w:rFonts w:ascii="Times New Roman"/>
                <w:b w:val="false"/>
                <w:i w:val="false"/>
                <w:color w:val="000000"/>
                <w:sz w:val="20"/>
              </w:rPr>
              <w:t>_______________________________</w:t>
            </w:r>
            <w:r>
              <w:br/>
            </w:r>
            <w:r>
              <w:rPr>
                <w:rFonts w:ascii="Times New Roman"/>
                <w:b w:val="false"/>
                <w:i w:val="false"/>
                <w:color w:val="000000"/>
                <w:sz w:val="20"/>
              </w:rPr>
              <w:t>басын куәландыратын құжаттың деректемелері,</w:t>
            </w:r>
            <w:r>
              <w:br/>
            </w:r>
            <w:r>
              <w:rPr>
                <w:rFonts w:ascii="Times New Roman"/>
                <w:b w:val="false"/>
                <w:i w:val="false"/>
                <w:color w:val="000000"/>
                <w:sz w:val="20"/>
              </w:rPr>
              <w:t>_______________________________</w:t>
            </w:r>
            <w:r>
              <w:br/>
            </w:r>
            <w:r>
              <w:rPr>
                <w:rFonts w:ascii="Times New Roman"/>
                <w:b w:val="false"/>
                <w:i w:val="false"/>
                <w:color w:val="000000"/>
                <w:sz w:val="20"/>
              </w:rPr>
              <w:t>байланыс телефоны (бар болса), орналасқан</w:t>
            </w:r>
            <w:r>
              <w:br/>
            </w:r>
            <w:r>
              <w:rPr>
                <w:rFonts w:ascii="Times New Roman"/>
                <w:b w:val="false"/>
                <w:i w:val="false"/>
                <w:color w:val="000000"/>
                <w:sz w:val="20"/>
              </w:rPr>
              <w:t>________________________________</w:t>
            </w:r>
            <w:r>
              <w:br/>
            </w:r>
            <w:r>
              <w:rPr>
                <w:rFonts w:ascii="Times New Roman"/>
                <w:b w:val="false"/>
                <w:i w:val="false"/>
                <w:color w:val="000000"/>
                <w:sz w:val="20"/>
              </w:rPr>
              <w:t>мекенжайы (заңды тұлғалар үшін) не тұрғылықты</w:t>
            </w:r>
            <w:r>
              <w:br/>
            </w:r>
            <w:r>
              <w:rPr>
                <w:rFonts w:ascii="Times New Roman"/>
                <w:b w:val="false"/>
                <w:i w:val="false"/>
                <w:color w:val="000000"/>
                <w:sz w:val="20"/>
              </w:rPr>
              <w:t>________________________________</w:t>
            </w:r>
            <w:r>
              <w:br/>
            </w:r>
            <w:r>
              <w:rPr>
                <w:rFonts w:ascii="Times New Roman"/>
                <w:b w:val="false"/>
                <w:i w:val="false"/>
                <w:color w:val="000000"/>
                <w:sz w:val="20"/>
              </w:rPr>
              <w:t>мекенжайы (жеке тұлғалар үшін))</w:t>
            </w:r>
          </w:p>
        </w:tc>
      </w:tr>
    </w:tbl>
    <w:bookmarkStart w:name="z82" w:id="75"/>
    <w:p>
      <w:pPr>
        <w:spacing w:after="0"/>
        <w:ind w:left="0"/>
        <w:jc w:val="left"/>
      </w:pPr>
      <w:r>
        <w:rPr>
          <w:rFonts w:ascii="Times New Roman"/>
          <w:b/>
          <w:i w:val="false"/>
          <w:color w:val="000000"/>
        </w:rPr>
        <w:t xml:space="preserve"> Жер учаскесін жеке меншікке бөліп төлеуге сату туралы өтініш</w:t>
      </w:r>
    </w:p>
    <w:bookmarkEnd w:id="75"/>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(жер учаскесінің (орналасқан жері) мекенжайы)</w:t>
      </w:r>
    </w:p>
    <w:p>
      <w:pPr>
        <w:spacing w:after="0"/>
        <w:ind w:left="0"/>
        <w:jc w:val="both"/>
      </w:pPr>
      <w:r>
        <w:rPr>
          <w:rFonts w:ascii="Times New Roman"/>
          <w:b w:val="false"/>
          <w:i w:val="false"/>
          <w:color w:val="000000"/>
          <w:sz w:val="28"/>
        </w:rPr>
        <w:t xml:space="preserve">
      _____________________мекенжайында орналасқан, алаңы ______________ гектар, </w:t>
      </w:r>
    </w:p>
    <w:p>
      <w:pPr>
        <w:spacing w:after="0"/>
        <w:ind w:left="0"/>
        <w:jc w:val="both"/>
      </w:pPr>
      <w:r>
        <w:rPr>
          <w:rFonts w:ascii="Times New Roman"/>
          <w:b w:val="false"/>
          <w:i w:val="false"/>
          <w:color w:val="000000"/>
          <w:sz w:val="28"/>
        </w:rPr>
        <w:t xml:space="preserve">
      ____________________________________________________арналған жер учаскесін </w:t>
      </w:r>
    </w:p>
    <w:p>
      <w:pPr>
        <w:spacing w:after="0"/>
        <w:ind w:left="0"/>
        <w:jc w:val="both"/>
      </w:pPr>
      <w:r>
        <w:rPr>
          <w:rFonts w:ascii="Times New Roman"/>
          <w:b w:val="false"/>
          <w:i w:val="false"/>
          <w:color w:val="000000"/>
          <w:sz w:val="28"/>
        </w:rPr>
        <w:t>
                        (жер учаскесінің нысаналы мақсаты)</w:t>
      </w:r>
    </w:p>
    <w:p>
      <w:pPr>
        <w:spacing w:after="0"/>
        <w:ind w:left="0"/>
        <w:jc w:val="both"/>
      </w:pPr>
      <w:r>
        <w:rPr>
          <w:rFonts w:ascii="Times New Roman"/>
          <w:b w:val="false"/>
          <w:i w:val="false"/>
          <w:color w:val="000000"/>
          <w:sz w:val="28"/>
        </w:rPr>
        <w:t>
      жеке меншікке бөліп төлеуге беруіңізді сұраймын.</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w:t>
      </w:r>
    </w:p>
    <w:p>
      <w:pPr>
        <w:spacing w:after="0"/>
        <w:ind w:left="0"/>
        <w:jc w:val="both"/>
      </w:pPr>
      <w:r>
        <w:rPr>
          <w:rFonts w:ascii="Times New Roman"/>
          <w:b w:val="false"/>
          <w:i w:val="false"/>
          <w:color w:val="000000"/>
          <w:sz w:val="28"/>
        </w:rPr>
        <w:t>
      пайдалануға келісім беремін.</w:t>
      </w:r>
    </w:p>
    <w:p>
      <w:pPr>
        <w:spacing w:after="0"/>
        <w:ind w:left="0"/>
        <w:jc w:val="both"/>
      </w:pPr>
      <w:r>
        <w:rPr>
          <w:rFonts w:ascii="Times New Roman"/>
          <w:b w:val="false"/>
          <w:i w:val="false"/>
          <w:color w:val="000000"/>
          <w:sz w:val="28"/>
        </w:rPr>
        <w:t xml:space="preserve">
      Көрсетілетін қызметті алушы _______________________________________________ </w:t>
      </w:r>
    </w:p>
    <w:p>
      <w:pPr>
        <w:spacing w:after="0"/>
        <w:ind w:left="0"/>
        <w:jc w:val="both"/>
      </w:pPr>
      <w:r>
        <w:rPr>
          <w:rFonts w:ascii="Times New Roman"/>
          <w:b w:val="false"/>
          <w:i w:val="false"/>
          <w:color w:val="000000"/>
          <w:sz w:val="28"/>
        </w:rPr>
        <w:t>
                        (жеке тұлғаның немесе заңды тұлға өкілінің</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орынбасары –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Ауыл шаруашылығы министрінің </w:t>
            </w:r>
            <w:r>
              <w:br/>
            </w:r>
            <w:r>
              <w:rPr>
                <w:rFonts w:ascii="Times New Roman"/>
                <w:b w:val="false"/>
                <w:i w:val="false"/>
                <w:color w:val="000000"/>
                <w:sz w:val="20"/>
              </w:rPr>
              <w:t>2019 жылғы 24 қаңтардағы</w:t>
            </w:r>
            <w:r>
              <w:br/>
            </w:r>
            <w:r>
              <w:rPr>
                <w:rFonts w:ascii="Times New Roman"/>
                <w:b w:val="false"/>
                <w:i w:val="false"/>
                <w:color w:val="000000"/>
                <w:sz w:val="20"/>
              </w:rPr>
              <w:t>№ 25 бұйрығына</w:t>
            </w:r>
            <w:r>
              <w:br/>
            </w:r>
            <w:r>
              <w:rPr>
                <w:rFonts w:ascii="Times New Roman"/>
                <w:b w:val="false"/>
                <w:i w:val="false"/>
                <w:color w:val="000000"/>
                <w:sz w:val="20"/>
              </w:rPr>
              <w:t>4-қосымша</w:t>
            </w:r>
          </w:p>
        </w:tc>
      </w:tr>
    </w:tbl>
    <w:bookmarkStart w:name="z84" w:id="76"/>
    <w:p>
      <w:pPr>
        <w:spacing w:after="0"/>
        <w:ind w:left="0"/>
        <w:jc w:val="left"/>
      </w:pPr>
      <w:r>
        <w:rPr>
          <w:rFonts w:ascii="Times New Roman"/>
          <w:b/>
          <w:i w:val="false"/>
          <w:color w:val="000000"/>
        </w:rPr>
        <w:t xml:space="preserve"> "Жер учаскелерін сатып алу-сату шарттарын жасасу" мемлекеттік көрсетілетін қызмет стандарты</w:t>
      </w:r>
    </w:p>
    <w:bookmarkEnd w:id="76"/>
    <w:bookmarkStart w:name="z85" w:id="77"/>
    <w:p>
      <w:pPr>
        <w:spacing w:after="0"/>
        <w:ind w:left="0"/>
        <w:jc w:val="left"/>
      </w:pPr>
      <w:r>
        <w:rPr>
          <w:rFonts w:ascii="Times New Roman"/>
          <w:b/>
          <w:i w:val="false"/>
          <w:color w:val="000000"/>
        </w:rPr>
        <w:t xml:space="preserve"> 1-тарау. Жалпы ережелер</w:t>
      </w:r>
    </w:p>
    <w:bookmarkEnd w:id="77"/>
    <w:bookmarkStart w:name="z86" w:id="78"/>
    <w:p>
      <w:pPr>
        <w:spacing w:after="0"/>
        <w:ind w:left="0"/>
        <w:jc w:val="both"/>
      </w:pPr>
      <w:r>
        <w:rPr>
          <w:rFonts w:ascii="Times New Roman"/>
          <w:b w:val="false"/>
          <w:i w:val="false"/>
          <w:color w:val="000000"/>
          <w:sz w:val="28"/>
        </w:rPr>
        <w:t>
      1. "Жер учаскелерін сатып алу-сату шарттарын жасасу" мемлекеттік көрсетілетін қызметі (бұдан әрі – мемлекеттік көрсетілетін қызмет).</w:t>
      </w:r>
    </w:p>
    <w:bookmarkEnd w:id="78"/>
    <w:bookmarkStart w:name="z87" w:id="79"/>
    <w:p>
      <w:pPr>
        <w:spacing w:after="0"/>
        <w:ind w:left="0"/>
        <w:jc w:val="both"/>
      </w:pPr>
      <w:r>
        <w:rPr>
          <w:rFonts w:ascii="Times New Roman"/>
          <w:b w:val="false"/>
          <w:i w:val="false"/>
          <w:color w:val="000000"/>
          <w:sz w:val="28"/>
        </w:rPr>
        <w:t>
      2. Мемлекеттік көрсетілетін қызмет стандартын (бұдан әрі – Стандарт) Қазақстан Республикасы Ауыл шаруашылығы министрлігі (бұдан әрі – Министрлік) әзірледі.</w:t>
      </w:r>
    </w:p>
    <w:bookmarkEnd w:id="79"/>
    <w:bookmarkStart w:name="z88" w:id="80"/>
    <w:p>
      <w:pPr>
        <w:spacing w:after="0"/>
        <w:ind w:left="0"/>
        <w:jc w:val="both"/>
      </w:pPr>
      <w:r>
        <w:rPr>
          <w:rFonts w:ascii="Times New Roman"/>
          <w:b w:val="false"/>
          <w:i w:val="false"/>
          <w:color w:val="000000"/>
          <w:sz w:val="28"/>
        </w:rPr>
        <w:t>
      3. Мемлекеттік қызметті облыстардың, Нұр-Сұлтан, Алматы және Шымкент қалаларының, аудандардың, облыстық маңызы бар қалалардың, аудандық маңызы бар қалалардың жергілікті атқарушы органдары (бұдан әрі – көрсетілетін қызметті беруші) көрсетеді.</w:t>
      </w:r>
    </w:p>
    <w:bookmarkEnd w:id="80"/>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көрсетілетін қызметті берушінің кеңсесі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Ауыл шаруашылығы министрінің 27.09.2019 </w:t>
      </w:r>
      <w:r>
        <w:rPr>
          <w:rFonts w:ascii="Times New Roman"/>
          <w:b w:val="false"/>
          <w:i w:val="false"/>
          <w:color w:val="000000"/>
          <w:sz w:val="28"/>
        </w:rPr>
        <w:t>№ 356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9" w:id="81"/>
    <w:p>
      <w:pPr>
        <w:spacing w:after="0"/>
        <w:ind w:left="0"/>
        <w:jc w:val="left"/>
      </w:pPr>
      <w:r>
        <w:rPr>
          <w:rFonts w:ascii="Times New Roman"/>
          <w:b/>
          <w:i w:val="false"/>
          <w:color w:val="000000"/>
        </w:rPr>
        <w:t xml:space="preserve"> 2-тарау. Мемлекеттік қызметті көрсету тәртібі</w:t>
      </w:r>
    </w:p>
    <w:bookmarkEnd w:id="81"/>
    <w:bookmarkStart w:name="z90" w:id="82"/>
    <w:p>
      <w:pPr>
        <w:spacing w:after="0"/>
        <w:ind w:left="0"/>
        <w:jc w:val="both"/>
      </w:pPr>
      <w:r>
        <w:rPr>
          <w:rFonts w:ascii="Times New Roman"/>
          <w:b w:val="false"/>
          <w:i w:val="false"/>
          <w:color w:val="000000"/>
          <w:sz w:val="28"/>
        </w:rPr>
        <w:t>
      4. Мемлекеттік қызметті көрсету мерзімі:</w:t>
      </w:r>
    </w:p>
    <w:bookmarkEnd w:id="82"/>
    <w:p>
      <w:pPr>
        <w:spacing w:after="0"/>
        <w:ind w:left="0"/>
        <w:jc w:val="both"/>
      </w:pPr>
      <w:r>
        <w:rPr>
          <w:rFonts w:ascii="Times New Roman"/>
          <w:b w:val="false"/>
          <w:i w:val="false"/>
          <w:color w:val="000000"/>
          <w:sz w:val="28"/>
        </w:rPr>
        <w:t>
      1) көрсетілетін қызметті берушіге құжаттар топтамасы тапсырылған күннен бастап – 10 (он) жұмыс күні;</w:t>
      </w:r>
    </w:p>
    <w:p>
      <w:pPr>
        <w:spacing w:after="0"/>
        <w:ind w:left="0"/>
        <w:jc w:val="both"/>
      </w:pPr>
      <w:r>
        <w:rPr>
          <w:rFonts w:ascii="Times New Roman"/>
          <w:b w:val="false"/>
          <w:i w:val="false"/>
          <w:color w:val="000000"/>
          <w:sz w:val="28"/>
        </w:rPr>
        <w:t>
      2) құжаттар топтамасын тапсыру үшін барынша жол берілетін күту уақыты – 15 (он бес) минут;</w:t>
      </w:r>
    </w:p>
    <w:p>
      <w:pPr>
        <w:spacing w:after="0"/>
        <w:ind w:left="0"/>
        <w:jc w:val="both"/>
      </w:pPr>
      <w:r>
        <w:rPr>
          <w:rFonts w:ascii="Times New Roman"/>
          <w:b w:val="false"/>
          <w:i w:val="false"/>
          <w:color w:val="000000"/>
          <w:sz w:val="28"/>
        </w:rPr>
        <w:t>
      3) барынша жол берілетін қызмет көрсету уақыты – 15 (он бес) минут.</w:t>
      </w:r>
    </w:p>
    <w:bookmarkStart w:name="z91" w:id="83"/>
    <w:p>
      <w:pPr>
        <w:spacing w:after="0"/>
        <w:ind w:left="0"/>
        <w:jc w:val="both"/>
      </w:pPr>
      <w:r>
        <w:rPr>
          <w:rFonts w:ascii="Times New Roman"/>
          <w:b w:val="false"/>
          <w:i w:val="false"/>
          <w:color w:val="000000"/>
          <w:sz w:val="28"/>
        </w:rPr>
        <w:t>
      5. Мемлекеттік қызметті көрсету нысаны: қағаз түрінде.</w:t>
      </w:r>
    </w:p>
    <w:bookmarkEnd w:id="83"/>
    <w:bookmarkStart w:name="z92" w:id="84"/>
    <w:p>
      <w:pPr>
        <w:spacing w:after="0"/>
        <w:ind w:left="0"/>
        <w:jc w:val="both"/>
      </w:pPr>
      <w:r>
        <w:rPr>
          <w:rFonts w:ascii="Times New Roman"/>
          <w:b w:val="false"/>
          <w:i w:val="false"/>
          <w:color w:val="000000"/>
          <w:sz w:val="28"/>
        </w:rPr>
        <w:t>
      6. Мемлекеттік қызметті көрсету нәтижесі – жер учаскесін сатып алу-сату шарты не осы Стандарттың 10-тармағында көзделген негіздер бойынша мемлекеттік қызметті көрсетуден уәжді бас тарту.</w:t>
      </w:r>
    </w:p>
    <w:bookmarkEnd w:id="84"/>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Start w:name="z93" w:id="85"/>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p>
    <w:bookmarkEnd w:id="85"/>
    <w:bookmarkStart w:name="z94" w:id="86"/>
    <w:p>
      <w:pPr>
        <w:spacing w:after="0"/>
        <w:ind w:left="0"/>
        <w:jc w:val="both"/>
      </w:pPr>
      <w:r>
        <w:rPr>
          <w:rFonts w:ascii="Times New Roman"/>
          <w:b w:val="false"/>
          <w:i w:val="false"/>
          <w:color w:val="000000"/>
          <w:sz w:val="28"/>
        </w:rPr>
        <w:t xml:space="preserve">
      8. Көрсетілетін қызметті берушінің жұмыс кестесі –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 күндерін қоспағанда, дүйсенбі-жұма аралығында, сағат 13.00-ден 14:30-ға дейінгі түскі үзіліспен, сағат 9.00-ден 18:30-ға дейін.</w:t>
      </w:r>
    </w:p>
    <w:bookmarkEnd w:id="86"/>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сағат 13.00-ден 14.30-ға дейінгі түскі үзіліспен, сағат 9.00-ден 17:30-ға дейін жүзеге асырылады.</w:t>
      </w:r>
    </w:p>
    <w:p>
      <w:pPr>
        <w:spacing w:after="0"/>
        <w:ind w:left="0"/>
        <w:jc w:val="both"/>
      </w:pPr>
      <w:r>
        <w:rPr>
          <w:rFonts w:ascii="Times New Roman"/>
          <w:b w:val="false"/>
          <w:i w:val="false"/>
          <w:color w:val="000000"/>
          <w:sz w:val="28"/>
        </w:rPr>
        <w:t>
      Мемлекеттік қызмет жер учаскесінің орналасқан жері бойынша алдын ала жазылусыз және жеделдетіп қызмет көрсетусіз, кезек тәртібімен көрсетіледі.</w:t>
      </w:r>
    </w:p>
    <w:bookmarkStart w:name="z95" w:id="87"/>
    <w:p>
      <w:pPr>
        <w:spacing w:after="0"/>
        <w:ind w:left="0"/>
        <w:jc w:val="both"/>
      </w:pPr>
      <w:r>
        <w:rPr>
          <w:rFonts w:ascii="Times New Roman"/>
          <w:b w:val="false"/>
          <w:i w:val="false"/>
          <w:color w:val="000000"/>
          <w:sz w:val="28"/>
        </w:rPr>
        <w:t>
      9. Көрсетілетін қызметті алушы (не сенімхат бойынша оның өкілі), оның ішінде жеңілдіктері бар адамдар көрсетілетін қызметті берушіге бір данада мыналарды ұсынады:</w:t>
      </w:r>
    </w:p>
    <w:bookmarkEnd w:id="87"/>
    <w:p>
      <w:pPr>
        <w:spacing w:after="0"/>
        <w:ind w:left="0"/>
        <w:jc w:val="both"/>
      </w:pPr>
      <w:r>
        <w:rPr>
          <w:rFonts w:ascii="Times New Roman"/>
          <w:b w:val="false"/>
          <w:i w:val="false"/>
          <w:color w:val="000000"/>
          <w:sz w:val="28"/>
        </w:rPr>
        <w:t xml:space="preserve">
      1) осы Стандартқа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жер учаскесін сатып алу-сату шарттарын жасасуға арналған өтініш;</w:t>
      </w:r>
    </w:p>
    <w:p>
      <w:pPr>
        <w:spacing w:after="0"/>
        <w:ind w:left="0"/>
        <w:jc w:val="both"/>
      </w:pPr>
      <w:r>
        <w:rPr>
          <w:rFonts w:ascii="Times New Roman"/>
          <w:b w:val="false"/>
          <w:i w:val="false"/>
          <w:color w:val="000000"/>
          <w:sz w:val="28"/>
        </w:rPr>
        <w:t>
      2) жеке басты куәландыратын құжат (жеке басты сәйкестендіру үшін).</w:t>
      </w:r>
    </w:p>
    <w:p>
      <w:pPr>
        <w:spacing w:after="0"/>
        <w:ind w:left="0"/>
        <w:jc w:val="both"/>
      </w:pPr>
      <w:r>
        <w:rPr>
          <w:rFonts w:ascii="Times New Roman"/>
          <w:b w:val="false"/>
          <w:i w:val="false"/>
          <w:color w:val="000000"/>
          <w:sz w:val="28"/>
        </w:rPr>
        <w:t>
      Ақпараттық жүйелерден алуға болатын құжаттарды көрсетілетін қызметті алушылардан талап етуге жол берілмейді.</w:t>
      </w:r>
    </w:p>
    <w:p>
      <w:pPr>
        <w:spacing w:after="0"/>
        <w:ind w:left="0"/>
        <w:jc w:val="both"/>
      </w:pPr>
      <w:r>
        <w:rPr>
          <w:rFonts w:ascii="Times New Roman"/>
          <w:b w:val="false"/>
          <w:i w:val="false"/>
          <w:color w:val="000000"/>
          <w:sz w:val="28"/>
        </w:rPr>
        <w:t>
      Жеке басты куәландыратын құжаттар туралы, заңды тұлғаны тіркеу (қайта тіркеу), дара кәсіпкерді тіркеу туралы не дара кәсіпкер ретінде қызметінің басталғаны туралы, жылжымайтын мүлікке меншік құқығын, жер учаскесіне арналған құқық белгілейтін және сәйкестендіру құжаттарын растайтын, жер учаскесіне ауыртпалықтың жоқ екені туралы мәліметтерді көрсетілетін қызметті беруші "электрондық үкіметтің" төлем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беруші, егер, Қазақстан Республикасының заңдарында өзгеше көзделмесе, мемлекеттік қызметті көрсету кезінде ақпараттық жүйелердегі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Көрсетілетін қызметті алушы барлық қажетті құжаттарды көрсетілетін қызметті берушіге тапсырған кезде – қағаз тасығыштағы өтініштің қабылданғанын оның көшірмесіндегі өтінішті қабылдау күні мен уақыты көрсетіле отырып, кеңседе тіркелгені туралы белгі растайды.</w:t>
      </w:r>
    </w:p>
    <w:bookmarkStart w:name="z96" w:id="88"/>
    <w:p>
      <w:pPr>
        <w:spacing w:after="0"/>
        <w:ind w:left="0"/>
        <w:jc w:val="both"/>
      </w:pPr>
      <w:r>
        <w:rPr>
          <w:rFonts w:ascii="Times New Roman"/>
          <w:b w:val="false"/>
          <w:i w:val="false"/>
          <w:color w:val="000000"/>
          <w:sz w:val="28"/>
        </w:rPr>
        <w:t>
      10. Мемлекеттік қызметті көрсетуден бас тартуға мыналар негіз болып табылады:</w:t>
      </w:r>
    </w:p>
    <w:bookmarkEnd w:id="88"/>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w:t>
      </w:r>
    </w:p>
    <w:p>
      <w:pPr>
        <w:spacing w:after="0"/>
        <w:ind w:left="0"/>
        <w:jc w:val="both"/>
      </w:pPr>
      <w:r>
        <w:rPr>
          <w:rFonts w:ascii="Times New Roman"/>
          <w:b w:val="false"/>
          <w:i w:val="false"/>
          <w:color w:val="000000"/>
          <w:sz w:val="28"/>
        </w:rPr>
        <w:t>
      2)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арнайы құқығынан айрылуы.</w:t>
      </w:r>
    </w:p>
    <w:bookmarkStart w:name="z97" w:id="89"/>
    <w:p>
      <w:pPr>
        <w:spacing w:after="0"/>
        <w:ind w:left="0"/>
        <w:jc w:val="left"/>
      </w:pPr>
      <w:r>
        <w:rPr>
          <w:rFonts w:ascii="Times New Roman"/>
          <w:b/>
          <w:i w:val="false"/>
          <w:color w:val="000000"/>
        </w:rPr>
        <w:t xml:space="preserve"> 3-тарау. Орталық мемлекеттік органның, сондай-ақ көрсетілетін қызметті берушінің және (немесе) оның лауазымды адамдарының мемлекеттік қызметтер көрсету мәселелері жөніндегі шешімдеріне, әрекеттеріне (әрекетсіздігіне) шағымдану тәртібі</w:t>
      </w:r>
    </w:p>
    <w:bookmarkEnd w:id="89"/>
    <w:bookmarkStart w:name="z98" w:id="90"/>
    <w:p>
      <w:pPr>
        <w:spacing w:after="0"/>
        <w:ind w:left="0"/>
        <w:jc w:val="both"/>
      </w:pPr>
      <w:r>
        <w:rPr>
          <w:rFonts w:ascii="Times New Roman"/>
          <w:b w:val="false"/>
          <w:i w:val="false"/>
          <w:color w:val="000000"/>
          <w:sz w:val="28"/>
        </w:rPr>
        <w:t>
      11. Министрліктің, сондай-ақ көрсетілетін қызметті берушінің және (немесе) оның лауазымды адамдарының мемлекеттік қызметтер көрсету мәселелері жөніндегі шешімдеріне, әрекеттеріне (әрекетсіздігіне) шағымдану: шағым көрсетілетін қызметті беруші басшысының атына не Министрлік басшысының атына жұмыс күндері осы Стандарттың 14-тармағында көрсетілген мекенжайлар бойынша беріледі.</w:t>
      </w:r>
    </w:p>
    <w:bookmarkEnd w:id="90"/>
    <w:p>
      <w:pPr>
        <w:spacing w:after="0"/>
        <w:ind w:left="0"/>
        <w:jc w:val="both"/>
      </w:pPr>
      <w:r>
        <w:rPr>
          <w:rFonts w:ascii="Times New Roman"/>
          <w:b w:val="false"/>
          <w:i w:val="false"/>
          <w:color w:val="000000"/>
          <w:sz w:val="28"/>
        </w:rPr>
        <w:t>
      Шағым жазбаша нысанда почтамен, портал арқылы не көрсетілетін қызметті берушінің немесе Министрліктің кеңсесі арқылы қолма-қол беріледі.</w:t>
      </w:r>
    </w:p>
    <w:p>
      <w:pPr>
        <w:spacing w:after="0"/>
        <w:ind w:left="0"/>
        <w:jc w:val="both"/>
      </w:pPr>
      <w:r>
        <w:rPr>
          <w:rFonts w:ascii="Times New Roman"/>
          <w:b w:val="false"/>
          <w:i w:val="false"/>
          <w:color w:val="000000"/>
          <w:sz w:val="28"/>
        </w:rPr>
        <w:t>
      Көрсетілетін қызметті берушінің, Министрліктің кеңсесінде шағымның қабылданғанын шағымды қабылдаған адамның тегі мен аты-жөні, берілген шағымға жауап алу мерзімі мен орны көрсетіле отырып, оның тіркелуі (мөртабан, кіріс нөмірі мен күні) растайды. Шағымға жеке тұлға немесе заңды тұлғаның өкілі қол қояды.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8 800 080 7777 телефондары бойынша алуға болады.</w:t>
      </w:r>
    </w:p>
    <w:p>
      <w:pPr>
        <w:spacing w:after="0"/>
        <w:ind w:left="0"/>
        <w:jc w:val="both"/>
      </w:pPr>
      <w:r>
        <w:rPr>
          <w:rFonts w:ascii="Times New Roman"/>
          <w:b w:val="false"/>
          <w:i w:val="false"/>
          <w:color w:val="000000"/>
          <w:sz w:val="28"/>
        </w:rPr>
        <w:t>
      Шағым портал арқылы жіберілген кезде, көрсетілетін қызметті алушыға "жеке кабинетінен" арыз туралы ақпарат қолжетімді болады, ол көрсетілетін қызметті берушінің арызды өңдеуі (жеткізілгені, тіркелгені, орындалғаны туралы белгілер, қарау немесе қараудан бас тарту туралы жауап) барысында жаңартылып отырады.</w:t>
      </w:r>
    </w:p>
    <w:p>
      <w:pPr>
        <w:spacing w:after="0"/>
        <w:ind w:left="0"/>
        <w:jc w:val="both"/>
      </w:pPr>
      <w:r>
        <w:rPr>
          <w:rFonts w:ascii="Times New Roman"/>
          <w:b w:val="false"/>
          <w:i w:val="false"/>
          <w:color w:val="000000"/>
          <w:sz w:val="28"/>
        </w:rPr>
        <w:t>
      Көрсетілетін қызметті берушінің, Министрліктің атына келіп түскен көрсетілетін қызметті алушының шағымы тіркелген күнінен бастап бес жұмыс күні ішінде қаралуы тиіс. Шағымды қарау нәтижелері туралы уәжді жауап көрсетілетін қызметті алушыға почтамен, портал арқылы жіберіледі не көрсетілетін қызметті берушінің, Министрліктің кеңсесінде қолма-қол беріледі.</w:t>
      </w:r>
    </w:p>
    <w:p>
      <w:pPr>
        <w:spacing w:after="0"/>
        <w:ind w:left="0"/>
        <w:jc w:val="both"/>
      </w:pPr>
      <w:r>
        <w:rPr>
          <w:rFonts w:ascii="Times New Roman"/>
          <w:b w:val="false"/>
          <w:i w:val="false"/>
          <w:color w:val="000000"/>
          <w:sz w:val="28"/>
        </w:rPr>
        <w:t>
      Мемлекеттік қызметті көрсету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қаралуы тиіс.</w:t>
      </w:r>
    </w:p>
    <w:bookmarkStart w:name="z99" w:id="91"/>
    <w:p>
      <w:pPr>
        <w:spacing w:after="0"/>
        <w:ind w:left="0"/>
        <w:jc w:val="both"/>
      </w:pPr>
      <w:r>
        <w:rPr>
          <w:rFonts w:ascii="Times New Roman"/>
          <w:b w:val="false"/>
          <w:i w:val="false"/>
          <w:color w:val="000000"/>
          <w:sz w:val="28"/>
        </w:rPr>
        <w:t>
      12. Мемлекеттік қызметті көрсету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End w:id="91"/>
    <w:bookmarkStart w:name="z100" w:id="92"/>
    <w:p>
      <w:pPr>
        <w:spacing w:after="0"/>
        <w:ind w:left="0"/>
        <w:jc w:val="left"/>
      </w:pPr>
      <w:r>
        <w:rPr>
          <w:rFonts w:ascii="Times New Roman"/>
          <w:b/>
          <w:i w:val="false"/>
          <w:color w:val="000000"/>
        </w:rPr>
        <w:t xml:space="preserve"> 4-тарау. Мемлекеттік қызметті көрсету ерекшеліктері ескеріле отырып, қойылатын өзге де талаптар</w:t>
      </w:r>
    </w:p>
    <w:bookmarkEnd w:id="92"/>
    <w:bookmarkStart w:name="z101" w:id="93"/>
    <w:p>
      <w:pPr>
        <w:spacing w:after="0"/>
        <w:ind w:left="0"/>
        <w:jc w:val="both"/>
      </w:pPr>
      <w:r>
        <w:rPr>
          <w:rFonts w:ascii="Times New Roman"/>
          <w:b w:val="false"/>
          <w:i w:val="false"/>
          <w:color w:val="000000"/>
          <w:sz w:val="28"/>
        </w:rPr>
        <w:t>
      13. Мемлекеттік қызметті көрсету үшін көрсетілетін қызметті алушыларға күту мен қажетті құжаттарды дайындау уақытында жағдайлар жасалады (күтуге арналған креслолар, қажетті құжаттардың тізбесі мен оларды толтыру үлгілері бар стендтермен жарақталған құжаттарды толтыруға арналған орындар), өртке қарсы қауіпсіздік шаралары қабылданады.</w:t>
      </w:r>
    </w:p>
    <w:bookmarkEnd w:id="93"/>
    <w:p>
      <w:pPr>
        <w:spacing w:after="0"/>
        <w:ind w:left="0"/>
        <w:jc w:val="both"/>
      </w:pPr>
      <w:r>
        <w:rPr>
          <w:rFonts w:ascii="Times New Roman"/>
          <w:b w:val="false"/>
          <w:i w:val="false"/>
          <w:color w:val="000000"/>
          <w:sz w:val="28"/>
        </w:rPr>
        <w:t>
      Көрсетілетін қызметті берушінің ғимараттары мүмкіндігі шектеулі адамдардың кіруіне арналған пандустары бар кіреберіспен жабдықталған болады.</w:t>
      </w:r>
    </w:p>
    <w:bookmarkStart w:name="z102" w:id="94"/>
    <w:p>
      <w:pPr>
        <w:spacing w:after="0"/>
        <w:ind w:left="0"/>
        <w:jc w:val="both"/>
      </w:pPr>
      <w:r>
        <w:rPr>
          <w:rFonts w:ascii="Times New Roman"/>
          <w:b w:val="false"/>
          <w:i w:val="false"/>
          <w:color w:val="000000"/>
          <w:sz w:val="28"/>
        </w:rPr>
        <w:t>
      14. Мемлекеттік қызметті көрсету орындарының мекенжайлары Министрліктің www.moa.gov.kz интернет-ресурсындағы "Мемлекеттік көрсетілетін қызметтер" бөлімінің "Мемлекеттік қызмет көрсету орындарының мекенжайлары" – "Жергілікті атқарушы органдар" кіші бөлімінде орналасқан.</w:t>
      </w:r>
    </w:p>
    <w:bookmarkEnd w:id="94"/>
    <w:bookmarkStart w:name="z103" w:id="95"/>
    <w:p>
      <w:pPr>
        <w:spacing w:after="0"/>
        <w:ind w:left="0"/>
        <w:jc w:val="both"/>
      </w:pPr>
      <w:r>
        <w:rPr>
          <w:rFonts w:ascii="Times New Roman"/>
          <w:b w:val="false"/>
          <w:i w:val="false"/>
          <w:color w:val="000000"/>
          <w:sz w:val="28"/>
        </w:rPr>
        <w:t>
      15. Көрсетілетін қызметті алушының порталдағы "жеке кабинеті", сондай-ақ бірыңғай байланыс орталығы арқылы қашықтықтан қол жеткізу режимінде мемлекеттік қызметті көрсетудің тәртібі мен мәртебесі туралы ақпарат алуға мүмкіндігі бар.</w:t>
      </w:r>
    </w:p>
    <w:bookmarkEnd w:id="95"/>
    <w:bookmarkStart w:name="z104" w:id="96"/>
    <w:p>
      <w:pPr>
        <w:spacing w:after="0"/>
        <w:ind w:left="0"/>
        <w:jc w:val="both"/>
      </w:pPr>
      <w:r>
        <w:rPr>
          <w:rFonts w:ascii="Times New Roman"/>
          <w:b w:val="false"/>
          <w:i w:val="false"/>
          <w:color w:val="000000"/>
          <w:sz w:val="28"/>
        </w:rPr>
        <w:t>
      16. Мемлекеттік қызметтер көрсету мәселелері жөніндегі анықтама қызметтерінің байланыс телефондары: 1414, 8 800 080 7777.</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учаскелерін сатып алу-сату шарттарын </w:t>
            </w:r>
            <w:r>
              <w:br/>
            </w:r>
            <w:r>
              <w:rPr>
                <w:rFonts w:ascii="Times New Roman"/>
                <w:b w:val="false"/>
                <w:i w:val="false"/>
                <w:color w:val="000000"/>
                <w:sz w:val="20"/>
              </w:rPr>
              <w:t>жасасу"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(кімге)__________________________әкімі</w:t>
            </w:r>
            <w:r>
              <w:br/>
            </w:r>
            <w:r>
              <w:rPr>
                <w:rFonts w:ascii="Times New Roman"/>
                <w:b w:val="false"/>
                <w:i w:val="false"/>
                <w:color w:val="000000"/>
                <w:sz w:val="20"/>
              </w:rPr>
              <w:t>(облыс, қала, аудан, кент, ауыл, ауылдық округ)</w:t>
            </w:r>
            <w:r>
              <w:br/>
            </w:r>
            <w:r>
              <w:rPr>
                <w:rFonts w:ascii="Times New Roman"/>
                <w:b w:val="false"/>
                <w:i w:val="false"/>
                <w:color w:val="000000"/>
                <w:sz w:val="20"/>
              </w:rPr>
              <w:t>________________________________</w:t>
            </w:r>
            <w:r>
              <w:br/>
            </w:r>
            <w:r>
              <w:rPr>
                <w:rFonts w:ascii="Times New Roman"/>
                <w:b w:val="false"/>
                <w:i w:val="false"/>
                <w:color w:val="000000"/>
                <w:sz w:val="20"/>
              </w:rPr>
              <w:t>(аты, әкесінің аты (бар болса), тегі)</w:t>
            </w:r>
            <w:r>
              <w:br/>
            </w:r>
            <w:r>
              <w:rPr>
                <w:rFonts w:ascii="Times New Roman"/>
                <w:b w:val="false"/>
                <w:i w:val="false"/>
                <w:color w:val="000000"/>
                <w:sz w:val="20"/>
              </w:rPr>
              <w:t>(кімнен)___________________________</w:t>
            </w:r>
            <w:r>
              <w:br/>
            </w:r>
            <w:r>
              <w:rPr>
                <w:rFonts w:ascii="Times New Roman"/>
                <w:b w:val="false"/>
                <w:i w:val="false"/>
                <w:color w:val="000000"/>
                <w:sz w:val="20"/>
              </w:rPr>
              <w:t>(жеке тұлғаның аты, әкесінің аты (бар болса), 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w:t>
            </w:r>
            <w:r>
              <w:br/>
            </w:r>
            <w:r>
              <w:rPr>
                <w:rFonts w:ascii="Times New Roman"/>
                <w:b w:val="false"/>
                <w:i w:val="false"/>
                <w:color w:val="000000"/>
                <w:sz w:val="20"/>
              </w:rPr>
              <w:t>не заңды тұлғаның толық атауы)</w:t>
            </w:r>
            <w:r>
              <w:br/>
            </w:r>
            <w:r>
              <w:rPr>
                <w:rFonts w:ascii="Times New Roman"/>
                <w:b w:val="false"/>
                <w:i w:val="false"/>
                <w:color w:val="000000"/>
                <w:sz w:val="20"/>
              </w:rPr>
              <w:t>________________________________</w:t>
            </w:r>
            <w:r>
              <w:br/>
            </w:r>
            <w:r>
              <w:rPr>
                <w:rFonts w:ascii="Times New Roman"/>
                <w:b w:val="false"/>
                <w:i w:val="false"/>
                <w:color w:val="000000"/>
                <w:sz w:val="20"/>
              </w:rPr>
              <w:t>(жеке сәйкестендіру нөмірі не бизнес-сәйкестендіру нөмірі)</w:t>
            </w:r>
            <w:r>
              <w:br/>
            </w:r>
            <w:r>
              <w:rPr>
                <w:rFonts w:ascii="Times New Roman"/>
                <w:b w:val="false"/>
                <w:i w:val="false"/>
                <w:color w:val="000000"/>
                <w:sz w:val="20"/>
              </w:rPr>
              <w:t>________________________________</w:t>
            </w:r>
            <w:r>
              <w:br/>
            </w:r>
            <w:r>
              <w:rPr>
                <w:rFonts w:ascii="Times New Roman"/>
                <w:b w:val="false"/>
                <w:i w:val="false"/>
                <w:color w:val="000000"/>
                <w:sz w:val="20"/>
              </w:rPr>
              <w:t>(жеке тұлғаның немесе заңды тұлға өкілінің жеке</w:t>
            </w:r>
            <w:r>
              <w:br/>
            </w:r>
            <w:r>
              <w:rPr>
                <w:rFonts w:ascii="Times New Roman"/>
                <w:b w:val="false"/>
                <w:i w:val="false"/>
                <w:color w:val="000000"/>
                <w:sz w:val="20"/>
              </w:rPr>
              <w:t>________________________________</w:t>
            </w:r>
            <w:r>
              <w:br/>
            </w:r>
            <w:r>
              <w:rPr>
                <w:rFonts w:ascii="Times New Roman"/>
                <w:b w:val="false"/>
                <w:i w:val="false"/>
                <w:color w:val="000000"/>
                <w:sz w:val="20"/>
              </w:rPr>
              <w:t>басын куәландыратын құжаттың деректемелері,</w:t>
            </w:r>
            <w:r>
              <w:br/>
            </w:r>
            <w:r>
              <w:rPr>
                <w:rFonts w:ascii="Times New Roman"/>
                <w:b w:val="false"/>
                <w:i w:val="false"/>
                <w:color w:val="000000"/>
                <w:sz w:val="20"/>
              </w:rPr>
              <w:t>________________________________</w:t>
            </w:r>
            <w:r>
              <w:br/>
            </w:r>
            <w:r>
              <w:rPr>
                <w:rFonts w:ascii="Times New Roman"/>
                <w:b w:val="false"/>
                <w:i w:val="false"/>
                <w:color w:val="000000"/>
                <w:sz w:val="20"/>
              </w:rPr>
              <w:t>байланыс телефоны (бар болса), орналасқан</w:t>
            </w:r>
            <w:r>
              <w:br/>
            </w:r>
            <w:r>
              <w:rPr>
                <w:rFonts w:ascii="Times New Roman"/>
                <w:b w:val="false"/>
                <w:i w:val="false"/>
                <w:color w:val="000000"/>
                <w:sz w:val="20"/>
              </w:rPr>
              <w:t>________________________________</w:t>
            </w:r>
            <w:r>
              <w:br/>
            </w:r>
            <w:r>
              <w:rPr>
                <w:rFonts w:ascii="Times New Roman"/>
                <w:b w:val="false"/>
                <w:i w:val="false"/>
                <w:color w:val="000000"/>
                <w:sz w:val="20"/>
              </w:rPr>
              <w:t>мекенжайы (заңды тұлғалар үшін) не тұрғылықты</w:t>
            </w:r>
            <w:r>
              <w:br/>
            </w:r>
            <w:r>
              <w:rPr>
                <w:rFonts w:ascii="Times New Roman"/>
                <w:b w:val="false"/>
                <w:i w:val="false"/>
                <w:color w:val="000000"/>
                <w:sz w:val="20"/>
              </w:rPr>
              <w:t>________________________________</w:t>
            </w:r>
            <w:r>
              <w:br/>
            </w:r>
            <w:r>
              <w:rPr>
                <w:rFonts w:ascii="Times New Roman"/>
                <w:b w:val="false"/>
                <w:i w:val="false"/>
                <w:color w:val="000000"/>
                <w:sz w:val="20"/>
              </w:rPr>
              <w:t>мекенжайы (жеке тұлғалар үшін))</w:t>
            </w:r>
          </w:p>
        </w:tc>
      </w:tr>
    </w:tbl>
    <w:bookmarkStart w:name="z106" w:id="97"/>
    <w:p>
      <w:pPr>
        <w:spacing w:after="0"/>
        <w:ind w:left="0"/>
        <w:jc w:val="left"/>
      </w:pPr>
      <w:r>
        <w:rPr>
          <w:rFonts w:ascii="Times New Roman"/>
          <w:b/>
          <w:i w:val="false"/>
          <w:color w:val="000000"/>
        </w:rPr>
        <w:t xml:space="preserve"> Жер учаскелерін сатып алу-сату шарттарын жасасуға арналған өтініш</w:t>
      </w:r>
    </w:p>
    <w:bookmarkEnd w:id="97"/>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(жер учаскесінің (орналасқан жері) мекенжайы)</w:t>
      </w:r>
    </w:p>
    <w:p>
      <w:pPr>
        <w:spacing w:after="0"/>
        <w:ind w:left="0"/>
        <w:jc w:val="both"/>
      </w:pPr>
      <w:r>
        <w:rPr>
          <w:rFonts w:ascii="Times New Roman"/>
          <w:b w:val="false"/>
          <w:i w:val="false"/>
          <w:color w:val="000000"/>
          <w:sz w:val="28"/>
        </w:rPr>
        <w:t xml:space="preserve">
      ____________________мекенжайында орналасқан, алаңы _______________ гектар, </w:t>
      </w:r>
    </w:p>
    <w:p>
      <w:pPr>
        <w:spacing w:after="0"/>
        <w:ind w:left="0"/>
        <w:jc w:val="both"/>
      </w:pPr>
      <w:r>
        <w:rPr>
          <w:rFonts w:ascii="Times New Roman"/>
          <w:b w:val="false"/>
          <w:i w:val="false"/>
          <w:color w:val="000000"/>
          <w:sz w:val="28"/>
        </w:rPr>
        <w:t xml:space="preserve">
      ___________________________________________________арналған жер учаскесін </w:t>
      </w:r>
    </w:p>
    <w:p>
      <w:pPr>
        <w:spacing w:after="0"/>
        <w:ind w:left="0"/>
        <w:jc w:val="both"/>
      </w:pPr>
      <w:r>
        <w:rPr>
          <w:rFonts w:ascii="Times New Roman"/>
          <w:b w:val="false"/>
          <w:i w:val="false"/>
          <w:color w:val="000000"/>
          <w:sz w:val="28"/>
        </w:rPr>
        <w:t>
                        (жер учаскесінің нысаналы мақсаты)</w:t>
      </w:r>
    </w:p>
    <w:p>
      <w:pPr>
        <w:spacing w:after="0"/>
        <w:ind w:left="0"/>
        <w:jc w:val="both"/>
      </w:pPr>
      <w:r>
        <w:rPr>
          <w:rFonts w:ascii="Times New Roman"/>
          <w:b w:val="false"/>
          <w:i w:val="false"/>
          <w:color w:val="000000"/>
          <w:sz w:val="28"/>
        </w:rPr>
        <w:t>
      сатып алу-сату шартын жасасуды сұраймын.</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w:t>
      </w:r>
    </w:p>
    <w:p>
      <w:pPr>
        <w:spacing w:after="0"/>
        <w:ind w:left="0"/>
        <w:jc w:val="both"/>
      </w:pPr>
      <w:r>
        <w:rPr>
          <w:rFonts w:ascii="Times New Roman"/>
          <w:b w:val="false"/>
          <w:i w:val="false"/>
          <w:color w:val="000000"/>
          <w:sz w:val="28"/>
        </w:rPr>
        <w:t>
      пайдалануға келісім беремін.</w:t>
      </w:r>
    </w:p>
    <w:p>
      <w:pPr>
        <w:spacing w:after="0"/>
        <w:ind w:left="0"/>
        <w:jc w:val="both"/>
      </w:pPr>
      <w:r>
        <w:rPr>
          <w:rFonts w:ascii="Times New Roman"/>
          <w:b w:val="false"/>
          <w:i w:val="false"/>
          <w:color w:val="000000"/>
          <w:sz w:val="28"/>
        </w:rPr>
        <w:t xml:space="preserve">
      Көрсетілетін қызметті алушы _______________________________________________ </w:t>
      </w:r>
    </w:p>
    <w:p>
      <w:pPr>
        <w:spacing w:after="0"/>
        <w:ind w:left="0"/>
        <w:jc w:val="both"/>
      </w:pPr>
      <w:r>
        <w:rPr>
          <w:rFonts w:ascii="Times New Roman"/>
          <w:b w:val="false"/>
          <w:i w:val="false"/>
          <w:color w:val="000000"/>
          <w:sz w:val="28"/>
        </w:rPr>
        <w:t>
                        (жеке тұлғаның немесе заңды тұлға өкілінің</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орынбасары –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Ауыл шаруашылығы министрінің </w:t>
            </w:r>
            <w:r>
              <w:br/>
            </w:r>
            <w:r>
              <w:rPr>
                <w:rFonts w:ascii="Times New Roman"/>
                <w:b w:val="false"/>
                <w:i w:val="false"/>
                <w:color w:val="000000"/>
                <w:sz w:val="20"/>
              </w:rPr>
              <w:t>2019 жылғы 24 қаңтардағы</w:t>
            </w:r>
            <w:r>
              <w:br/>
            </w:r>
            <w:r>
              <w:rPr>
                <w:rFonts w:ascii="Times New Roman"/>
                <w:b w:val="false"/>
                <w:i w:val="false"/>
                <w:color w:val="000000"/>
                <w:sz w:val="20"/>
              </w:rPr>
              <w:t>№ 25 бұйрығына</w:t>
            </w:r>
            <w:r>
              <w:br/>
            </w:r>
            <w:r>
              <w:rPr>
                <w:rFonts w:ascii="Times New Roman"/>
                <w:b w:val="false"/>
                <w:i w:val="false"/>
                <w:color w:val="000000"/>
                <w:sz w:val="20"/>
              </w:rPr>
              <w:t>5-қосымша</w:t>
            </w:r>
          </w:p>
        </w:tc>
      </w:tr>
    </w:tbl>
    <w:bookmarkStart w:name="z108" w:id="98"/>
    <w:p>
      <w:pPr>
        <w:spacing w:after="0"/>
        <w:ind w:left="0"/>
        <w:jc w:val="left"/>
      </w:pPr>
      <w:r>
        <w:rPr>
          <w:rFonts w:ascii="Times New Roman"/>
          <w:b/>
          <w:i w:val="false"/>
          <w:color w:val="000000"/>
        </w:rPr>
        <w:t xml:space="preserve"> "Жер учаскесін жалға алу шарттарын жасасу" мемлекеттік көрсетілетін қызмет стандарты</w:t>
      </w:r>
    </w:p>
    <w:bookmarkEnd w:id="98"/>
    <w:bookmarkStart w:name="z109" w:id="99"/>
    <w:p>
      <w:pPr>
        <w:spacing w:after="0"/>
        <w:ind w:left="0"/>
        <w:jc w:val="left"/>
      </w:pPr>
      <w:r>
        <w:rPr>
          <w:rFonts w:ascii="Times New Roman"/>
          <w:b/>
          <w:i w:val="false"/>
          <w:color w:val="000000"/>
        </w:rPr>
        <w:t xml:space="preserve"> 1-тарау. Жалпы ережелер</w:t>
      </w:r>
    </w:p>
    <w:bookmarkEnd w:id="99"/>
    <w:bookmarkStart w:name="z110" w:id="100"/>
    <w:p>
      <w:pPr>
        <w:spacing w:after="0"/>
        <w:ind w:left="0"/>
        <w:jc w:val="both"/>
      </w:pPr>
      <w:r>
        <w:rPr>
          <w:rFonts w:ascii="Times New Roman"/>
          <w:b w:val="false"/>
          <w:i w:val="false"/>
          <w:color w:val="000000"/>
          <w:sz w:val="28"/>
        </w:rPr>
        <w:t>
      1. "Жер учаскесін жалға алу шарттарын жасасу" мемлекеттік көрсетілетін қызметі (бұдан әрі – мемлекеттік көрсетілетін қызмет).</w:t>
      </w:r>
    </w:p>
    <w:bookmarkEnd w:id="100"/>
    <w:bookmarkStart w:name="z111" w:id="101"/>
    <w:p>
      <w:pPr>
        <w:spacing w:after="0"/>
        <w:ind w:left="0"/>
        <w:jc w:val="both"/>
      </w:pPr>
      <w:r>
        <w:rPr>
          <w:rFonts w:ascii="Times New Roman"/>
          <w:b w:val="false"/>
          <w:i w:val="false"/>
          <w:color w:val="000000"/>
          <w:sz w:val="28"/>
        </w:rPr>
        <w:t>
      2. Мемлекеттік көрсетілетін қызмет стандартын (бұдан әрі – Стандарт) Қазақстан Республикасы Ауыл шаруашылығы министрлігі (бұдан әрі – Министрлік) әзірледі.</w:t>
      </w:r>
    </w:p>
    <w:bookmarkEnd w:id="101"/>
    <w:bookmarkStart w:name="z112" w:id="102"/>
    <w:p>
      <w:pPr>
        <w:spacing w:after="0"/>
        <w:ind w:left="0"/>
        <w:jc w:val="both"/>
      </w:pPr>
      <w:r>
        <w:rPr>
          <w:rFonts w:ascii="Times New Roman"/>
          <w:b w:val="false"/>
          <w:i w:val="false"/>
          <w:color w:val="000000"/>
          <w:sz w:val="28"/>
        </w:rPr>
        <w:t>
      3. Мемлекеттік қызметті облыстардың, Нұр-Сұлтан, Алматы және Шымкент қалаларының, аудандардың, облыстық маңызы бар қалалардың, аудандық маңызы бар қалалардың жергілікті атқарушы органдары (бұдан әрі – көрсетілетін қызметті беруші) көрсетеді.</w:t>
      </w:r>
    </w:p>
    <w:bookmarkEnd w:id="102"/>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көрсетілетін қызметті берушінің кеңсесі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Ауыл шаруашылығы министрінің 27.09.2019 </w:t>
      </w:r>
      <w:r>
        <w:rPr>
          <w:rFonts w:ascii="Times New Roman"/>
          <w:b w:val="false"/>
          <w:i w:val="false"/>
          <w:color w:val="000000"/>
          <w:sz w:val="28"/>
        </w:rPr>
        <w:t>№ 356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3" w:id="103"/>
    <w:p>
      <w:pPr>
        <w:spacing w:after="0"/>
        <w:ind w:left="0"/>
        <w:jc w:val="left"/>
      </w:pPr>
      <w:r>
        <w:rPr>
          <w:rFonts w:ascii="Times New Roman"/>
          <w:b/>
          <w:i w:val="false"/>
          <w:color w:val="000000"/>
        </w:rPr>
        <w:t xml:space="preserve"> 2-тарау. Мемлекеттік қызметті көрсету тәртібі</w:t>
      </w:r>
    </w:p>
    <w:bookmarkEnd w:id="103"/>
    <w:bookmarkStart w:name="z114" w:id="104"/>
    <w:p>
      <w:pPr>
        <w:spacing w:after="0"/>
        <w:ind w:left="0"/>
        <w:jc w:val="both"/>
      </w:pPr>
      <w:r>
        <w:rPr>
          <w:rFonts w:ascii="Times New Roman"/>
          <w:b w:val="false"/>
          <w:i w:val="false"/>
          <w:color w:val="000000"/>
          <w:sz w:val="28"/>
        </w:rPr>
        <w:t>
      4. Мемлекеттік қызметті көрсету мерзімі:</w:t>
      </w:r>
    </w:p>
    <w:bookmarkEnd w:id="104"/>
    <w:p>
      <w:pPr>
        <w:spacing w:after="0"/>
        <w:ind w:left="0"/>
        <w:jc w:val="both"/>
      </w:pPr>
      <w:r>
        <w:rPr>
          <w:rFonts w:ascii="Times New Roman"/>
          <w:b w:val="false"/>
          <w:i w:val="false"/>
          <w:color w:val="000000"/>
          <w:sz w:val="28"/>
        </w:rPr>
        <w:t>
      1) көрсетілетін қызметті берушіге құжаттар топтамасы тапсырылған күннен бастап – 10 (он) жұмыс күні;</w:t>
      </w:r>
    </w:p>
    <w:p>
      <w:pPr>
        <w:spacing w:after="0"/>
        <w:ind w:left="0"/>
        <w:jc w:val="both"/>
      </w:pPr>
      <w:r>
        <w:rPr>
          <w:rFonts w:ascii="Times New Roman"/>
          <w:b w:val="false"/>
          <w:i w:val="false"/>
          <w:color w:val="000000"/>
          <w:sz w:val="28"/>
        </w:rPr>
        <w:t>
      2) құжаттар топтамасын тапсыру үшін барынша жол берілетін күту уақыты – 15 (он бес) минут;</w:t>
      </w:r>
    </w:p>
    <w:p>
      <w:pPr>
        <w:spacing w:after="0"/>
        <w:ind w:left="0"/>
        <w:jc w:val="both"/>
      </w:pPr>
      <w:r>
        <w:rPr>
          <w:rFonts w:ascii="Times New Roman"/>
          <w:b w:val="false"/>
          <w:i w:val="false"/>
          <w:color w:val="000000"/>
          <w:sz w:val="28"/>
        </w:rPr>
        <w:t>
      3) барынша жол берілетін қызмет көрсету уақыты – 15 (он бес) минут.</w:t>
      </w:r>
    </w:p>
    <w:bookmarkStart w:name="z115" w:id="105"/>
    <w:p>
      <w:pPr>
        <w:spacing w:after="0"/>
        <w:ind w:left="0"/>
        <w:jc w:val="both"/>
      </w:pPr>
      <w:r>
        <w:rPr>
          <w:rFonts w:ascii="Times New Roman"/>
          <w:b w:val="false"/>
          <w:i w:val="false"/>
          <w:color w:val="000000"/>
          <w:sz w:val="28"/>
        </w:rPr>
        <w:t>
      5. Мемлекеттік қызметті көрсету нысаны: қағаз түрінде.</w:t>
      </w:r>
    </w:p>
    <w:bookmarkEnd w:id="105"/>
    <w:bookmarkStart w:name="z116" w:id="106"/>
    <w:p>
      <w:pPr>
        <w:spacing w:after="0"/>
        <w:ind w:left="0"/>
        <w:jc w:val="both"/>
      </w:pPr>
      <w:r>
        <w:rPr>
          <w:rFonts w:ascii="Times New Roman"/>
          <w:b w:val="false"/>
          <w:i w:val="false"/>
          <w:color w:val="000000"/>
          <w:sz w:val="28"/>
        </w:rPr>
        <w:t>
      6. Мемлекеттік қызметті көрсету нәтижесі – жер учаскесін жалға алу шарты не осы Стандарттың 10-тармағында көзделген негіздер бойынша мемлекеттік қызметті көрсетуден уәжді бас тарту.</w:t>
      </w:r>
    </w:p>
    <w:bookmarkEnd w:id="106"/>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Start w:name="z117" w:id="107"/>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p>
    <w:bookmarkEnd w:id="107"/>
    <w:bookmarkStart w:name="z118" w:id="108"/>
    <w:p>
      <w:pPr>
        <w:spacing w:after="0"/>
        <w:ind w:left="0"/>
        <w:jc w:val="both"/>
      </w:pPr>
      <w:r>
        <w:rPr>
          <w:rFonts w:ascii="Times New Roman"/>
          <w:b w:val="false"/>
          <w:i w:val="false"/>
          <w:color w:val="000000"/>
          <w:sz w:val="28"/>
        </w:rPr>
        <w:t xml:space="preserve">
      8. Көрсетілетін қызметті берушінің жұмыс кестесі –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 күндерін қоспағанда, дүйсенбі-жұма аралығында, сағат 13.00-ден 14:30-ға дейінгі түскі үзіліспен, сағат 9.00-ден 18:30-ға дейін.</w:t>
      </w:r>
    </w:p>
    <w:bookmarkEnd w:id="108"/>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сағат 13.00-ден 14.30-ға дейінгі түскі үзіліспен, сағат 9.00-ден 17:30-ға дейін жүзеге асырылады.</w:t>
      </w:r>
    </w:p>
    <w:p>
      <w:pPr>
        <w:spacing w:after="0"/>
        <w:ind w:left="0"/>
        <w:jc w:val="both"/>
      </w:pPr>
      <w:r>
        <w:rPr>
          <w:rFonts w:ascii="Times New Roman"/>
          <w:b w:val="false"/>
          <w:i w:val="false"/>
          <w:color w:val="000000"/>
          <w:sz w:val="28"/>
        </w:rPr>
        <w:t>
      Мемлекеттік қызмет жер учаскесінің орналасқан жері бойынша алдын ала жазылусыз және жеделдетіп қызмет көрсетусіз, кезек тәртібімен көрсетіледі.</w:t>
      </w:r>
    </w:p>
    <w:bookmarkStart w:name="z119" w:id="109"/>
    <w:p>
      <w:pPr>
        <w:spacing w:after="0"/>
        <w:ind w:left="0"/>
        <w:jc w:val="both"/>
      </w:pPr>
      <w:r>
        <w:rPr>
          <w:rFonts w:ascii="Times New Roman"/>
          <w:b w:val="false"/>
          <w:i w:val="false"/>
          <w:color w:val="000000"/>
          <w:sz w:val="28"/>
        </w:rPr>
        <w:t>
      9. Көрсетілетін қызметті алушы (не сенімхат бойынша оның өкілі), оның ішінде жеңілдіктері бар адамдар көрсетілетін қызметті берушіге бір данада мыналарды ұсынады:</w:t>
      </w:r>
    </w:p>
    <w:bookmarkEnd w:id="109"/>
    <w:p>
      <w:pPr>
        <w:spacing w:after="0"/>
        <w:ind w:left="0"/>
        <w:jc w:val="both"/>
      </w:pPr>
      <w:r>
        <w:rPr>
          <w:rFonts w:ascii="Times New Roman"/>
          <w:b w:val="false"/>
          <w:i w:val="false"/>
          <w:color w:val="000000"/>
          <w:sz w:val="28"/>
        </w:rPr>
        <w:t xml:space="preserve">
      1) осы Стандартқа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жер учаскесін жалға алу шарттарын жасасуға арналған өтініш;</w:t>
      </w:r>
    </w:p>
    <w:p>
      <w:pPr>
        <w:spacing w:after="0"/>
        <w:ind w:left="0"/>
        <w:jc w:val="both"/>
      </w:pPr>
      <w:r>
        <w:rPr>
          <w:rFonts w:ascii="Times New Roman"/>
          <w:b w:val="false"/>
          <w:i w:val="false"/>
          <w:color w:val="000000"/>
          <w:sz w:val="28"/>
        </w:rPr>
        <w:t>
      2) жеке басты куәландыратын құжат (жеке басты сәйкестендіру үшін).</w:t>
      </w:r>
    </w:p>
    <w:p>
      <w:pPr>
        <w:spacing w:after="0"/>
        <w:ind w:left="0"/>
        <w:jc w:val="both"/>
      </w:pPr>
      <w:r>
        <w:rPr>
          <w:rFonts w:ascii="Times New Roman"/>
          <w:b w:val="false"/>
          <w:i w:val="false"/>
          <w:color w:val="000000"/>
          <w:sz w:val="28"/>
        </w:rPr>
        <w:t>
      Ақпараттық жүйелерден алуға болатын құжаттарды көрсетілетін қызметті алушылардан талап етуге жол берілмейді.</w:t>
      </w:r>
    </w:p>
    <w:p>
      <w:pPr>
        <w:spacing w:after="0"/>
        <w:ind w:left="0"/>
        <w:jc w:val="both"/>
      </w:pPr>
      <w:r>
        <w:rPr>
          <w:rFonts w:ascii="Times New Roman"/>
          <w:b w:val="false"/>
          <w:i w:val="false"/>
          <w:color w:val="000000"/>
          <w:sz w:val="28"/>
        </w:rPr>
        <w:t>
      Жеке басты куәландыратын құжаттар туралы, заңды тұлғаны тіркеу (қайта тіркеу), дара кәсіпкерді тіркеу туралы не дара кәсіпкер ретінде қызметінің басталғаны туралы, жылжымайтын мүлікке меншік құқығын, жер учаскесіне арналған құқық белгілейтін және сәйкестендіру құжаттарын растайтын, жер учаскесіне ауыртпалықтың жоқ екені туралы мәліметтерді көрсетілетін қызметті беруші "электрондық үкіметтің" төлем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беруші, егер, Қазақстан Республикасының заңдарында өзгеше көзделмесе, мемлекеттік қызметті көрсету кезінде ақпараттық жүйелердегі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Көрсетілетін қызметті алушы барлық қажетті құжаттарды көрсетілетін қызметті берушіге тапсырған кезде – қағаз тасығыштағы өтініштің қабылданғанын оның көшірмесіндегі өтінішті қабылдау күні мен уақыты көрсетіле отырып, кеңседе тіркелгені туралы белгі растайды.</w:t>
      </w:r>
    </w:p>
    <w:bookmarkStart w:name="z120" w:id="110"/>
    <w:p>
      <w:pPr>
        <w:spacing w:after="0"/>
        <w:ind w:left="0"/>
        <w:jc w:val="both"/>
      </w:pPr>
      <w:r>
        <w:rPr>
          <w:rFonts w:ascii="Times New Roman"/>
          <w:b w:val="false"/>
          <w:i w:val="false"/>
          <w:color w:val="000000"/>
          <w:sz w:val="28"/>
        </w:rPr>
        <w:t>
      10. Мемлекеттік қызметті көрсетуден бас тартуға мыналар негіз болып табылады:</w:t>
      </w:r>
    </w:p>
    <w:bookmarkEnd w:id="110"/>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w:t>
      </w:r>
    </w:p>
    <w:p>
      <w:pPr>
        <w:spacing w:after="0"/>
        <w:ind w:left="0"/>
        <w:jc w:val="both"/>
      </w:pPr>
      <w:r>
        <w:rPr>
          <w:rFonts w:ascii="Times New Roman"/>
          <w:b w:val="false"/>
          <w:i w:val="false"/>
          <w:color w:val="000000"/>
          <w:sz w:val="28"/>
        </w:rPr>
        <w:t>
      2)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арнайы құқығынан айрылуы.</w:t>
      </w:r>
    </w:p>
    <w:bookmarkStart w:name="z121" w:id="111"/>
    <w:p>
      <w:pPr>
        <w:spacing w:after="0"/>
        <w:ind w:left="0"/>
        <w:jc w:val="left"/>
      </w:pPr>
      <w:r>
        <w:rPr>
          <w:rFonts w:ascii="Times New Roman"/>
          <w:b/>
          <w:i w:val="false"/>
          <w:color w:val="000000"/>
        </w:rPr>
        <w:t xml:space="preserve"> 3-тарау. Орталық мемлекеттік органның, сондай-ақ көрсетілетін қызметті берушінің және (немесе) оның лауазымды адамдарының мемлекеттік қызметтер көрсету мәселелері жөніндегі шешімдеріне, әрекеттеріне (әрекетсіздігіне) шағымдану тәртібі</w:t>
      </w:r>
    </w:p>
    <w:bookmarkEnd w:id="111"/>
    <w:bookmarkStart w:name="z122" w:id="112"/>
    <w:p>
      <w:pPr>
        <w:spacing w:after="0"/>
        <w:ind w:left="0"/>
        <w:jc w:val="both"/>
      </w:pPr>
      <w:r>
        <w:rPr>
          <w:rFonts w:ascii="Times New Roman"/>
          <w:b w:val="false"/>
          <w:i w:val="false"/>
          <w:color w:val="000000"/>
          <w:sz w:val="28"/>
        </w:rPr>
        <w:t>
      11. Министрліктің, сондай-ақ көрсетілетін қызметті берушінің және (немесе) оның лауазымды адамдарының мемлекеттік қызметтер көрсету мәселелері жөніндегі шешімдеріне, әрекеттеріне (әрекетсіздігіне) шағымдану: шағым көрсетілетін қызметті беруші басшысының атына не Министрлік басшысының атына жұмыс күндері осы Стандарттың 14-тармағында көрсетілген мекенжайлар бойынша беріледі.</w:t>
      </w:r>
    </w:p>
    <w:bookmarkEnd w:id="112"/>
    <w:p>
      <w:pPr>
        <w:spacing w:after="0"/>
        <w:ind w:left="0"/>
        <w:jc w:val="both"/>
      </w:pPr>
      <w:r>
        <w:rPr>
          <w:rFonts w:ascii="Times New Roman"/>
          <w:b w:val="false"/>
          <w:i w:val="false"/>
          <w:color w:val="000000"/>
          <w:sz w:val="28"/>
        </w:rPr>
        <w:t>
      Шағым жазбаша нысанда почтамен, портал арқылы не көрсетілетін қызметті берушінің немесе Министрліктің кеңсесі арқылы қолма-қол беріледі.</w:t>
      </w:r>
    </w:p>
    <w:p>
      <w:pPr>
        <w:spacing w:after="0"/>
        <w:ind w:left="0"/>
        <w:jc w:val="both"/>
      </w:pPr>
      <w:r>
        <w:rPr>
          <w:rFonts w:ascii="Times New Roman"/>
          <w:b w:val="false"/>
          <w:i w:val="false"/>
          <w:color w:val="000000"/>
          <w:sz w:val="28"/>
        </w:rPr>
        <w:t>
      Көрсетілетін қызметті берушінің, Министрліктің кеңсесінде шағымның қабылданғанын шағымды қабылдаған адамның тегі мен аты-жөні, берілген шағымға жауап алу мерзімі мен орны көрсетіле отырып, оның тіркелуі (мөртабан, кіріс нөмірі мен күні) растайды. Шағымға жеке тұлға немесе заңды тұлғаның өкілі қол қояды.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8 800 080 7777 телефондары бойынша алуға болады.</w:t>
      </w:r>
    </w:p>
    <w:p>
      <w:pPr>
        <w:spacing w:after="0"/>
        <w:ind w:left="0"/>
        <w:jc w:val="both"/>
      </w:pPr>
      <w:r>
        <w:rPr>
          <w:rFonts w:ascii="Times New Roman"/>
          <w:b w:val="false"/>
          <w:i w:val="false"/>
          <w:color w:val="000000"/>
          <w:sz w:val="28"/>
        </w:rPr>
        <w:t>
      Шағым портал арқылы жіберілген кезде, көрсетілетін қызметті алушыға "жеке кабинетінен" арыз туралы ақпарат қолжетімді болады, ол көрсетілетін қызметті берушінің арызды өңдеуі (жеткізілгені, тіркелгені, орындалғаны туралы белгілер, қарау немесе қараудан бас тарту туралы жауап) барысында жаңартылып отырады.</w:t>
      </w:r>
    </w:p>
    <w:p>
      <w:pPr>
        <w:spacing w:after="0"/>
        <w:ind w:left="0"/>
        <w:jc w:val="both"/>
      </w:pPr>
      <w:r>
        <w:rPr>
          <w:rFonts w:ascii="Times New Roman"/>
          <w:b w:val="false"/>
          <w:i w:val="false"/>
          <w:color w:val="000000"/>
          <w:sz w:val="28"/>
        </w:rPr>
        <w:t>
      Көрсетілетін қызметті берушінің, Министрліктің атына келіп түскен көрсетілетін қызметті алушының шағымы тіркелген күнінен бастап бес жұмыс күні ішінде қаралуы тиіс. Шағымды қарау нәтижелері туралы уәжді жауап көрсетілетін қызметті алушыға почтамен, портал арқылы жіберіледі не көрсетілетін қызметті берушінің, Министрліктің кеңсесінде қолма-қол беріледі.</w:t>
      </w:r>
    </w:p>
    <w:p>
      <w:pPr>
        <w:spacing w:after="0"/>
        <w:ind w:left="0"/>
        <w:jc w:val="both"/>
      </w:pPr>
      <w:r>
        <w:rPr>
          <w:rFonts w:ascii="Times New Roman"/>
          <w:b w:val="false"/>
          <w:i w:val="false"/>
          <w:color w:val="000000"/>
          <w:sz w:val="28"/>
        </w:rPr>
        <w:t>
      Мемлекеттік қызметті көрсету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қаралуы тиіс.</w:t>
      </w:r>
    </w:p>
    <w:bookmarkStart w:name="z123" w:id="113"/>
    <w:p>
      <w:pPr>
        <w:spacing w:after="0"/>
        <w:ind w:left="0"/>
        <w:jc w:val="both"/>
      </w:pPr>
      <w:r>
        <w:rPr>
          <w:rFonts w:ascii="Times New Roman"/>
          <w:b w:val="false"/>
          <w:i w:val="false"/>
          <w:color w:val="000000"/>
          <w:sz w:val="28"/>
        </w:rPr>
        <w:t>
      12. Мемлекеттік қызметті көрсету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End w:id="113"/>
    <w:bookmarkStart w:name="z124" w:id="114"/>
    <w:p>
      <w:pPr>
        <w:spacing w:after="0"/>
        <w:ind w:left="0"/>
        <w:jc w:val="left"/>
      </w:pPr>
      <w:r>
        <w:rPr>
          <w:rFonts w:ascii="Times New Roman"/>
          <w:b/>
          <w:i w:val="false"/>
          <w:color w:val="000000"/>
        </w:rPr>
        <w:t xml:space="preserve"> 4-тарау. Мемлекеттік қызметті көрсету ерекшеліктері ескеріле отырып, қойылатын өзге де талаптар</w:t>
      </w:r>
    </w:p>
    <w:bookmarkEnd w:id="114"/>
    <w:bookmarkStart w:name="z125" w:id="115"/>
    <w:p>
      <w:pPr>
        <w:spacing w:after="0"/>
        <w:ind w:left="0"/>
        <w:jc w:val="both"/>
      </w:pPr>
      <w:r>
        <w:rPr>
          <w:rFonts w:ascii="Times New Roman"/>
          <w:b w:val="false"/>
          <w:i w:val="false"/>
          <w:color w:val="000000"/>
          <w:sz w:val="28"/>
        </w:rPr>
        <w:t>
      13. Мемлекеттік қызметті көрсету үшін көрсетілетін қызметті алушыларға күту мен қажетті құжаттарды дайындау уақытында жағдайлар жасалады (күтуге арналған креслолар, қажетті құжаттардың тізбесі мен оларды толтыру үлгілері бар стендтермен жарақталған құжаттарды толтыруға арналған орындар), өртке қарсы қауіпсіздік шаралары қабылданады.</w:t>
      </w:r>
    </w:p>
    <w:bookmarkEnd w:id="115"/>
    <w:p>
      <w:pPr>
        <w:spacing w:after="0"/>
        <w:ind w:left="0"/>
        <w:jc w:val="both"/>
      </w:pPr>
      <w:r>
        <w:rPr>
          <w:rFonts w:ascii="Times New Roman"/>
          <w:b w:val="false"/>
          <w:i w:val="false"/>
          <w:color w:val="000000"/>
          <w:sz w:val="28"/>
        </w:rPr>
        <w:t>
      Көрсетілетін қызметті берушінің ғимараттары мүмкіндігі шектеулі адамдардың кіруіне арналған пандустары бар кіреберіспен жабдықталған болады.</w:t>
      </w:r>
    </w:p>
    <w:bookmarkStart w:name="z126" w:id="116"/>
    <w:p>
      <w:pPr>
        <w:spacing w:after="0"/>
        <w:ind w:left="0"/>
        <w:jc w:val="both"/>
      </w:pPr>
      <w:r>
        <w:rPr>
          <w:rFonts w:ascii="Times New Roman"/>
          <w:b w:val="false"/>
          <w:i w:val="false"/>
          <w:color w:val="000000"/>
          <w:sz w:val="28"/>
        </w:rPr>
        <w:t>
      14. Мемлекеттік қызметті көрсету орындарының мекенжайлары Министрліктің www.moa.gov.kz интернет-ресурсындағы "Мемлекеттік көрсетілетін қызметтер" бөлімінің "Мемлекеттік қызметті көрсету орындарының мекенжайлары" – "Жергілікті атқарушы органдар" кіші бөлімінде орналасқан.</w:t>
      </w:r>
    </w:p>
    <w:bookmarkEnd w:id="116"/>
    <w:bookmarkStart w:name="z127" w:id="117"/>
    <w:p>
      <w:pPr>
        <w:spacing w:after="0"/>
        <w:ind w:left="0"/>
        <w:jc w:val="both"/>
      </w:pPr>
      <w:r>
        <w:rPr>
          <w:rFonts w:ascii="Times New Roman"/>
          <w:b w:val="false"/>
          <w:i w:val="false"/>
          <w:color w:val="000000"/>
          <w:sz w:val="28"/>
        </w:rPr>
        <w:t>
      15. Көрсетілетін қызметті алушының порталдағы "жеке кабинеті", сондай-ақ бірыңғай байланыс орталығы арқылы қашықтықтан қол жеткізу режимінде мемлекеттік қызметті көрсетудің тәртібі мен мәртебесі туралы ақпарат алуға мүмкіндігі бар.</w:t>
      </w:r>
    </w:p>
    <w:bookmarkEnd w:id="117"/>
    <w:bookmarkStart w:name="z128" w:id="118"/>
    <w:p>
      <w:pPr>
        <w:spacing w:after="0"/>
        <w:ind w:left="0"/>
        <w:jc w:val="both"/>
      </w:pPr>
      <w:r>
        <w:rPr>
          <w:rFonts w:ascii="Times New Roman"/>
          <w:b w:val="false"/>
          <w:i w:val="false"/>
          <w:color w:val="000000"/>
          <w:sz w:val="28"/>
        </w:rPr>
        <w:t>
      16. Мемлекеттік қызметтер көрсету мәселелері жөніндегі анықтама қызметтерінің байланыс телефондары: 1414, 8 800 080 7777.</w:t>
      </w:r>
    </w:p>
    <w:bookmarkEnd w:id="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учаскесін жалға алу шарттарын </w:t>
            </w:r>
            <w:r>
              <w:br/>
            </w:r>
            <w:r>
              <w:rPr>
                <w:rFonts w:ascii="Times New Roman"/>
                <w:b w:val="false"/>
                <w:i w:val="false"/>
                <w:color w:val="000000"/>
                <w:sz w:val="20"/>
              </w:rPr>
              <w:t>жасасу"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(кімге)______________________әкімі</w:t>
            </w:r>
            <w:r>
              <w:br/>
            </w:r>
            <w:r>
              <w:rPr>
                <w:rFonts w:ascii="Times New Roman"/>
                <w:b w:val="false"/>
                <w:i w:val="false"/>
                <w:color w:val="000000"/>
                <w:sz w:val="20"/>
              </w:rPr>
              <w:t>(облыс, қала, аудан, кент, ауыл, ауылдық округ)</w:t>
            </w:r>
            <w:r>
              <w:br/>
            </w:r>
            <w:r>
              <w:rPr>
                <w:rFonts w:ascii="Times New Roman"/>
                <w:b w:val="false"/>
                <w:i w:val="false"/>
                <w:color w:val="000000"/>
                <w:sz w:val="20"/>
              </w:rPr>
              <w:t>_____________________________</w:t>
            </w:r>
            <w:r>
              <w:br/>
            </w:r>
            <w:r>
              <w:rPr>
                <w:rFonts w:ascii="Times New Roman"/>
                <w:b w:val="false"/>
                <w:i w:val="false"/>
                <w:color w:val="000000"/>
                <w:sz w:val="20"/>
              </w:rPr>
              <w:t>(аты, әкесінің аты (бар болса), тегі)</w:t>
            </w:r>
            <w:r>
              <w:br/>
            </w:r>
            <w:r>
              <w:rPr>
                <w:rFonts w:ascii="Times New Roman"/>
                <w:b w:val="false"/>
                <w:i w:val="false"/>
                <w:color w:val="000000"/>
                <w:sz w:val="20"/>
              </w:rPr>
              <w:t>(кімнен) ________________________</w:t>
            </w:r>
            <w:r>
              <w:br/>
            </w:r>
            <w:r>
              <w:rPr>
                <w:rFonts w:ascii="Times New Roman"/>
                <w:b w:val="false"/>
                <w:i w:val="false"/>
                <w:color w:val="000000"/>
                <w:sz w:val="20"/>
              </w:rPr>
              <w:t>(жеке тұлғаның аты, әкесінің аты (бар болса), тегі</w:t>
            </w:r>
            <w:r>
              <w:br/>
            </w:r>
            <w:r>
              <w:rPr>
                <w:rFonts w:ascii="Times New Roman"/>
                <w:b w:val="false"/>
                <w:i w:val="false"/>
                <w:color w:val="000000"/>
                <w:sz w:val="20"/>
              </w:rPr>
              <w:t>_____________________________</w:t>
            </w:r>
            <w:r>
              <w:br/>
            </w:r>
            <w:r>
              <w:rPr>
                <w:rFonts w:ascii="Times New Roman"/>
                <w:b w:val="false"/>
                <w:i w:val="false"/>
                <w:color w:val="000000"/>
                <w:sz w:val="20"/>
              </w:rPr>
              <w:t>не заңды тұлғаның толық атауы)</w:t>
            </w:r>
            <w:r>
              <w:br/>
            </w:r>
            <w:r>
              <w:rPr>
                <w:rFonts w:ascii="Times New Roman"/>
                <w:b w:val="false"/>
                <w:i w:val="false"/>
                <w:color w:val="000000"/>
                <w:sz w:val="20"/>
              </w:rPr>
              <w:t>_____________________________</w:t>
            </w:r>
            <w:r>
              <w:br/>
            </w:r>
            <w:r>
              <w:rPr>
                <w:rFonts w:ascii="Times New Roman"/>
                <w:b w:val="false"/>
                <w:i w:val="false"/>
                <w:color w:val="000000"/>
                <w:sz w:val="20"/>
              </w:rPr>
              <w:t>(жеке сәйкестендіру нөмірі не бизнес-сәйкестендіру нөмірі)</w:t>
            </w:r>
            <w:r>
              <w:br/>
            </w:r>
            <w:r>
              <w:rPr>
                <w:rFonts w:ascii="Times New Roman"/>
                <w:b w:val="false"/>
                <w:i w:val="false"/>
                <w:color w:val="000000"/>
                <w:sz w:val="20"/>
              </w:rPr>
              <w:t>_____________________________</w:t>
            </w:r>
            <w:r>
              <w:br/>
            </w:r>
            <w:r>
              <w:rPr>
                <w:rFonts w:ascii="Times New Roman"/>
                <w:b w:val="false"/>
                <w:i w:val="false"/>
                <w:color w:val="000000"/>
                <w:sz w:val="20"/>
              </w:rPr>
              <w:t>(жеке тұлғаның немесе заңды тұлға өкілінің жеке</w:t>
            </w:r>
            <w:r>
              <w:br/>
            </w:r>
            <w:r>
              <w:rPr>
                <w:rFonts w:ascii="Times New Roman"/>
                <w:b w:val="false"/>
                <w:i w:val="false"/>
                <w:color w:val="000000"/>
                <w:sz w:val="20"/>
              </w:rPr>
              <w:t>______________________________</w:t>
            </w:r>
            <w:r>
              <w:br/>
            </w:r>
            <w:r>
              <w:rPr>
                <w:rFonts w:ascii="Times New Roman"/>
                <w:b w:val="false"/>
                <w:i w:val="false"/>
                <w:color w:val="000000"/>
                <w:sz w:val="20"/>
              </w:rPr>
              <w:t>басын куәландыратын құжаттың деректемелері,</w:t>
            </w:r>
            <w:r>
              <w:br/>
            </w:r>
            <w:r>
              <w:rPr>
                <w:rFonts w:ascii="Times New Roman"/>
                <w:b w:val="false"/>
                <w:i w:val="false"/>
                <w:color w:val="000000"/>
                <w:sz w:val="20"/>
              </w:rPr>
              <w:t>______________________________</w:t>
            </w:r>
            <w:r>
              <w:br/>
            </w:r>
            <w:r>
              <w:rPr>
                <w:rFonts w:ascii="Times New Roman"/>
                <w:b w:val="false"/>
                <w:i w:val="false"/>
                <w:color w:val="000000"/>
                <w:sz w:val="20"/>
              </w:rPr>
              <w:t>байланыс телефоны (бар болса), орналасқан</w:t>
            </w:r>
            <w:r>
              <w:br/>
            </w:r>
            <w:r>
              <w:rPr>
                <w:rFonts w:ascii="Times New Roman"/>
                <w:b w:val="false"/>
                <w:i w:val="false"/>
                <w:color w:val="000000"/>
                <w:sz w:val="20"/>
              </w:rPr>
              <w:t>______________________________</w:t>
            </w:r>
            <w:r>
              <w:br/>
            </w:r>
            <w:r>
              <w:rPr>
                <w:rFonts w:ascii="Times New Roman"/>
                <w:b w:val="false"/>
                <w:i w:val="false"/>
                <w:color w:val="000000"/>
                <w:sz w:val="20"/>
              </w:rPr>
              <w:t>мекенжайы (заңды тұлғалар үшін) не тұрғылықты</w:t>
            </w:r>
            <w:r>
              <w:br/>
            </w:r>
            <w:r>
              <w:rPr>
                <w:rFonts w:ascii="Times New Roman"/>
                <w:b w:val="false"/>
                <w:i w:val="false"/>
                <w:color w:val="000000"/>
                <w:sz w:val="20"/>
              </w:rPr>
              <w:t>______________________________</w:t>
            </w:r>
            <w:r>
              <w:br/>
            </w:r>
            <w:r>
              <w:rPr>
                <w:rFonts w:ascii="Times New Roman"/>
                <w:b w:val="false"/>
                <w:i w:val="false"/>
                <w:color w:val="000000"/>
                <w:sz w:val="20"/>
              </w:rPr>
              <w:t>мекенжайы (жеке тұлғалар үшін))</w:t>
            </w:r>
          </w:p>
        </w:tc>
      </w:tr>
    </w:tbl>
    <w:bookmarkStart w:name="z130" w:id="119"/>
    <w:p>
      <w:pPr>
        <w:spacing w:after="0"/>
        <w:ind w:left="0"/>
        <w:jc w:val="left"/>
      </w:pPr>
      <w:r>
        <w:rPr>
          <w:rFonts w:ascii="Times New Roman"/>
          <w:b/>
          <w:i w:val="false"/>
          <w:color w:val="000000"/>
        </w:rPr>
        <w:t xml:space="preserve"> Жер учаскесін жалға алу шарттарын жасасуға арналған өтініш</w:t>
      </w:r>
    </w:p>
    <w:bookmarkEnd w:id="119"/>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(жер учаскесінің (орналасқан жері) мекенжайы)</w:t>
      </w:r>
    </w:p>
    <w:p>
      <w:pPr>
        <w:spacing w:after="0"/>
        <w:ind w:left="0"/>
        <w:jc w:val="both"/>
      </w:pPr>
      <w:r>
        <w:rPr>
          <w:rFonts w:ascii="Times New Roman"/>
          <w:b w:val="false"/>
          <w:i w:val="false"/>
          <w:color w:val="000000"/>
          <w:sz w:val="28"/>
        </w:rPr>
        <w:t xml:space="preserve">
      _____________________мекенжайында орналасқан, алаңы ______________ гектар, </w:t>
      </w:r>
    </w:p>
    <w:p>
      <w:pPr>
        <w:spacing w:after="0"/>
        <w:ind w:left="0"/>
        <w:jc w:val="both"/>
      </w:pPr>
      <w:r>
        <w:rPr>
          <w:rFonts w:ascii="Times New Roman"/>
          <w:b w:val="false"/>
          <w:i w:val="false"/>
          <w:color w:val="000000"/>
          <w:sz w:val="28"/>
        </w:rPr>
        <w:t xml:space="preserve">
      ____________________________________________________арналған жер учаскесін </w:t>
      </w:r>
    </w:p>
    <w:p>
      <w:pPr>
        <w:spacing w:after="0"/>
        <w:ind w:left="0"/>
        <w:jc w:val="both"/>
      </w:pPr>
      <w:r>
        <w:rPr>
          <w:rFonts w:ascii="Times New Roman"/>
          <w:b w:val="false"/>
          <w:i w:val="false"/>
          <w:color w:val="000000"/>
          <w:sz w:val="28"/>
        </w:rPr>
        <w:t>
                  (жер учаскесінің нысаналы мақсаты)</w:t>
      </w:r>
    </w:p>
    <w:p>
      <w:pPr>
        <w:spacing w:after="0"/>
        <w:ind w:left="0"/>
        <w:jc w:val="both"/>
      </w:pPr>
      <w:r>
        <w:rPr>
          <w:rFonts w:ascii="Times New Roman"/>
          <w:b w:val="false"/>
          <w:i w:val="false"/>
          <w:color w:val="000000"/>
          <w:sz w:val="28"/>
        </w:rPr>
        <w:t>
      жалға алу шартын жасасуды сұраймын.</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w:t>
      </w:r>
    </w:p>
    <w:p>
      <w:pPr>
        <w:spacing w:after="0"/>
        <w:ind w:left="0"/>
        <w:jc w:val="both"/>
      </w:pPr>
      <w:r>
        <w:rPr>
          <w:rFonts w:ascii="Times New Roman"/>
          <w:b w:val="false"/>
          <w:i w:val="false"/>
          <w:color w:val="000000"/>
          <w:sz w:val="28"/>
        </w:rPr>
        <w:t>
      пайдалануға келісім беремін.</w:t>
      </w:r>
    </w:p>
    <w:p>
      <w:pPr>
        <w:spacing w:after="0"/>
        <w:ind w:left="0"/>
        <w:jc w:val="both"/>
      </w:pPr>
      <w:r>
        <w:rPr>
          <w:rFonts w:ascii="Times New Roman"/>
          <w:b w:val="false"/>
          <w:i w:val="false"/>
          <w:color w:val="000000"/>
          <w:sz w:val="28"/>
        </w:rPr>
        <w:t xml:space="preserve">
      Көрсетілетін қызметті алушы _______________________________________________ </w:t>
      </w:r>
    </w:p>
    <w:p>
      <w:pPr>
        <w:spacing w:after="0"/>
        <w:ind w:left="0"/>
        <w:jc w:val="both"/>
      </w:pPr>
      <w:r>
        <w:rPr>
          <w:rFonts w:ascii="Times New Roman"/>
          <w:b w:val="false"/>
          <w:i w:val="false"/>
          <w:color w:val="000000"/>
          <w:sz w:val="28"/>
        </w:rPr>
        <w:t>
                  (жеке тұлғаның немесе заңды тұлға өкілінің</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орынбасары –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Ауыл шаруашылығы министрінің </w:t>
            </w:r>
            <w:r>
              <w:br/>
            </w:r>
            <w:r>
              <w:rPr>
                <w:rFonts w:ascii="Times New Roman"/>
                <w:b w:val="false"/>
                <w:i w:val="false"/>
                <w:color w:val="000000"/>
                <w:sz w:val="20"/>
              </w:rPr>
              <w:t>2019 жылғы 24 қаңтардағы</w:t>
            </w:r>
            <w:r>
              <w:br/>
            </w:r>
            <w:r>
              <w:rPr>
                <w:rFonts w:ascii="Times New Roman"/>
                <w:b w:val="false"/>
                <w:i w:val="false"/>
                <w:color w:val="000000"/>
                <w:sz w:val="20"/>
              </w:rPr>
              <w:t>№ 25 бұйрығына</w:t>
            </w:r>
            <w:r>
              <w:br/>
            </w:r>
            <w:r>
              <w:rPr>
                <w:rFonts w:ascii="Times New Roman"/>
                <w:b w:val="false"/>
                <w:i w:val="false"/>
                <w:color w:val="000000"/>
                <w:sz w:val="20"/>
              </w:rPr>
              <w:t>6-қосымша</w:t>
            </w:r>
          </w:p>
        </w:tc>
      </w:tr>
    </w:tbl>
    <w:bookmarkStart w:name="z132" w:id="120"/>
    <w:p>
      <w:pPr>
        <w:spacing w:after="0"/>
        <w:ind w:left="0"/>
        <w:jc w:val="left"/>
      </w:pPr>
      <w:r>
        <w:rPr>
          <w:rFonts w:ascii="Times New Roman"/>
          <w:b/>
          <w:i w:val="false"/>
          <w:color w:val="000000"/>
        </w:rPr>
        <w:t xml:space="preserve"> "Жер учаскесін алу үшін кезекке қою" мемлекеттік көрсетілетін қызмет стандарты</w:t>
      </w:r>
    </w:p>
    <w:bookmarkEnd w:id="120"/>
    <w:bookmarkStart w:name="z133" w:id="121"/>
    <w:p>
      <w:pPr>
        <w:spacing w:after="0"/>
        <w:ind w:left="0"/>
        <w:jc w:val="left"/>
      </w:pPr>
      <w:r>
        <w:rPr>
          <w:rFonts w:ascii="Times New Roman"/>
          <w:b/>
          <w:i w:val="false"/>
          <w:color w:val="000000"/>
        </w:rPr>
        <w:t xml:space="preserve"> 1-тарау. Жалпы ережелер</w:t>
      </w:r>
    </w:p>
    <w:bookmarkEnd w:id="121"/>
    <w:bookmarkStart w:name="z134" w:id="122"/>
    <w:p>
      <w:pPr>
        <w:spacing w:after="0"/>
        <w:ind w:left="0"/>
        <w:jc w:val="both"/>
      </w:pPr>
      <w:r>
        <w:rPr>
          <w:rFonts w:ascii="Times New Roman"/>
          <w:b w:val="false"/>
          <w:i w:val="false"/>
          <w:color w:val="000000"/>
          <w:sz w:val="28"/>
        </w:rPr>
        <w:t>
      1. "Жер учаскесін алу үшін кезекке қою" мемлекеттік көрсетілетін қызметі (бұдан әрі – мемлекеттік көрсетілетін қызмет).</w:t>
      </w:r>
    </w:p>
    <w:bookmarkEnd w:id="122"/>
    <w:bookmarkStart w:name="z135" w:id="123"/>
    <w:p>
      <w:pPr>
        <w:spacing w:after="0"/>
        <w:ind w:left="0"/>
        <w:jc w:val="both"/>
      </w:pPr>
      <w:r>
        <w:rPr>
          <w:rFonts w:ascii="Times New Roman"/>
          <w:b w:val="false"/>
          <w:i w:val="false"/>
          <w:color w:val="000000"/>
          <w:sz w:val="28"/>
        </w:rPr>
        <w:t>
      2. Мемлекеттік көрсетілетін қызмет стандартын (бұдан әрі – Стандарт) Қазақстан Республикасы Ауыл шаруашылығы министрлігі (бұдан әрі – Министрлік) әзірледі.</w:t>
      </w:r>
    </w:p>
    <w:bookmarkEnd w:id="123"/>
    <w:bookmarkStart w:name="z136" w:id="124"/>
    <w:p>
      <w:pPr>
        <w:spacing w:after="0"/>
        <w:ind w:left="0"/>
        <w:jc w:val="both"/>
      </w:pPr>
      <w:r>
        <w:rPr>
          <w:rFonts w:ascii="Times New Roman"/>
          <w:b w:val="false"/>
          <w:i w:val="false"/>
          <w:color w:val="000000"/>
          <w:sz w:val="28"/>
        </w:rPr>
        <w:t>
      3. Мемлекеттік қызметті облыстардың, Нұр-Сұлтан, Алматы және Шымкент қалаларының, аудандардың. облыстық маңызы бар қалалардың, аудандық маңызы бар қалалардың жергілікті атқарушы органдары, кенттің, ауылдың, ауылдық округтің әкімі (бұдан әрі – көрсетілетін қызметті беруші) көрсетеді.</w:t>
      </w:r>
    </w:p>
    <w:bookmarkEnd w:id="124"/>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көрсетілетін қызметті берушінің кеңсесі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Ауыл шаруашылығы министрінің 27.09.2019 </w:t>
      </w:r>
      <w:r>
        <w:rPr>
          <w:rFonts w:ascii="Times New Roman"/>
          <w:b w:val="false"/>
          <w:i w:val="false"/>
          <w:color w:val="000000"/>
          <w:sz w:val="28"/>
        </w:rPr>
        <w:t>№ 356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7" w:id="125"/>
    <w:p>
      <w:pPr>
        <w:spacing w:after="0"/>
        <w:ind w:left="0"/>
        <w:jc w:val="left"/>
      </w:pPr>
      <w:r>
        <w:rPr>
          <w:rFonts w:ascii="Times New Roman"/>
          <w:b/>
          <w:i w:val="false"/>
          <w:color w:val="000000"/>
        </w:rPr>
        <w:t xml:space="preserve"> 2-тарау. Мемлекеттік қызметті көрсету тәртібі</w:t>
      </w:r>
    </w:p>
    <w:bookmarkEnd w:id="125"/>
    <w:bookmarkStart w:name="z138" w:id="126"/>
    <w:p>
      <w:pPr>
        <w:spacing w:after="0"/>
        <w:ind w:left="0"/>
        <w:jc w:val="both"/>
      </w:pPr>
      <w:r>
        <w:rPr>
          <w:rFonts w:ascii="Times New Roman"/>
          <w:b w:val="false"/>
          <w:i w:val="false"/>
          <w:color w:val="000000"/>
          <w:sz w:val="28"/>
        </w:rPr>
        <w:t>
      4. Мемлекеттік қызметті көрсету мерзімі:</w:t>
      </w:r>
    </w:p>
    <w:bookmarkEnd w:id="126"/>
    <w:p>
      <w:pPr>
        <w:spacing w:after="0"/>
        <w:ind w:left="0"/>
        <w:jc w:val="both"/>
      </w:pPr>
      <w:r>
        <w:rPr>
          <w:rFonts w:ascii="Times New Roman"/>
          <w:b w:val="false"/>
          <w:i w:val="false"/>
          <w:color w:val="000000"/>
          <w:sz w:val="28"/>
        </w:rPr>
        <w:t>
      1) көрсетілетін қызметті берушіге құжаттар топтамасы тапсырылған күннен бастап – 12 (он екі) жұмыс күні;</w:t>
      </w:r>
    </w:p>
    <w:p>
      <w:pPr>
        <w:spacing w:after="0"/>
        <w:ind w:left="0"/>
        <w:jc w:val="both"/>
      </w:pPr>
      <w:r>
        <w:rPr>
          <w:rFonts w:ascii="Times New Roman"/>
          <w:b w:val="false"/>
          <w:i w:val="false"/>
          <w:color w:val="000000"/>
          <w:sz w:val="28"/>
        </w:rPr>
        <w:t>
      2) құжаттар топтамасын тапсыру үшін барынша жол берілетін күту уақыты – 15 (он бес) минут;</w:t>
      </w:r>
    </w:p>
    <w:p>
      <w:pPr>
        <w:spacing w:after="0"/>
        <w:ind w:left="0"/>
        <w:jc w:val="both"/>
      </w:pPr>
      <w:r>
        <w:rPr>
          <w:rFonts w:ascii="Times New Roman"/>
          <w:b w:val="false"/>
          <w:i w:val="false"/>
          <w:color w:val="000000"/>
          <w:sz w:val="28"/>
        </w:rPr>
        <w:t>
      3) барынша жол берілетін қызмет көрсету уақыты – 15 (он бес) минут.</w:t>
      </w:r>
    </w:p>
    <w:bookmarkStart w:name="z139" w:id="127"/>
    <w:p>
      <w:pPr>
        <w:spacing w:after="0"/>
        <w:ind w:left="0"/>
        <w:jc w:val="both"/>
      </w:pPr>
      <w:r>
        <w:rPr>
          <w:rFonts w:ascii="Times New Roman"/>
          <w:b w:val="false"/>
          <w:i w:val="false"/>
          <w:color w:val="000000"/>
          <w:sz w:val="28"/>
        </w:rPr>
        <w:t>
      5. Мемлекеттік қызметті көрсету нысаны: қағаз түрінде.</w:t>
      </w:r>
    </w:p>
    <w:bookmarkEnd w:id="127"/>
    <w:bookmarkStart w:name="z140" w:id="128"/>
    <w:p>
      <w:pPr>
        <w:spacing w:after="0"/>
        <w:ind w:left="0"/>
        <w:jc w:val="both"/>
      </w:pPr>
      <w:r>
        <w:rPr>
          <w:rFonts w:ascii="Times New Roman"/>
          <w:b w:val="false"/>
          <w:i w:val="false"/>
          <w:color w:val="000000"/>
          <w:sz w:val="28"/>
        </w:rPr>
        <w:t>
      6. Мемлекеттік қызметті көрсету нәтижесі – көрсетілетін қызметті берушінің өтінішті арнайы есепке алғаны туралы хабарламасы не осы Стандарттың 10-тармағында көзделген негіздер бойынша мемлекеттік қызметті көрсетуден уәжді бас тарту.</w:t>
      </w:r>
    </w:p>
    <w:bookmarkEnd w:id="128"/>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Start w:name="z141" w:id="129"/>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p>
    <w:bookmarkEnd w:id="129"/>
    <w:bookmarkStart w:name="z142" w:id="130"/>
    <w:p>
      <w:pPr>
        <w:spacing w:after="0"/>
        <w:ind w:left="0"/>
        <w:jc w:val="both"/>
      </w:pPr>
      <w:r>
        <w:rPr>
          <w:rFonts w:ascii="Times New Roman"/>
          <w:b w:val="false"/>
          <w:i w:val="false"/>
          <w:color w:val="000000"/>
          <w:sz w:val="28"/>
        </w:rPr>
        <w:t xml:space="preserve">
      8. Көрсетілетін қызметті берушінің жұмыс кестесі –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 күндерін қоспағанда, дүйсенбі-жұма аралығында, сағат 13.00-ден 14:30-ға дейінгі түскі үзіліспен, сағат 9.00-ден 18:30-ға дейін.</w:t>
      </w:r>
    </w:p>
    <w:bookmarkEnd w:id="130"/>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сағат 13.00-ден 14.30-ға дейінгі түскі үзіліспен, сағат 9.00-ден 17:30-ға дейін жүзеге асырылады.</w:t>
      </w:r>
    </w:p>
    <w:p>
      <w:pPr>
        <w:spacing w:after="0"/>
        <w:ind w:left="0"/>
        <w:jc w:val="both"/>
      </w:pPr>
      <w:r>
        <w:rPr>
          <w:rFonts w:ascii="Times New Roman"/>
          <w:b w:val="false"/>
          <w:i w:val="false"/>
          <w:color w:val="000000"/>
          <w:sz w:val="28"/>
        </w:rPr>
        <w:t>
      Мемлекеттік қызмет жер учаскесінің орналасқан жері бойынша алдын ала жазылусыз және жеделдетіп қызмет көрсетусіз, кезек тәртібімен көрсетіледі.</w:t>
      </w:r>
    </w:p>
    <w:bookmarkStart w:name="z143" w:id="131"/>
    <w:p>
      <w:pPr>
        <w:spacing w:after="0"/>
        <w:ind w:left="0"/>
        <w:jc w:val="both"/>
      </w:pPr>
      <w:r>
        <w:rPr>
          <w:rFonts w:ascii="Times New Roman"/>
          <w:b w:val="false"/>
          <w:i w:val="false"/>
          <w:color w:val="000000"/>
          <w:sz w:val="28"/>
        </w:rPr>
        <w:t>
      9. Көрсетілетін қызметті алушы (не сенімхат бойынша оның өкілі), оның ішінде жеңілдіктері бар адамдар көрсетілетін қызметті берушіге бір данада мыналарды ұсынады:</w:t>
      </w:r>
    </w:p>
    <w:bookmarkEnd w:id="131"/>
    <w:p>
      <w:pPr>
        <w:spacing w:after="0"/>
        <w:ind w:left="0"/>
        <w:jc w:val="both"/>
      </w:pPr>
      <w:r>
        <w:rPr>
          <w:rFonts w:ascii="Times New Roman"/>
          <w:b w:val="false"/>
          <w:i w:val="false"/>
          <w:color w:val="000000"/>
          <w:sz w:val="28"/>
        </w:rPr>
        <w:t xml:space="preserve">
      1) осы Стандартқа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жер учаскесін алу үшін кезекке қоюға арналған өтініш;</w:t>
      </w:r>
    </w:p>
    <w:p>
      <w:pPr>
        <w:spacing w:after="0"/>
        <w:ind w:left="0"/>
        <w:jc w:val="both"/>
      </w:pPr>
      <w:r>
        <w:rPr>
          <w:rFonts w:ascii="Times New Roman"/>
          <w:b w:val="false"/>
          <w:i w:val="false"/>
          <w:color w:val="000000"/>
          <w:sz w:val="28"/>
        </w:rPr>
        <w:t>
      2) жеке басты куәландыратын құжат (жеке басты сәйкестендіру үшін).</w:t>
      </w:r>
    </w:p>
    <w:p>
      <w:pPr>
        <w:spacing w:after="0"/>
        <w:ind w:left="0"/>
        <w:jc w:val="both"/>
      </w:pPr>
      <w:r>
        <w:rPr>
          <w:rFonts w:ascii="Times New Roman"/>
          <w:b w:val="false"/>
          <w:i w:val="false"/>
          <w:color w:val="000000"/>
          <w:sz w:val="28"/>
        </w:rPr>
        <w:t>
      Ақпараттық жүйелерден алуға болатын құжаттарды көрсетілетін қызметті алушылардан талап етуге жол берілмейді.</w:t>
      </w:r>
    </w:p>
    <w:p>
      <w:pPr>
        <w:spacing w:after="0"/>
        <w:ind w:left="0"/>
        <w:jc w:val="both"/>
      </w:pPr>
      <w:r>
        <w:rPr>
          <w:rFonts w:ascii="Times New Roman"/>
          <w:b w:val="false"/>
          <w:i w:val="false"/>
          <w:color w:val="000000"/>
          <w:sz w:val="28"/>
        </w:rPr>
        <w:t>
      Жеке басты куәландыратын құжаттар туралы, заңды тұлғаны тіркеу (қайта тіркеу), дара кәсіпкерді тіркеу туралы не дара кәсіпкер ретінде қызметінің басталғаны туралы, жылжымайтын мүлікке меншік құқығын, жер учаскесіне арналған құқық белгілейтін және сәйкестендіру құжаттарын растайтын, жер учаскесіне ауыртпалықтың жоқ екені туралы мәліметтерді көрсетілетін қызметті беруші "электрондық үкіметтің" төлем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беруші, егер, Қазақстан Республикасының заңдарында өзгеше көзделмесе, мемлекеттік қызметтер көрсету кезінде ақпараттық жүйелердегі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Көрсетілетін қызметті алушы барлық қажетті құжаттарды көрсетілетін қызметті берушіге тапсырған кезде – қағаз тасығыштағы өтініштің қабылданғанын оның көшірмесіндегі өтінішті қабылдау күні мен уақыты көрсетіле отырып, кеңседе тіркелгені туралы белгі растайды.</w:t>
      </w:r>
    </w:p>
    <w:bookmarkStart w:name="z144" w:id="132"/>
    <w:p>
      <w:pPr>
        <w:spacing w:after="0"/>
        <w:ind w:left="0"/>
        <w:jc w:val="both"/>
      </w:pPr>
      <w:r>
        <w:rPr>
          <w:rFonts w:ascii="Times New Roman"/>
          <w:b w:val="false"/>
          <w:i w:val="false"/>
          <w:color w:val="000000"/>
          <w:sz w:val="28"/>
        </w:rPr>
        <w:t>
      10. Мемлекеттік қызметті көрсетуден бас тартуға мыналар негіз болып табылады:</w:t>
      </w:r>
    </w:p>
    <w:bookmarkEnd w:id="132"/>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w:t>
      </w:r>
    </w:p>
    <w:p>
      <w:pPr>
        <w:spacing w:after="0"/>
        <w:ind w:left="0"/>
        <w:jc w:val="both"/>
      </w:pPr>
      <w:r>
        <w:rPr>
          <w:rFonts w:ascii="Times New Roman"/>
          <w:b w:val="false"/>
          <w:i w:val="false"/>
          <w:color w:val="000000"/>
          <w:sz w:val="28"/>
        </w:rPr>
        <w:t>
      2)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арнайы құқығынан айрылуы.</w:t>
      </w:r>
    </w:p>
    <w:bookmarkStart w:name="z145" w:id="133"/>
    <w:p>
      <w:pPr>
        <w:spacing w:after="0"/>
        <w:ind w:left="0"/>
        <w:jc w:val="left"/>
      </w:pPr>
      <w:r>
        <w:rPr>
          <w:rFonts w:ascii="Times New Roman"/>
          <w:b/>
          <w:i w:val="false"/>
          <w:color w:val="000000"/>
        </w:rPr>
        <w:t xml:space="preserve"> 3-тарау. Орталық мемлекеттік органның, сондай-ақ көрсетілетін қызметті берушінің және (немесе) оның лауазымды адамдарының мемлекеттік қызметтер көрсету мәселелері жөніндегі шешімдеріне, әрекеттеріне (әрекетсіздігіне) шағымдану тәртібі</w:t>
      </w:r>
    </w:p>
    <w:bookmarkEnd w:id="133"/>
    <w:bookmarkStart w:name="z146" w:id="134"/>
    <w:p>
      <w:pPr>
        <w:spacing w:after="0"/>
        <w:ind w:left="0"/>
        <w:jc w:val="both"/>
      </w:pPr>
      <w:r>
        <w:rPr>
          <w:rFonts w:ascii="Times New Roman"/>
          <w:b w:val="false"/>
          <w:i w:val="false"/>
          <w:color w:val="000000"/>
          <w:sz w:val="28"/>
        </w:rPr>
        <w:t>
      12. Министрліктің, сондай-ақ көрсетілетін қызметті берушінің және (немесе) оның лауазымды адамдарының мемлекеттік қызметтер көрсету мәселелері жөніндегі шешімдеріне, әрекеттеріне (әрекетсіздігіне) шағымдану: шағым көрсетілетін қызметті беруші басшысының атына не Министрлік басшысының атына жұмыс күндері осы Стандарттың 14-тармағында көрсетілген мекенжайлар бойынша беріледі.</w:t>
      </w:r>
    </w:p>
    <w:bookmarkEnd w:id="134"/>
    <w:p>
      <w:pPr>
        <w:spacing w:after="0"/>
        <w:ind w:left="0"/>
        <w:jc w:val="both"/>
      </w:pPr>
      <w:r>
        <w:rPr>
          <w:rFonts w:ascii="Times New Roman"/>
          <w:b w:val="false"/>
          <w:i w:val="false"/>
          <w:color w:val="000000"/>
          <w:sz w:val="28"/>
        </w:rPr>
        <w:t>
      Шағым жазбаша нысанда почтамен, портал арқылы не көрсетілетін қызметті берушінің немесе Министрліктің кеңсесі арқылы қолма-қол беріледі.</w:t>
      </w:r>
    </w:p>
    <w:p>
      <w:pPr>
        <w:spacing w:after="0"/>
        <w:ind w:left="0"/>
        <w:jc w:val="both"/>
      </w:pPr>
      <w:r>
        <w:rPr>
          <w:rFonts w:ascii="Times New Roman"/>
          <w:b w:val="false"/>
          <w:i w:val="false"/>
          <w:color w:val="000000"/>
          <w:sz w:val="28"/>
        </w:rPr>
        <w:t>
      Көрсетілетін қызметті берушінің, Министрліктің кеңсесінде шағымның қабылданғанын шағымды қабылдаған адамның тегі мен аты-жөні, берілген шағымға жауап алу мерзімі мен орны көрсетіле отырып, оның тіркелуі (мөртабан, кіріс нөмірі мен күні) растайды. Шағымға жеке тұлға немесе заңды тұлғаның өкілі қол қояды.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8 800 080 7777 телефондары бойынша алуға болады.</w:t>
      </w:r>
    </w:p>
    <w:p>
      <w:pPr>
        <w:spacing w:after="0"/>
        <w:ind w:left="0"/>
        <w:jc w:val="both"/>
      </w:pPr>
      <w:r>
        <w:rPr>
          <w:rFonts w:ascii="Times New Roman"/>
          <w:b w:val="false"/>
          <w:i w:val="false"/>
          <w:color w:val="000000"/>
          <w:sz w:val="28"/>
        </w:rPr>
        <w:t>
      Шағым портал арқылы жіберілген кезде, көрсетілетін қызметті алушыға "жеке кабинетінен" арыз туралы ақпарат қолжетімді болады, ол көрсетілетін қызметті берушінің арызды өңдеуі (жеткізілгені, тіркелгені, орындалғаны туралы белгілер, қарау немесе қараудан бас тарту туралы жауап) барысында жаңартылып отырады.</w:t>
      </w:r>
    </w:p>
    <w:p>
      <w:pPr>
        <w:spacing w:after="0"/>
        <w:ind w:left="0"/>
        <w:jc w:val="both"/>
      </w:pPr>
      <w:r>
        <w:rPr>
          <w:rFonts w:ascii="Times New Roman"/>
          <w:b w:val="false"/>
          <w:i w:val="false"/>
          <w:color w:val="000000"/>
          <w:sz w:val="28"/>
        </w:rPr>
        <w:t>
      Көрсетілетін қызметті берушінің, Министрліктің атына келіп түскен көрсетілетін қызметті алушының шағымы тіркелген күнінен бастап бес жұмыс күні ішінде қаралуы тиіс. Шағымды қарау нәтижелері туралы уәжді жауап көрсетілетін қызметті алушыға почтамен, портал арқылы жіберіледі не көрсетілетін қызметті берушінің, Министрліктің кеңсесінде қолма-қол беріледі.</w:t>
      </w:r>
    </w:p>
    <w:p>
      <w:pPr>
        <w:spacing w:after="0"/>
        <w:ind w:left="0"/>
        <w:jc w:val="both"/>
      </w:pPr>
      <w:r>
        <w:rPr>
          <w:rFonts w:ascii="Times New Roman"/>
          <w:b w:val="false"/>
          <w:i w:val="false"/>
          <w:color w:val="000000"/>
          <w:sz w:val="28"/>
        </w:rPr>
        <w:t>
      Мемлекеттік қызметті көрсету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қаралуы тиіс.</w:t>
      </w:r>
    </w:p>
    <w:bookmarkStart w:name="z147" w:id="135"/>
    <w:p>
      <w:pPr>
        <w:spacing w:after="0"/>
        <w:ind w:left="0"/>
        <w:jc w:val="both"/>
      </w:pPr>
      <w:r>
        <w:rPr>
          <w:rFonts w:ascii="Times New Roman"/>
          <w:b w:val="false"/>
          <w:i w:val="false"/>
          <w:color w:val="000000"/>
          <w:sz w:val="28"/>
        </w:rPr>
        <w:t>
      12. Мемлекеттік қызметті көрсету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End w:id="135"/>
    <w:bookmarkStart w:name="z148" w:id="136"/>
    <w:p>
      <w:pPr>
        <w:spacing w:after="0"/>
        <w:ind w:left="0"/>
        <w:jc w:val="left"/>
      </w:pPr>
      <w:r>
        <w:rPr>
          <w:rFonts w:ascii="Times New Roman"/>
          <w:b/>
          <w:i w:val="false"/>
          <w:color w:val="000000"/>
        </w:rPr>
        <w:t xml:space="preserve"> 4-тарау. Мемлекеттік қызметті көрсету ерекшеліктері ескеріле отырып, қойылатын өзге де талаптар</w:t>
      </w:r>
    </w:p>
    <w:bookmarkEnd w:id="136"/>
    <w:bookmarkStart w:name="z149" w:id="137"/>
    <w:p>
      <w:pPr>
        <w:spacing w:after="0"/>
        <w:ind w:left="0"/>
        <w:jc w:val="both"/>
      </w:pPr>
      <w:r>
        <w:rPr>
          <w:rFonts w:ascii="Times New Roman"/>
          <w:b w:val="false"/>
          <w:i w:val="false"/>
          <w:color w:val="000000"/>
          <w:sz w:val="28"/>
        </w:rPr>
        <w:t>
      13. Мемлекеттік қызметті көрсету үшін көрсетілетін қызметті алушыларға күту мен қажетті құжаттарды дайындау уақытында жағдайлар жасалады (күтуге арналған креслолар, қажетті құжаттардың тізбесі мен оларды толтыру үлгілері бар стендтермен жарақталған құжаттарды толтыруға арналған орындар), өртке қарсы қауіпсіздік шаралары қабылданады.</w:t>
      </w:r>
    </w:p>
    <w:bookmarkEnd w:id="137"/>
    <w:p>
      <w:pPr>
        <w:spacing w:after="0"/>
        <w:ind w:left="0"/>
        <w:jc w:val="both"/>
      </w:pPr>
      <w:r>
        <w:rPr>
          <w:rFonts w:ascii="Times New Roman"/>
          <w:b w:val="false"/>
          <w:i w:val="false"/>
          <w:color w:val="000000"/>
          <w:sz w:val="28"/>
        </w:rPr>
        <w:t>
      Көрсетілетін қызметті берушінің ғимараттары мүмкіндігі шектеулі адамдардың кіруіне арналған пандустары бар кіреберіспен жабдықталған болады.</w:t>
      </w:r>
    </w:p>
    <w:bookmarkStart w:name="z150" w:id="138"/>
    <w:p>
      <w:pPr>
        <w:spacing w:after="0"/>
        <w:ind w:left="0"/>
        <w:jc w:val="both"/>
      </w:pPr>
      <w:r>
        <w:rPr>
          <w:rFonts w:ascii="Times New Roman"/>
          <w:b w:val="false"/>
          <w:i w:val="false"/>
          <w:color w:val="000000"/>
          <w:sz w:val="28"/>
        </w:rPr>
        <w:t>
      14. Мемлекеттік қызметті көрсету орындарының мекенжайлары Министрліктің www.moa.gov.kz интернет-ресурсындағы "Мемлекеттік көрсетілетін қызметтер" бөлімінің "Мемлекеттік қызметті көрсету орындарының мекенжайлары" – "Жергілікті атқарушы органдар" кіші бөлімінде орналасқан.</w:t>
      </w:r>
    </w:p>
    <w:bookmarkEnd w:id="138"/>
    <w:bookmarkStart w:name="z151" w:id="139"/>
    <w:p>
      <w:pPr>
        <w:spacing w:after="0"/>
        <w:ind w:left="0"/>
        <w:jc w:val="both"/>
      </w:pPr>
      <w:r>
        <w:rPr>
          <w:rFonts w:ascii="Times New Roman"/>
          <w:b w:val="false"/>
          <w:i w:val="false"/>
          <w:color w:val="000000"/>
          <w:sz w:val="28"/>
        </w:rPr>
        <w:t>
      15. Көрсетілетін қызметті алушының порталдағы "жеке кабинеті", сондай-ақ бірыңғай байланыс орталығы арқылы қашықтықтан қол жеткізу режимінде мемлекеттік қызметті көрсетудің тәртібі мен мәртебесі туралы ақпарат алуға мүмкіндігі бар.</w:t>
      </w:r>
    </w:p>
    <w:bookmarkEnd w:id="139"/>
    <w:bookmarkStart w:name="z152" w:id="140"/>
    <w:p>
      <w:pPr>
        <w:spacing w:after="0"/>
        <w:ind w:left="0"/>
        <w:jc w:val="both"/>
      </w:pPr>
      <w:r>
        <w:rPr>
          <w:rFonts w:ascii="Times New Roman"/>
          <w:b w:val="false"/>
          <w:i w:val="false"/>
          <w:color w:val="000000"/>
          <w:sz w:val="28"/>
        </w:rPr>
        <w:t>
      16. Мемлекеттік қызметтер көрсету мәселелері жөніндегі анықтама қызметтерінің байланыс телефондары: 1414, 8 800 080 7777.</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учаскесін алу үшін кезекке қою"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(кімге)________________________әкімі</w:t>
            </w:r>
            <w:r>
              <w:br/>
            </w:r>
            <w:r>
              <w:rPr>
                <w:rFonts w:ascii="Times New Roman"/>
                <w:b w:val="false"/>
                <w:i w:val="false"/>
                <w:color w:val="000000"/>
                <w:sz w:val="20"/>
              </w:rPr>
              <w:t>(облыс, қала, аудан, кент, ауыл, ауылдық округ)</w:t>
            </w:r>
            <w:r>
              <w:br/>
            </w:r>
            <w:r>
              <w:rPr>
                <w:rFonts w:ascii="Times New Roman"/>
                <w:b w:val="false"/>
                <w:i w:val="false"/>
                <w:color w:val="000000"/>
                <w:sz w:val="20"/>
              </w:rPr>
              <w:t>______________________________</w:t>
            </w:r>
            <w:r>
              <w:br/>
            </w:r>
            <w:r>
              <w:rPr>
                <w:rFonts w:ascii="Times New Roman"/>
                <w:b w:val="false"/>
                <w:i w:val="false"/>
                <w:color w:val="000000"/>
                <w:sz w:val="20"/>
              </w:rPr>
              <w:t>(аты, әкесінің аты (бар болса), тегі)</w:t>
            </w:r>
            <w:r>
              <w:br/>
            </w:r>
            <w:r>
              <w:rPr>
                <w:rFonts w:ascii="Times New Roman"/>
                <w:b w:val="false"/>
                <w:i w:val="false"/>
                <w:color w:val="000000"/>
                <w:sz w:val="20"/>
              </w:rPr>
              <w:t>(кімнен)___________________________</w:t>
            </w:r>
            <w:r>
              <w:br/>
            </w:r>
            <w:r>
              <w:rPr>
                <w:rFonts w:ascii="Times New Roman"/>
                <w:b w:val="false"/>
                <w:i w:val="false"/>
                <w:color w:val="000000"/>
                <w:sz w:val="20"/>
              </w:rPr>
              <w:t>(жеке тұлғаның аты, әкесінің аты (бар болса), тегі</w:t>
            </w:r>
            <w:r>
              <w:br/>
            </w:r>
            <w:r>
              <w:rPr>
                <w:rFonts w:ascii="Times New Roman"/>
                <w:b w:val="false"/>
                <w:i w:val="false"/>
                <w:color w:val="000000"/>
                <w:sz w:val="20"/>
              </w:rPr>
              <w:t>______________________________</w:t>
            </w:r>
            <w:r>
              <w:br/>
            </w:r>
            <w:r>
              <w:rPr>
                <w:rFonts w:ascii="Times New Roman"/>
                <w:b w:val="false"/>
                <w:i w:val="false"/>
                <w:color w:val="000000"/>
                <w:sz w:val="20"/>
              </w:rPr>
              <w:t>не заңды тұлғаның толық атауы)</w:t>
            </w:r>
            <w:r>
              <w:br/>
            </w:r>
            <w:r>
              <w:rPr>
                <w:rFonts w:ascii="Times New Roman"/>
                <w:b w:val="false"/>
                <w:i w:val="false"/>
                <w:color w:val="000000"/>
                <w:sz w:val="20"/>
              </w:rPr>
              <w:t>_______________________________</w:t>
            </w:r>
            <w:r>
              <w:br/>
            </w:r>
            <w:r>
              <w:rPr>
                <w:rFonts w:ascii="Times New Roman"/>
                <w:b w:val="false"/>
                <w:i w:val="false"/>
                <w:color w:val="000000"/>
                <w:sz w:val="20"/>
              </w:rPr>
              <w:t>(жеке сәйкестендіру нөмірі не бизнес-сәйкестендіру нөмірі)</w:t>
            </w:r>
            <w:r>
              <w:br/>
            </w:r>
            <w:r>
              <w:rPr>
                <w:rFonts w:ascii="Times New Roman"/>
                <w:b w:val="false"/>
                <w:i w:val="false"/>
                <w:color w:val="000000"/>
                <w:sz w:val="20"/>
              </w:rPr>
              <w:t>______________________________</w:t>
            </w:r>
            <w:r>
              <w:br/>
            </w:r>
            <w:r>
              <w:rPr>
                <w:rFonts w:ascii="Times New Roman"/>
                <w:b w:val="false"/>
                <w:i w:val="false"/>
                <w:color w:val="000000"/>
                <w:sz w:val="20"/>
              </w:rPr>
              <w:t>(жеке тұлғаның немесе заңды тұлға өкілінің жеке</w:t>
            </w:r>
            <w:r>
              <w:br/>
            </w:r>
            <w:r>
              <w:rPr>
                <w:rFonts w:ascii="Times New Roman"/>
                <w:b w:val="false"/>
                <w:i w:val="false"/>
                <w:color w:val="000000"/>
                <w:sz w:val="20"/>
              </w:rPr>
              <w:t>______________________________</w:t>
            </w:r>
            <w:r>
              <w:br/>
            </w:r>
            <w:r>
              <w:rPr>
                <w:rFonts w:ascii="Times New Roman"/>
                <w:b w:val="false"/>
                <w:i w:val="false"/>
                <w:color w:val="000000"/>
                <w:sz w:val="20"/>
              </w:rPr>
              <w:t>басын куәландыратын құжаттың деректемелері,</w:t>
            </w:r>
            <w:r>
              <w:br/>
            </w:r>
            <w:r>
              <w:rPr>
                <w:rFonts w:ascii="Times New Roman"/>
                <w:b w:val="false"/>
                <w:i w:val="false"/>
                <w:color w:val="000000"/>
                <w:sz w:val="20"/>
              </w:rPr>
              <w:t>_____________________________</w:t>
            </w:r>
            <w:r>
              <w:br/>
            </w:r>
            <w:r>
              <w:rPr>
                <w:rFonts w:ascii="Times New Roman"/>
                <w:b w:val="false"/>
                <w:i w:val="false"/>
                <w:color w:val="000000"/>
                <w:sz w:val="20"/>
              </w:rPr>
              <w:t>байланыс телефоны (бар болса), орналасқан</w:t>
            </w:r>
            <w:r>
              <w:br/>
            </w:r>
            <w:r>
              <w:rPr>
                <w:rFonts w:ascii="Times New Roman"/>
                <w:b w:val="false"/>
                <w:i w:val="false"/>
                <w:color w:val="000000"/>
                <w:sz w:val="20"/>
              </w:rPr>
              <w:t>_____________________________</w:t>
            </w:r>
            <w:r>
              <w:br/>
            </w:r>
            <w:r>
              <w:rPr>
                <w:rFonts w:ascii="Times New Roman"/>
                <w:b w:val="false"/>
                <w:i w:val="false"/>
                <w:color w:val="000000"/>
                <w:sz w:val="20"/>
              </w:rPr>
              <w:t>мекенжайы (заңды тұлғалар үшін) не тұрғылықты</w:t>
            </w:r>
            <w:r>
              <w:br/>
            </w:r>
            <w:r>
              <w:rPr>
                <w:rFonts w:ascii="Times New Roman"/>
                <w:b w:val="false"/>
                <w:i w:val="false"/>
                <w:color w:val="000000"/>
                <w:sz w:val="20"/>
              </w:rPr>
              <w:t>_____________________________</w:t>
            </w:r>
            <w:r>
              <w:br/>
            </w:r>
            <w:r>
              <w:rPr>
                <w:rFonts w:ascii="Times New Roman"/>
                <w:b w:val="false"/>
                <w:i w:val="false"/>
                <w:color w:val="000000"/>
                <w:sz w:val="20"/>
              </w:rPr>
              <w:t>мекенжайы (жеке тұлғалар үшін))</w:t>
            </w:r>
          </w:p>
        </w:tc>
      </w:tr>
    </w:tbl>
    <w:bookmarkStart w:name="z154" w:id="141"/>
    <w:p>
      <w:pPr>
        <w:spacing w:after="0"/>
        <w:ind w:left="0"/>
        <w:jc w:val="left"/>
      </w:pPr>
      <w:r>
        <w:rPr>
          <w:rFonts w:ascii="Times New Roman"/>
          <w:b/>
          <w:i w:val="false"/>
          <w:color w:val="000000"/>
        </w:rPr>
        <w:t xml:space="preserve"> Жер учаскесін алу үшін кезекке қоюға арналған өтініш</w:t>
      </w:r>
    </w:p>
    <w:bookmarkEnd w:id="141"/>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(жер учаскесінің (орналасқан жері) мекенжайы)</w:t>
      </w:r>
    </w:p>
    <w:p>
      <w:pPr>
        <w:spacing w:after="0"/>
        <w:ind w:left="0"/>
        <w:jc w:val="both"/>
      </w:pPr>
      <w:r>
        <w:rPr>
          <w:rFonts w:ascii="Times New Roman"/>
          <w:b w:val="false"/>
          <w:i w:val="false"/>
          <w:color w:val="000000"/>
          <w:sz w:val="28"/>
        </w:rPr>
        <w:t xml:space="preserve">
      _____________________мекенжайында орналасқан, алаңы ______________ гектар, </w:t>
      </w:r>
    </w:p>
    <w:p>
      <w:pPr>
        <w:spacing w:after="0"/>
        <w:ind w:left="0"/>
        <w:jc w:val="both"/>
      </w:pPr>
      <w:r>
        <w:rPr>
          <w:rFonts w:ascii="Times New Roman"/>
          <w:b w:val="false"/>
          <w:i w:val="false"/>
          <w:color w:val="000000"/>
          <w:sz w:val="28"/>
        </w:rPr>
        <w:t xml:space="preserve">
      ____________________________________________________арналған жер учаскесін </w:t>
      </w:r>
    </w:p>
    <w:p>
      <w:pPr>
        <w:spacing w:after="0"/>
        <w:ind w:left="0"/>
        <w:jc w:val="both"/>
      </w:pPr>
      <w:r>
        <w:rPr>
          <w:rFonts w:ascii="Times New Roman"/>
          <w:b w:val="false"/>
          <w:i w:val="false"/>
          <w:color w:val="000000"/>
          <w:sz w:val="28"/>
        </w:rPr>
        <w:t>
                        (жер учаскесінің нысаналы мақсаты)</w:t>
      </w:r>
    </w:p>
    <w:p>
      <w:pPr>
        <w:spacing w:after="0"/>
        <w:ind w:left="0"/>
        <w:jc w:val="both"/>
      </w:pPr>
      <w:r>
        <w:rPr>
          <w:rFonts w:ascii="Times New Roman"/>
          <w:b w:val="false"/>
          <w:i w:val="false"/>
          <w:color w:val="000000"/>
          <w:sz w:val="28"/>
        </w:rPr>
        <w:t>
      алу үшін кезекке қоюды сұраймын.</w:t>
      </w:r>
    </w:p>
    <w:p>
      <w:pPr>
        <w:spacing w:after="0"/>
        <w:ind w:left="0"/>
        <w:jc w:val="both"/>
      </w:pPr>
      <w:r>
        <w:rPr>
          <w:rFonts w:ascii="Times New Roman"/>
          <w:b w:val="false"/>
          <w:i w:val="false"/>
          <w:color w:val="000000"/>
          <w:sz w:val="28"/>
        </w:rPr>
        <w:t xml:space="preserve">
      Ақпараттық жүйелерде қамтылған заңмен қорғалатын құпияны құрайтын мәліметтерді </w:t>
      </w:r>
    </w:p>
    <w:p>
      <w:pPr>
        <w:spacing w:after="0"/>
        <w:ind w:left="0"/>
        <w:jc w:val="both"/>
      </w:pPr>
      <w:r>
        <w:rPr>
          <w:rFonts w:ascii="Times New Roman"/>
          <w:b w:val="false"/>
          <w:i w:val="false"/>
          <w:color w:val="000000"/>
          <w:sz w:val="28"/>
        </w:rPr>
        <w:t>
      пайдалануға келісім беремін.</w:t>
      </w:r>
    </w:p>
    <w:p>
      <w:pPr>
        <w:spacing w:after="0"/>
        <w:ind w:left="0"/>
        <w:jc w:val="both"/>
      </w:pPr>
      <w:r>
        <w:rPr>
          <w:rFonts w:ascii="Times New Roman"/>
          <w:b w:val="false"/>
          <w:i w:val="false"/>
          <w:color w:val="000000"/>
          <w:sz w:val="28"/>
        </w:rPr>
        <w:t xml:space="preserve">
      Көрсетілетін қызметті алушы ______________________________________________ </w:t>
      </w:r>
    </w:p>
    <w:p>
      <w:pPr>
        <w:spacing w:after="0"/>
        <w:ind w:left="0"/>
        <w:jc w:val="both"/>
      </w:pPr>
      <w:r>
        <w:rPr>
          <w:rFonts w:ascii="Times New Roman"/>
          <w:b w:val="false"/>
          <w:i w:val="false"/>
          <w:color w:val="000000"/>
          <w:sz w:val="28"/>
        </w:rPr>
        <w:t>
                        (жеке тұлғаның немесе заңды тұлға өкілінің</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