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68173" w14:textId="b4681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Шыңғырлау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Шыңғырлау аудандық мәслихатының 2018 жылғы 20 ақпандағы № 20-1 шешімі. Батыс Қазақстан облысының Әділет департаментінде 2018 жылғы 3 наурызда № 5074 болып тіркелді. Күші жойылды - Батыс Қазақстан облысы Шыңғырлау аудандық мәслихатының 2018 жылғы 12 қазандағы № 31-2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Шыңғырлау аудандық мәслихатының 12.10.2018 </w:t>
      </w:r>
      <w:r>
        <w:rPr>
          <w:rFonts w:ascii="Times New Roman"/>
          <w:b w:val="false"/>
          <w:i w:val="false"/>
          <w:color w:val="ff0000"/>
          <w:sz w:val="28"/>
        </w:rPr>
        <w:t>№ 31-2</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Шыңғырлау аудандық мәслихаты</w:t>
      </w:r>
      <w:r>
        <w:rPr>
          <w:rFonts w:ascii="Times New Roman"/>
          <w:b/>
          <w:i w:val="false"/>
          <w:color w:val="000000"/>
          <w:sz w:val="28"/>
        </w:rPr>
        <w:t xml:space="preserve"> ШЕШІМ ҚАБЫЛДАДЫ</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Шыңғырлау ауданы бойынша 2018-2019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Шыңғырлау аудандық мәслихаты аппаратының басшысына (С.Шагиров) осы шешімнің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төрайымы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Г.Бисенғалиева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Г.Волкогон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20 ақпандағы</w:t>
            </w:r>
            <w:r>
              <w:br/>
            </w:r>
            <w:r>
              <w:rPr>
                <w:rFonts w:ascii="Times New Roman"/>
                <w:b w:val="false"/>
                <w:i w:val="false"/>
                <w:color w:val="000000"/>
                <w:sz w:val="20"/>
              </w:rPr>
              <w:t>№ 20-1</w:t>
            </w:r>
            <w:r>
              <w:br/>
            </w:r>
            <w:r>
              <w:rPr>
                <w:rFonts w:ascii="Times New Roman"/>
                <w:b w:val="false"/>
                <w:i w:val="false"/>
                <w:color w:val="000000"/>
                <w:sz w:val="20"/>
              </w:rPr>
              <w:t>Шыңғырлау аудандық</w:t>
            </w:r>
            <w:r>
              <w:br/>
            </w:r>
            <w:r>
              <w:rPr>
                <w:rFonts w:ascii="Times New Roman"/>
                <w:b w:val="false"/>
                <w:i w:val="false"/>
                <w:color w:val="000000"/>
                <w:sz w:val="20"/>
              </w:rPr>
              <w:t>мәслихатының</w:t>
            </w:r>
            <w:r>
              <w:br/>
            </w:r>
            <w:r>
              <w:rPr>
                <w:rFonts w:ascii="Times New Roman"/>
                <w:b w:val="false"/>
                <w:i w:val="false"/>
                <w:color w:val="000000"/>
                <w:sz w:val="20"/>
              </w:rPr>
              <w:t>шешімімен бекітілді</w:t>
            </w:r>
          </w:p>
        </w:tc>
      </w:tr>
    </w:tbl>
    <w:bookmarkStart w:name="z8" w:id="4"/>
    <w:p>
      <w:pPr>
        <w:spacing w:after="0"/>
        <w:ind w:left="0"/>
        <w:jc w:val="left"/>
      </w:pPr>
      <w:r>
        <w:rPr>
          <w:rFonts w:ascii="Times New Roman"/>
          <w:b/>
          <w:i w:val="false"/>
          <w:color w:val="000000"/>
        </w:rPr>
        <w:t xml:space="preserve"> Шыңғырлау ауданы бойынша 2018-2019 жылдарға арналған жайылымдарды басқару және оларды пайдалану жөніндегі жоспар</w:t>
      </w:r>
    </w:p>
    <w:bookmarkEnd w:id="4"/>
    <w:bookmarkStart w:name="z9" w:id="5"/>
    <w:p>
      <w:pPr>
        <w:spacing w:after="0"/>
        <w:ind w:left="0"/>
        <w:jc w:val="both"/>
      </w:pPr>
      <w:r>
        <w:rPr>
          <w:rFonts w:ascii="Times New Roman"/>
          <w:b w:val="false"/>
          <w:i w:val="false"/>
          <w:color w:val="000000"/>
          <w:sz w:val="28"/>
        </w:rPr>
        <w:t xml:space="preserve">
      Осы Шыңғырлау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i w:val="false"/>
          <w:color w:val="000000"/>
          <w:sz w:val="28"/>
        </w:rPr>
        <w:t>"</w:t>
      </w:r>
      <w:r>
        <w:rPr>
          <w:rFonts w:ascii="Times New Roman"/>
          <w:b w:val="false"/>
          <w:i w:val="false"/>
          <w:color w:val="000000"/>
          <w:sz w:val="28"/>
        </w:rPr>
        <w:t xml:space="preserve">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w:t>
      </w:r>
      <w:r>
        <w:rPr>
          <w:rFonts w:ascii="Times New Roman"/>
          <w:b/>
          <w:i w:val="false"/>
          <w:color w:val="000000"/>
          <w:sz w:val="28"/>
        </w:rPr>
        <w:t>"</w:t>
      </w:r>
      <w:r>
        <w:rPr>
          <w:rFonts w:ascii="Times New Roman"/>
          <w:b w:val="false"/>
          <w:i w:val="false"/>
          <w:color w:val="000000"/>
          <w:sz w:val="28"/>
        </w:rPr>
        <w:t xml:space="preserve">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0"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1" w:id="7"/>
    <w:p>
      <w:pPr>
        <w:spacing w:after="0"/>
        <w:ind w:left="0"/>
        <w:jc w:val="both"/>
      </w:pPr>
      <w:r>
        <w:rPr>
          <w:rFonts w:ascii="Times New Roman"/>
          <w:b w:val="false"/>
          <w:i w:val="false"/>
          <w:color w:val="000000"/>
          <w:sz w:val="28"/>
        </w:rPr>
        <w:t>
      Жоспар мазмұны:</w:t>
      </w:r>
    </w:p>
    <w:bookmarkEnd w:id="7"/>
    <w:bookmarkStart w:name="z12"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13"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14"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0"/>
    <w:bookmarkStart w:name="z15"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1"/>
    <w:bookmarkStart w:name="z16"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2"/>
    <w:bookmarkStart w:name="z17" w:id="13"/>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3"/>
    <w:bookmarkStart w:name="z18"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4"/>
    <w:bookmarkStart w:name="z19"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0"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1" w:id="17"/>
    <w:p>
      <w:pPr>
        <w:spacing w:after="0"/>
        <w:ind w:left="0"/>
        <w:jc w:val="both"/>
      </w:pPr>
      <w:r>
        <w:rPr>
          <w:rFonts w:ascii="Times New Roman"/>
          <w:b w:val="false"/>
          <w:i w:val="false"/>
          <w:color w:val="000000"/>
          <w:sz w:val="28"/>
        </w:rPr>
        <w:t>
      Әкімшілік-аумақтық бөлініс бойынша Шыңғырлау 8 ауылдық округ, 25 ауылдық елді-мекендер орналасқан.</w:t>
      </w:r>
    </w:p>
    <w:bookmarkEnd w:id="17"/>
    <w:bookmarkStart w:name="z22" w:id="18"/>
    <w:p>
      <w:pPr>
        <w:spacing w:after="0"/>
        <w:ind w:left="0"/>
        <w:jc w:val="both"/>
      </w:pPr>
      <w:r>
        <w:rPr>
          <w:rFonts w:ascii="Times New Roman"/>
          <w:b w:val="false"/>
          <w:i w:val="false"/>
          <w:color w:val="000000"/>
          <w:sz w:val="28"/>
        </w:rPr>
        <w:t>
      Шыңғырлау ауданының жалпы көлемі 722989 га, оның ішінде жайылымдық жерлер – 445634 га.</w:t>
      </w:r>
    </w:p>
    <w:bookmarkEnd w:id="18"/>
    <w:bookmarkStart w:name="z23" w:id="19"/>
    <w:p>
      <w:pPr>
        <w:spacing w:after="0"/>
        <w:ind w:left="0"/>
        <w:jc w:val="both"/>
      </w:pPr>
      <w:r>
        <w:rPr>
          <w:rFonts w:ascii="Times New Roman"/>
          <w:b w:val="false"/>
          <w:i w:val="false"/>
          <w:color w:val="000000"/>
          <w:sz w:val="28"/>
        </w:rPr>
        <w:t>
      Санаттар бойынша жерлер бөлінісі:</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мақсатындағы жерлер – 185363 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елді мекен жерлері – 123000 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1542 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су қорының жерлері – 320 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қордағы жерлер – 385386 га.</w:t>
      </w:r>
    </w:p>
    <w:bookmarkStart w:name="z29" w:id="20"/>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-15; -35 ºС, шілде айында - +25; +40ºС. Жауынның орташа түсімі - 30 мм, ал жылдық – 214 мм.</w:t>
      </w:r>
    </w:p>
    <w:bookmarkEnd w:id="20"/>
    <w:bookmarkStart w:name="z30" w:id="21"/>
    <w:p>
      <w:pPr>
        <w:spacing w:after="0"/>
        <w:ind w:left="0"/>
        <w:jc w:val="both"/>
      </w:pPr>
      <w:r>
        <w:rPr>
          <w:rFonts w:ascii="Times New Roman"/>
          <w:b w:val="false"/>
          <w:i w:val="false"/>
          <w:color w:val="000000"/>
          <w:sz w:val="28"/>
        </w:rPr>
        <w:t>
      Ауданның өсімдік жамылғысы әртүрлі, шамамен қоса алғанда 124 түрлері. Олардың ішінде ең көп тараған түрі ақ жусанды-бетегелі және жусанды-шөлді шөбі .</w:t>
      </w:r>
    </w:p>
    <w:bookmarkEnd w:id="21"/>
    <w:bookmarkStart w:name="z31" w:id="22"/>
    <w:p>
      <w:pPr>
        <w:spacing w:after="0"/>
        <w:ind w:left="0"/>
        <w:jc w:val="both"/>
      </w:pPr>
      <w:r>
        <w:rPr>
          <w:rFonts w:ascii="Times New Roman"/>
          <w:b w:val="false"/>
          <w:i w:val="false"/>
          <w:color w:val="000000"/>
          <w:sz w:val="28"/>
        </w:rPr>
        <w:t>
      Топырағы ашық-құба, оңтүстікте құмды және сортаң топырақты жерлер кездеседі. Топырақтың құнарлы қабатының қалыңдығы 40-50 см.</w:t>
      </w:r>
    </w:p>
    <w:bookmarkEnd w:id="22"/>
    <w:bookmarkStart w:name="z32" w:id="23"/>
    <w:p>
      <w:pPr>
        <w:spacing w:after="0"/>
        <w:ind w:left="0"/>
        <w:jc w:val="both"/>
      </w:pPr>
      <w:r>
        <w:rPr>
          <w:rFonts w:ascii="Times New Roman"/>
          <w:b w:val="false"/>
          <w:i w:val="false"/>
          <w:color w:val="000000"/>
          <w:sz w:val="28"/>
        </w:rPr>
        <w:t>
      Ауданда 3 мал дәрігерлік пункттері және 12 мал көмінділері бар.</w:t>
      </w:r>
    </w:p>
    <w:bookmarkEnd w:id="23"/>
    <w:bookmarkStart w:name="z33" w:id="24"/>
    <w:p>
      <w:pPr>
        <w:spacing w:after="0"/>
        <w:ind w:left="0"/>
        <w:jc w:val="both"/>
      </w:pPr>
      <w:r>
        <w:rPr>
          <w:rFonts w:ascii="Times New Roman"/>
          <w:b w:val="false"/>
          <w:i w:val="false"/>
          <w:color w:val="000000"/>
          <w:sz w:val="28"/>
        </w:rPr>
        <w:t>
      Қазіргі уақытта Шыңғырлау ауданында 23351 бас мүйізді ірі қара, 30667 бас ұсақ мүйізді мал, 4791 бас жылқы бар.</w:t>
      </w:r>
    </w:p>
    <w:bookmarkEnd w:id="24"/>
    <w:bookmarkStart w:name="z34" w:id="25"/>
    <w:p>
      <w:pPr>
        <w:spacing w:after="0"/>
        <w:ind w:left="0"/>
        <w:jc w:val="both"/>
      </w:pPr>
      <w:r>
        <w:rPr>
          <w:rFonts w:ascii="Times New Roman"/>
          <w:b w:val="false"/>
          <w:i w:val="false"/>
          <w:color w:val="000000"/>
          <w:sz w:val="28"/>
        </w:rPr>
        <w:t>
      Ауыл шаруашылығы жануарларын қамтамасыз ету үшін Шыңғырлау ауданы бойынша барлығы 445634 га жайылымдық алқаптары бар. Елді-мекен шегіндегі жайылымдары 117292 га жайылым саналады, қордағы жерлерде 194488 га жайылымдық алқаптар бар.</w:t>
      </w:r>
    </w:p>
    <w:bookmarkEnd w:id="25"/>
    <w:bookmarkStart w:name="z35" w:id="26"/>
    <w:p>
      <w:pPr>
        <w:spacing w:after="0"/>
        <w:ind w:left="0"/>
        <w:jc w:val="both"/>
      </w:pPr>
      <w:r>
        <w:rPr>
          <w:rFonts w:ascii="Times New Roman"/>
          <w:b w:val="false"/>
          <w:i w:val="false"/>
          <w:color w:val="000000"/>
          <w:sz w:val="28"/>
        </w:rPr>
        <w:t>
      Ауданда жеке шаруашылықтардағы мал басының көбеюіне байланысты жайылымдық алқаптардың жетіспеушілігі тіркелген жоқ.</w:t>
      </w:r>
    </w:p>
    <w:bookmarkEnd w:id="26"/>
    <w:bookmarkStart w:name="z36" w:id="27"/>
    <w:p>
      <w:pPr>
        <w:spacing w:after="0"/>
        <w:ind w:left="0"/>
        <w:jc w:val="both"/>
      </w:pPr>
      <w:r>
        <w:rPr>
          <w:rFonts w:ascii="Times New Roman"/>
          <w:b w:val="false"/>
          <w:i w:val="false"/>
          <w:color w:val="000000"/>
          <w:sz w:val="28"/>
        </w:rPr>
        <w:t>
      Сонымен бірге, ауданда ауыл шаруашылығы жануарларын ветеринариялық – санитарлық объектілермен қамтамасыз ету мақсатында мал тоғыту орындарын, Ақбұлақ, Алмаз, Ащысай, Белогор, Қарағаш, Лубен, Полтава, Шыңғырлау ауылдық округтерінде қашырым мал пункттерін құрылыстарын салу жұмыстарын жоспарлау қажет.</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38" w:id="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bookmarkEnd w:id="2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0" w:id="29"/>
    <w:p>
      <w:pPr>
        <w:spacing w:after="0"/>
        <w:ind w:left="0"/>
        <w:jc w:val="left"/>
      </w:pPr>
      <w:r>
        <w:rPr>
          <w:rFonts w:ascii="Times New Roman"/>
          <w:b/>
          <w:i w:val="false"/>
          <w:color w:val="000000"/>
        </w:rPr>
        <w:t xml:space="preserve"> Жайылым айналымдарының қолайлы схемалары </w:t>
      </w:r>
    </w:p>
    <w:bookmarkEnd w:id="2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42" w:id="3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0"/>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2018-2019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bookmarkStart w:name="z44" w:id="3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3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46" w:id="3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48" w:id="3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33"/>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3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50"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w:t>
      </w:r>
      <w:r>
        <w:br/>
      </w:r>
      <w:r>
        <w:rPr>
          <w:rFonts w:ascii="Times New Roman"/>
          <w:b/>
          <w:i w:val="false"/>
          <w:color w:val="000000"/>
        </w:rPr>
        <w:t>күнтізбелік графигі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2213"/>
        <w:gridCol w:w="3445"/>
        <w:gridCol w:w="3445"/>
        <w:gridCol w:w="98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жайылымғамалдардың айдап шығарылу мерзімі</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Ащысай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Белогор</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бірінші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Лубен</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бірінші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Полтава</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бірінші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 w:id="35"/>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35"/>
    <w:bookmarkStart w:name="z52" w:id="36"/>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 қалыңдығымен тереңдігіне және басқа да факторларға байланысты.</w:t>
      </w:r>
    </w:p>
    <w:bookmarkEnd w:id="36"/>
    <w:bookmarkStart w:name="z53" w:id="37"/>
    <w:p>
      <w:pPr>
        <w:spacing w:after="0"/>
        <w:ind w:left="0"/>
        <w:jc w:val="both"/>
      </w:pPr>
      <w:r>
        <w:rPr>
          <w:rFonts w:ascii="Times New Roman"/>
          <w:b w:val="false"/>
          <w:i w:val="false"/>
          <w:color w:val="000000"/>
          <w:sz w:val="28"/>
        </w:rPr>
        <w:t>
      Ескерту: аббревиатураның шешуі:</w:t>
      </w:r>
      <w:r>
        <w:br/>
      </w:r>
      <w:r>
        <w:rPr>
          <w:rFonts w:ascii="Times New Roman"/>
          <w:b w:val="false"/>
          <w:i w:val="false"/>
          <w:color w:val="000000"/>
          <w:sz w:val="28"/>
        </w:rPr>
        <w:t>га - гектар;</w:t>
      </w:r>
      <w:r>
        <w:br/>
      </w:r>
      <w:r>
        <w:rPr>
          <w:rFonts w:ascii="Times New Roman"/>
          <w:b w:val="false"/>
          <w:i w:val="false"/>
          <w:color w:val="000000"/>
          <w:sz w:val="28"/>
        </w:rPr>
        <w:t>ºС - Цельсия көрсеткіші;</w:t>
      </w:r>
      <w:r>
        <w:br/>
      </w:r>
      <w:r>
        <w:rPr>
          <w:rFonts w:ascii="Times New Roman"/>
          <w:b w:val="false"/>
          <w:i w:val="false"/>
          <w:color w:val="000000"/>
          <w:sz w:val="28"/>
        </w:rPr>
        <w:t>мм - миллиметр;</w:t>
      </w:r>
      <w:r>
        <w:br/>
      </w:r>
      <w:r>
        <w:rPr>
          <w:rFonts w:ascii="Times New Roman"/>
          <w:b w:val="false"/>
          <w:i w:val="false"/>
          <w:color w:val="000000"/>
          <w:sz w:val="28"/>
        </w:rPr>
        <w:t>см - сантиметр;</w:t>
      </w:r>
      <w:r>
        <w:br/>
      </w:r>
      <w:r>
        <w:rPr>
          <w:rFonts w:ascii="Times New Roman"/>
          <w:b w:val="false"/>
          <w:i w:val="false"/>
          <w:color w:val="000000"/>
          <w:sz w:val="28"/>
        </w:rPr>
        <w:t>а/о - ауылдық округ;</w:t>
      </w:r>
      <w:r>
        <w:br/>
      </w:r>
      <w:r>
        <w:rPr>
          <w:rFonts w:ascii="Times New Roman"/>
          <w:b w:val="false"/>
          <w:i w:val="false"/>
          <w:color w:val="000000"/>
          <w:sz w:val="28"/>
        </w:rPr>
        <w:t>РФ – Ресей федерациясы;</w:t>
      </w:r>
      <w:r>
        <w:br/>
      </w:r>
      <w:r>
        <w:rPr>
          <w:rFonts w:ascii="Times New Roman"/>
          <w:b w:val="false"/>
          <w:i w:val="false"/>
          <w:color w:val="000000"/>
          <w:sz w:val="28"/>
        </w:rPr>
        <w:t>МОҚ – Мемлекеттік орман қоры.</w:t>
      </w:r>
    </w:p>
    <w:bookmarkEnd w:id="3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