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6597c" w14:textId="0f659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аудандық мәслихатының 2017 жылғы 30 қазандағы № 17-1 "Тасқала ауданы бойынша 2018-2019 жылдарға арналған жайылымдарды басқару және оларды пайдалану жөніндегі жоспарды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2018 жылғы 12 қазандағы № 29-4 шешімі. Батыс Қазақстан облысының Әділет департаментінде 2018 жылғы 18 қазанда № 5353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Тасқала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Тасқала аудандық мәслихатының 2017 жылғы 30 қазандағы №17-1 "Тасқала ауданы бойынша 2018-2019 жылдарға арналған жайылымдарды басқару және оларды пайдалану жөніндегі жоспарды бекіту туралы" (Нормативтік құқықтық актілерді мемлекеттік тіркеу тізілімінде №4962 тіркелген, 2017 жылғы 30 қарашада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Тасқала аудандық мәслихаты аппаратының басшысы (Т. Ержігітова) осы шешімнің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 Ғазез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