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d3bd" w14:textId="234d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2018 жылғы 27 наурыздағы № 20-7 шешімі. Батыс Қазақстан облысының Әділет департаментінде 2018 жылғы 16 сәуірде № 5158 болып тіркелді. Күші жойылды - Батыс Қазақстан облысы Жәнібек аудандық мәслихатының 2023 жылғы 27 желтоқсандағы № 15-19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27.12.2023 </w:t>
      </w:r>
      <w:r>
        <w:rPr>
          <w:rFonts w:ascii="Times New Roman"/>
          <w:b w:val="false"/>
          <w:i w:val="false"/>
          <w:color w:val="ff0000"/>
          <w:sz w:val="28"/>
        </w:rPr>
        <w:t>№ 15-19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"Құқықтық актілер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Жәнібек аудандық мәслихатының 29.04.2022 </w:t>
      </w:r>
      <w:r>
        <w:rPr>
          <w:rFonts w:ascii="Times New Roman"/>
          <w:b w:val="false"/>
          <w:i w:val="false"/>
          <w:color w:val="000000"/>
          <w:sz w:val="28"/>
        </w:rPr>
        <w:t>№ 17-10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1. Көрсетілген шешіммен бекітілген "Жәнібек аудандық мәслихат аппараты" мемлекеттік мекемесінің "Б" корпусы мемлекеттік әкімшілік қызметшілерінің қызметін бағалаудың әдістемесі осы шешімнің қосымшасына сәйкес жаңа редакцияда жазылсын.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26.06.2023 </w:t>
      </w:r>
      <w:r>
        <w:rPr>
          <w:rFonts w:ascii="Times New Roman"/>
          <w:b w:val="false"/>
          <w:i w:val="false"/>
          <w:color w:val="000000"/>
          <w:sz w:val="28"/>
        </w:rPr>
        <w:t>№ 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2. Жәнібек аудандық мәслихатының 2017 жылғы 10 наурыздағы </w:t>
      </w:r>
      <w:r>
        <w:rPr>
          <w:rFonts w:ascii="Times New Roman"/>
          <w:b w:val="false"/>
          <w:i w:val="false"/>
          <w:color w:val="000000"/>
          <w:sz w:val="28"/>
        </w:rPr>
        <w:t>№ 12-6</w:t>
      </w:r>
      <w:r>
        <w:rPr>
          <w:rFonts w:ascii="Times New Roman"/>
          <w:b w:val="false"/>
          <w:i w:val="false"/>
          <w:color w:val="000000"/>
          <w:sz w:val="28"/>
        </w:rPr>
        <w:t xml:space="preserve"> "Жәнібек аудандық мәслихаты аппаратының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4777 тіркелген, 2017 жылы 25 сәуірде Қазақстан Республикасының нормативтік құқықтық актілерінің эталондық бақылау банкінде жарияланған) шешімі және Жәнібек аудандық мәслихатының 2017 жылғы 12 қазандағы </w:t>
      </w:r>
      <w:r>
        <w:rPr>
          <w:rFonts w:ascii="Times New Roman"/>
          <w:b w:val="false"/>
          <w:i w:val="false"/>
          <w:color w:val="000000"/>
          <w:sz w:val="28"/>
        </w:rPr>
        <w:t>№16-3</w:t>
      </w:r>
      <w:r>
        <w:rPr>
          <w:rFonts w:ascii="Times New Roman"/>
          <w:b w:val="false"/>
          <w:i w:val="false"/>
          <w:color w:val="000000"/>
          <w:sz w:val="28"/>
        </w:rPr>
        <w:t xml:space="preserve"> "Жәнібек аудандық мәслихатының 2017 жылғы 10 наурыздағы № 12-6 "Жәнібек аудандық мәслихаты аппаратының "Б" корпусы мемлекеттік әкімшілік қызметшілерінің қызметін бағалаудың әдістемесін бекіту туралы" шешіміне өзгеріс енгізу туралы" (Нормативтік құқықтық актілерді мемлекеттік тіркеу тізілімінде № 4947 тіркелген, 2017 жылы 14 қарашада Қазақстан Республикасының нормативтік құқықтық актілерінің эталондық бақылау банкінде жарияланған)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3. Жәнібек аудандық мәслихат аппаратының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М.Хаби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2018 жылғы 27 наурыздағы </w:t>
            </w:r>
            <w:r>
              <w:br/>
            </w:r>
            <w:r>
              <w:rPr>
                <w:rFonts w:ascii="Times New Roman"/>
                <w:b w:val="false"/>
                <w:i w:val="false"/>
                <w:color w:val="000000"/>
                <w:sz w:val="20"/>
              </w:rPr>
              <w:t>№20-7 шешіміне қосымша</w:t>
            </w:r>
          </w:p>
        </w:tc>
      </w:tr>
    </w:tbl>
    <w:bookmarkStart w:name="z11" w:id="4"/>
    <w:p>
      <w:pPr>
        <w:spacing w:after="0"/>
        <w:ind w:left="0"/>
        <w:jc w:val="left"/>
      </w:pPr>
      <w:r>
        <w:rPr>
          <w:rFonts w:ascii="Times New Roman"/>
          <w:b/>
          <w:i w:val="false"/>
          <w:color w:val="000000"/>
        </w:rPr>
        <w:t xml:space="preserve"> "Жәнібек аудандық мәслихат аппараты"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Жәнібек аудандық мәслихатының 14.04.2023 </w:t>
      </w:r>
      <w:r>
        <w:rPr>
          <w:rFonts w:ascii="Times New Roman"/>
          <w:b w:val="false"/>
          <w:i w:val="false"/>
          <w:color w:val="ff0000"/>
          <w:sz w:val="28"/>
        </w:rPr>
        <w:t>№ 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bookmarkStart w:name="z12" w:id="5"/>
    <w:p>
      <w:pPr>
        <w:spacing w:after="0"/>
        <w:ind w:left="0"/>
        <w:jc w:val="both"/>
      </w:pPr>
      <w:r>
        <w:rPr>
          <w:rFonts w:ascii="Times New Roman"/>
          <w:b w:val="false"/>
          <w:i w:val="false"/>
          <w:color w:val="000000"/>
          <w:sz w:val="28"/>
        </w:rPr>
        <w:t xml:space="preserve">
      1. Осы "Жәнібек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Start w:name="z13"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6"/>
    <w:bookmarkStart w:name="z14" w:id="7"/>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7"/>
    <w:bookmarkStart w:name="z15" w:id="8"/>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немесе жоғары тұрған басшы, сондай-ақ 360 әдісімен бағалау кезінде бағаланатын адамның жұмыс ортасындағы адамдар тобы;</w:t>
      </w:r>
    </w:p>
    <w:bookmarkEnd w:id="8"/>
    <w:bookmarkStart w:name="z16" w:id="9"/>
    <w:p>
      <w:pPr>
        <w:spacing w:after="0"/>
        <w:ind w:left="0"/>
        <w:jc w:val="both"/>
      </w:pPr>
      <w:r>
        <w:rPr>
          <w:rFonts w:ascii="Times New Roman"/>
          <w:b w:val="false"/>
          <w:i w:val="false"/>
          <w:color w:val="000000"/>
          <w:sz w:val="28"/>
        </w:rPr>
        <w:t>
       4) Жәнібек аудандық мәслихат аппаратының басшысы - Е-2 санатының "Б" корпусының мемлекеттік әкімшілік қызметшісі;</w:t>
      </w:r>
    </w:p>
    <w:bookmarkEnd w:id="9"/>
    <w:bookmarkStart w:name="z17" w:id="10"/>
    <w:p>
      <w:pPr>
        <w:spacing w:after="0"/>
        <w:ind w:left="0"/>
        <w:jc w:val="both"/>
      </w:pPr>
      <w:r>
        <w:rPr>
          <w:rFonts w:ascii="Times New Roman"/>
          <w:b w:val="false"/>
          <w:i w:val="false"/>
          <w:color w:val="000000"/>
          <w:sz w:val="28"/>
        </w:rPr>
        <w:t>
       5) Жәнібек аудандық мәслихат аппаратының "Б" корпусының қызметшілері – Жәнібек аудандық мәслихат аппаратының басшысын қоспағанда, "Б" корпусының мемлекеттік әкімшілік қызметтерін атқаратын адамдар;</w:t>
      </w:r>
    </w:p>
    <w:bookmarkEnd w:id="10"/>
    <w:bookmarkStart w:name="z18" w:id="11"/>
    <w:p>
      <w:pPr>
        <w:spacing w:after="0"/>
        <w:ind w:left="0"/>
        <w:jc w:val="both"/>
      </w:pPr>
      <w:r>
        <w:rPr>
          <w:rFonts w:ascii="Times New Roman"/>
          <w:b w:val="false"/>
          <w:i w:val="false"/>
          <w:color w:val="000000"/>
          <w:sz w:val="28"/>
        </w:rPr>
        <w:t>
       6) бағаланатын адамдар – Жәнібек аудандық мәслихат аппаратының басшысы немесе "Б" корпусының қызметшілері;</w:t>
      </w:r>
    </w:p>
    <w:bookmarkEnd w:id="11"/>
    <w:bookmarkStart w:name="z19" w:id="12"/>
    <w:p>
      <w:pPr>
        <w:spacing w:after="0"/>
        <w:ind w:left="0"/>
        <w:jc w:val="both"/>
      </w:pPr>
      <w:r>
        <w:rPr>
          <w:rFonts w:ascii="Times New Roman"/>
          <w:b w:val="false"/>
          <w:i w:val="false"/>
          <w:color w:val="000000"/>
          <w:sz w:val="28"/>
        </w:rPr>
        <w:t>
       7) нысаналы мақсатты индикаторлар (бұдан әрі – НМИ) – Жәнібек аудандық мәслихат аппараты басшысы үшін белгіленетін және мемлекеттік жоспарлау жүйесінің құжаттарына, мемлекеттік орган қызметінің тиімділігін арттыруға бағытталған көрсеткіштер;</w:t>
      </w:r>
    </w:p>
    <w:bookmarkEnd w:id="12"/>
    <w:bookmarkStart w:name="z20" w:id="13"/>
    <w:p>
      <w:pPr>
        <w:spacing w:after="0"/>
        <w:ind w:left="0"/>
        <w:jc w:val="both"/>
      </w:pPr>
      <w:r>
        <w:rPr>
          <w:rFonts w:ascii="Times New Roman"/>
          <w:b w:val="false"/>
          <w:i w:val="false"/>
          <w:color w:val="000000"/>
          <w:sz w:val="28"/>
        </w:rPr>
        <w:t>
       8) саралау әдісі – Жәнібек аудандық мәслихат аппаратының "Б" корпусының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3"/>
    <w:bookmarkStart w:name="z21" w:id="14"/>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4"/>
    <w:bookmarkStart w:name="z22" w:id="15"/>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5"/>
    <w:bookmarkStart w:name="z23" w:id="16"/>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әрекет етті - Батыс Қазақстан облысы Жәнібек аудандық мәслихатының 26.06.2023 № 7-3 шешімінің </w:t>
      </w:r>
      <w:r>
        <w:rPr>
          <w:rFonts w:ascii="Times New Roman"/>
          <w:b w:val="false"/>
          <w:i w:val="false"/>
          <w:color w:val="00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Батыс Қазақстан облысы Жәнібек аудандық мәслихатының 26.06.2023 </w:t>
      </w:r>
      <w:r>
        <w:rPr>
          <w:rFonts w:ascii="Times New Roman"/>
          <w:b w:val="false"/>
          <w:i w:val="false"/>
          <w:color w:val="000000"/>
          <w:sz w:val="28"/>
        </w:rPr>
        <w:t>№ 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Жәнібек аудандық мәслихатының 26.06.2023 </w:t>
      </w:r>
      <w:r>
        <w:rPr>
          <w:rFonts w:ascii="Times New Roman"/>
          <w:b w:val="false"/>
          <w:i w:val="false"/>
          <w:color w:val="000000"/>
          <w:sz w:val="28"/>
        </w:rPr>
        <w:t>№ 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8"/>
    <w:bookmarkStart w:name="z27" w:id="1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19"/>
    <w:bookmarkStart w:name="z28" w:id="2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5-тармағының екінші абзацы 31.08.2023 дейін әрекет етті - Батыс Қазақстан облысы Жәнібек аудандық мәслихатының 26.06.2023 № 7-3 шешімінің </w:t>
      </w:r>
      <w:r>
        <w:rPr>
          <w:rFonts w:ascii="Times New Roman"/>
          <w:b w:val="false"/>
          <w:i w:val="false"/>
          <w:color w:val="000000"/>
          <w:sz w:val="28"/>
        </w:rPr>
        <w:t>2 т</w:t>
      </w:r>
      <w:r>
        <w:rPr>
          <w:rFonts w:ascii="Times New Roman"/>
          <w:b w:val="false"/>
          <w:i w:val="false"/>
          <w:color w:val="ff0000"/>
          <w:sz w:val="28"/>
        </w:rPr>
        <w:t>армағына</w:t>
      </w:r>
      <w:r>
        <w:rPr>
          <w:rFonts w:ascii="Times New Roman"/>
          <w:b w:val="false"/>
          <w:i w:val="false"/>
          <w:color w:val="ff0000"/>
          <w:sz w:val="28"/>
        </w:rPr>
        <w:t xml:space="preserve"> сәйкес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Жәнібек аудандық мәслихатының 26.06.2023 </w:t>
      </w:r>
      <w:r>
        <w:rPr>
          <w:rFonts w:ascii="Times New Roman"/>
          <w:b w:val="false"/>
          <w:i w:val="false"/>
          <w:color w:val="000000"/>
          <w:sz w:val="28"/>
        </w:rPr>
        <w:t>№ 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1"/>
    <w:bookmarkStart w:name="z30" w:id="2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2"/>
    <w:bookmarkStart w:name="z31" w:id="23"/>
    <w:p>
      <w:pPr>
        <w:spacing w:after="0"/>
        <w:ind w:left="0"/>
        <w:jc w:val="both"/>
      </w:pPr>
      <w:r>
        <w:rPr>
          <w:rFonts w:ascii="Times New Roman"/>
          <w:b w:val="false"/>
          <w:i w:val="false"/>
          <w:color w:val="000000"/>
          <w:sz w:val="28"/>
        </w:rPr>
        <w:t>
       "Функционалдық міндеттерін тиімді атқарады",</w:t>
      </w:r>
    </w:p>
    <w:bookmarkEnd w:id="23"/>
    <w:bookmarkStart w:name="z32" w:id="24"/>
    <w:p>
      <w:pPr>
        <w:spacing w:after="0"/>
        <w:ind w:left="0"/>
        <w:jc w:val="both"/>
      </w:pPr>
      <w:r>
        <w:rPr>
          <w:rFonts w:ascii="Times New Roman"/>
          <w:b w:val="false"/>
          <w:i w:val="false"/>
          <w:color w:val="000000"/>
          <w:sz w:val="28"/>
        </w:rPr>
        <w:t>
       "Функционалдық міндеттерін тиісті түрде атқарады",</w:t>
      </w:r>
    </w:p>
    <w:bookmarkEnd w:id="24"/>
    <w:bookmarkStart w:name="z33" w:id="2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5"/>
    <w:bookmarkStart w:name="z34" w:id="2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6"/>
    <w:bookmarkStart w:name="z35" w:id="2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7"/>
    <w:bookmarkStart w:name="z36" w:id="2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Жәнібек аудандық мәслихатының 26.06.2023 </w:t>
      </w:r>
      <w:r>
        <w:rPr>
          <w:rFonts w:ascii="Times New Roman"/>
          <w:b w:val="false"/>
          <w:i w:val="false"/>
          <w:color w:val="000000"/>
          <w:sz w:val="28"/>
        </w:rPr>
        <w:t>№ 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9"/>
    <w:bookmarkStart w:name="z38" w:id="3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міндеттерін атқару жүктелген адам, соның ішінде ақпараттық жүйе арқылы қамтамасыз етеді.</w:t>
      </w:r>
    </w:p>
    <w:bookmarkEnd w:id="30"/>
    <w:bookmarkStart w:name="z39" w:id="31"/>
    <w:p>
      <w:pPr>
        <w:spacing w:after="0"/>
        <w:ind w:left="0"/>
        <w:jc w:val="both"/>
      </w:pPr>
      <w:r>
        <w:rPr>
          <w:rFonts w:ascii="Times New Roman"/>
          <w:b w:val="false"/>
          <w:i w:val="false"/>
          <w:color w:val="000000"/>
          <w:sz w:val="28"/>
        </w:rPr>
        <w:t>
      Бұл ретте персоналды басқару қызметінің міндеттерін атқару жүктелген адам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1"/>
    <w:bookmarkStart w:name="z40" w:id="32"/>
    <w:p>
      <w:pPr>
        <w:spacing w:after="0"/>
        <w:ind w:left="0"/>
        <w:jc w:val="both"/>
      </w:pPr>
      <w:r>
        <w:rPr>
          <w:rFonts w:ascii="Times New Roman"/>
          <w:b w:val="false"/>
          <w:i w:val="false"/>
          <w:color w:val="000000"/>
          <w:sz w:val="28"/>
        </w:rPr>
        <w:t>
      11. Персоналды басқару қызметінің міндеттерін атқару жүктелген адам қызметшіні бағалау нәтижелерімен ол аяқталған соң екі жұмыс күні ішінде таныстыруды қамтамасыз етеді.</w:t>
      </w:r>
    </w:p>
    <w:bookmarkEnd w:id="32"/>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Жәнібек аудандық мәслихатының 26.06.2023 </w:t>
      </w:r>
      <w:r>
        <w:rPr>
          <w:rFonts w:ascii="Times New Roman"/>
          <w:b w:val="false"/>
          <w:i w:val="false"/>
          <w:color w:val="000000"/>
          <w:sz w:val="28"/>
        </w:rPr>
        <w:t>№ 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3"/>
    <w:bookmarkStart w:name="z42" w:id="34"/>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4"/>
    <w:bookmarkStart w:name="z43" w:id="35"/>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қызметінің міндеттерін атқару жүктелген адамда, сондай-ақ техникалық мүмкіндік болған кезде ақпараттық жүйеде сақталады.</w:t>
      </w:r>
    </w:p>
    <w:bookmarkEnd w:id="35"/>
    <w:bookmarkStart w:name="z44" w:id="36"/>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6"/>
    <w:bookmarkStart w:name="z45" w:id="37"/>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адам қарастырады.</w:t>
      </w:r>
    </w:p>
    <w:bookmarkEnd w:id="37"/>
    <w:bookmarkStart w:name="z46" w:id="38"/>
    <w:p>
      <w:pPr>
        <w:spacing w:after="0"/>
        <w:ind w:left="0"/>
        <w:jc w:val="both"/>
      </w:pPr>
      <w:r>
        <w:rPr>
          <w:rFonts w:ascii="Times New Roman"/>
          <w:b w:val="false"/>
          <w:i w:val="false"/>
          <w:color w:val="000000"/>
          <w:sz w:val="28"/>
        </w:rPr>
        <w:t>
      17. Бағалаушы адам мыналарға жауапты болады:</w:t>
      </w:r>
    </w:p>
    <w:bookmarkEnd w:id="38"/>
    <w:bookmarkStart w:name="z47" w:id="39"/>
    <w:p>
      <w:pPr>
        <w:spacing w:after="0"/>
        <w:ind w:left="0"/>
        <w:jc w:val="both"/>
      </w:pPr>
      <w:r>
        <w:rPr>
          <w:rFonts w:ascii="Times New Roman"/>
          <w:b w:val="false"/>
          <w:i w:val="false"/>
          <w:color w:val="000000"/>
          <w:sz w:val="28"/>
        </w:rPr>
        <w:t>
       1) Жәнібек аудандық мәслихат аппараты жұмысының есептік кезеңдегі жалпы нәтижесі жөнінде бағаланушы адамдардың назарына жеткізу;</w:t>
      </w:r>
    </w:p>
    <w:bookmarkEnd w:id="39"/>
    <w:bookmarkStart w:name="z48" w:id="4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0"/>
    <w:bookmarkStart w:name="z49" w:id="4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1"/>
    <w:bookmarkStart w:name="z50" w:id="4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2"/>
    <w:bookmarkStart w:name="z51" w:id="43"/>
    <w:p>
      <w:pPr>
        <w:spacing w:after="0"/>
        <w:ind w:left="0"/>
        <w:jc w:val="both"/>
      </w:pPr>
      <w:r>
        <w:rPr>
          <w:rFonts w:ascii="Times New Roman"/>
          <w:b w:val="false"/>
          <w:i w:val="false"/>
          <w:color w:val="000000"/>
          <w:sz w:val="28"/>
        </w:rPr>
        <w:t>
      18. Бағаланатын адам мыналарға жауапты болады:</w:t>
      </w:r>
    </w:p>
    <w:bookmarkEnd w:id="43"/>
    <w:bookmarkStart w:name="z52" w:id="44"/>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4"/>
    <w:bookmarkStart w:name="z53" w:id="4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5"/>
    <w:bookmarkStart w:name="z54" w:id="4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6"/>
    <w:bookmarkStart w:name="z55" w:id="47"/>
    <w:p>
      <w:pPr>
        <w:spacing w:after="0"/>
        <w:ind w:left="0"/>
        <w:jc w:val="both"/>
      </w:pPr>
      <w:r>
        <w:rPr>
          <w:rFonts w:ascii="Times New Roman"/>
          <w:b w:val="false"/>
          <w:i w:val="false"/>
          <w:color w:val="000000"/>
          <w:sz w:val="28"/>
        </w:rPr>
        <w:t>
      19. Персоналды басқару қызметінің міндеттерін атқару жүктелген адам мыналарға жауапты болады:</w:t>
      </w:r>
    </w:p>
    <w:bookmarkEnd w:id="47"/>
    <w:bookmarkStart w:name="z56" w:id="4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8"/>
    <w:bookmarkStart w:name="z57" w:id="49"/>
    <w:p>
      <w:pPr>
        <w:spacing w:after="0"/>
        <w:ind w:left="0"/>
        <w:jc w:val="both"/>
      </w:pPr>
      <w:r>
        <w:rPr>
          <w:rFonts w:ascii="Times New Roman"/>
          <w:b w:val="false"/>
          <w:i w:val="false"/>
          <w:color w:val="000000"/>
          <w:sz w:val="28"/>
        </w:rPr>
        <w:t>
       2) НМИ уақтылы талдау мен келісу;</w:t>
      </w:r>
    </w:p>
    <w:bookmarkEnd w:id="49"/>
    <w:bookmarkStart w:name="z58" w:id="5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0"/>
    <w:bookmarkStart w:name="z59" w:id="5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1"/>
    <w:bookmarkStart w:name="z60" w:id="5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2"/>
    <w:bookmarkStart w:name="z61" w:id="53"/>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міндеттерін атқару жүктелген адамға және калибрлеу сессияларының қатысушыларына ғана белгілі болуы мүмкін.</w:t>
      </w:r>
    </w:p>
    <w:bookmarkEnd w:id="53"/>
    <w:bookmarkStart w:name="z62" w:id="54"/>
    <w:p>
      <w:pPr>
        <w:spacing w:after="0"/>
        <w:ind w:left="0"/>
        <w:jc w:val="left"/>
      </w:pPr>
      <w:r>
        <w:rPr>
          <w:rFonts w:ascii="Times New Roman"/>
          <w:b/>
          <w:i w:val="false"/>
          <w:color w:val="000000"/>
        </w:rPr>
        <w:t xml:space="preserve"> 2-тарау. Жәнібек аудандық мәслихат аппараты басшысын НМИ қол жеткізуі бойынша бағалау тәртібі</w:t>
      </w:r>
    </w:p>
    <w:bookmarkEnd w:id="54"/>
    <w:bookmarkStart w:name="z63" w:id="55"/>
    <w:p>
      <w:pPr>
        <w:spacing w:after="0"/>
        <w:ind w:left="0"/>
        <w:jc w:val="both"/>
      </w:pPr>
      <w:r>
        <w:rPr>
          <w:rFonts w:ascii="Times New Roman"/>
          <w:b w:val="false"/>
          <w:i w:val="false"/>
          <w:color w:val="000000"/>
          <w:sz w:val="28"/>
        </w:rPr>
        <w:t>
      21. Жәнібек аудандық мәслихат аппараты басшысының қызметін бағалау НМИ жетістіктерін бағалау әдісі негізінде жүзеге асырылады.</w:t>
      </w:r>
    </w:p>
    <w:bookmarkEnd w:id="55"/>
    <w:bookmarkStart w:name="z64" w:id="56"/>
    <w:p>
      <w:pPr>
        <w:spacing w:after="0"/>
        <w:ind w:left="0"/>
        <w:jc w:val="both"/>
      </w:pPr>
      <w:r>
        <w:rPr>
          <w:rFonts w:ascii="Times New Roman"/>
          <w:b w:val="false"/>
          <w:i w:val="false"/>
          <w:color w:val="000000"/>
          <w:sz w:val="28"/>
        </w:rPr>
        <w:t xml:space="preserve">
      22. НМИ-ды бағалаушы адаммен, сондай-ақ персоналды басқару қызметінің міндеттерін атқару жүктелген адамның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Жәнібек аудандық мәслихат аппараты басшысының жеке жұмыс жоспарында белгіленеді.</w:t>
      </w:r>
    </w:p>
    <w:bookmarkEnd w:id="56"/>
    <w:bookmarkStart w:name="z65" w:id="5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7"/>
    <w:bookmarkStart w:name="z66" w:id="5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 жүктелген адам жеке жұмыс жоспарының ақпараттық жүйеде (техникалық мүмкіндік болған жағдайда) орналастырылуын қамтамасыз етеді.</w:t>
      </w:r>
    </w:p>
    <w:bookmarkEnd w:id="58"/>
    <w:bookmarkStart w:name="z67" w:id="5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59"/>
    <w:bookmarkStart w:name="z68" w:id="60"/>
    <w:p>
      <w:pPr>
        <w:spacing w:after="0"/>
        <w:ind w:left="0"/>
        <w:jc w:val="both"/>
      </w:pPr>
      <w:r>
        <w:rPr>
          <w:rFonts w:ascii="Times New Roman"/>
          <w:b w:val="false"/>
          <w:i w:val="false"/>
          <w:color w:val="000000"/>
          <w:sz w:val="28"/>
        </w:rPr>
        <w:t xml:space="preserve">
       Жәнібек аудандық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0"/>
    <w:bookmarkStart w:name="z69" w:id="6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міндеттерін атқару жүктелген адам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1"/>
    <w:bookmarkStart w:name="z70" w:id="6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2"/>
    <w:bookmarkStart w:name="z71" w:id="6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3"/>
    <w:bookmarkStart w:name="z72" w:id="6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4"/>
    <w:bookmarkStart w:name="z73" w:id="6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5"/>
    <w:bookmarkStart w:name="z74" w:id="6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6"/>
    <w:bookmarkStart w:name="z75" w:id="6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7"/>
    <w:bookmarkStart w:name="z76" w:id="68"/>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68"/>
    <w:bookmarkStart w:name="z77" w:id="6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9"/>
    <w:bookmarkStart w:name="z78" w:id="70"/>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міндеттерін атқару жүктелген адам Жәнібек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0"/>
    <w:bookmarkStart w:name="z79" w:id="71"/>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міндеттерін атқару жүктелген адам ресімделген бағалау парағын бағалаушы адамға қарау үшін жолдайды.</w:t>
      </w:r>
    </w:p>
    <w:bookmarkEnd w:id="71"/>
    <w:bookmarkStart w:name="z80" w:id="7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2"/>
    <w:bookmarkStart w:name="z81" w:id="7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3"/>
    <w:bookmarkStart w:name="z82" w:id="74"/>
    <w:p>
      <w:pPr>
        <w:spacing w:after="0"/>
        <w:ind w:left="0"/>
        <w:jc w:val="left"/>
      </w:pPr>
      <w:r>
        <w:rPr>
          <w:rFonts w:ascii="Times New Roman"/>
          <w:b/>
          <w:i w:val="false"/>
          <w:color w:val="000000"/>
        </w:rPr>
        <w:t xml:space="preserve"> 3-тарау. Жәнібек аудандық мәслихат аппараты "Б" корпусының қызметшілерін саралау әдісімен бағалау тәртібі</w:t>
      </w:r>
    </w:p>
    <w:bookmarkEnd w:id="74"/>
    <w:bookmarkStart w:name="z83" w:id="75"/>
    <w:p>
      <w:pPr>
        <w:spacing w:after="0"/>
        <w:ind w:left="0"/>
        <w:jc w:val="both"/>
      </w:pPr>
      <w:r>
        <w:rPr>
          <w:rFonts w:ascii="Times New Roman"/>
          <w:b w:val="false"/>
          <w:i w:val="false"/>
          <w:color w:val="000000"/>
          <w:sz w:val="28"/>
        </w:rPr>
        <w:t>
      28. Жәнібек аудандық мәслихат аппаратының "Б" корпусының қызметшілерін бағалау саралау әдісі бойынша жүзеге асырылады.</w:t>
      </w:r>
    </w:p>
    <w:bookmarkEnd w:id="75"/>
    <w:bookmarkStart w:name="z84" w:id="76"/>
    <w:p>
      <w:pPr>
        <w:spacing w:after="0"/>
        <w:ind w:left="0"/>
        <w:jc w:val="both"/>
      </w:pPr>
      <w:r>
        <w:rPr>
          <w:rFonts w:ascii="Times New Roman"/>
          <w:b w:val="false"/>
          <w:i w:val="false"/>
          <w:color w:val="000000"/>
          <w:sz w:val="28"/>
        </w:rPr>
        <w:t xml:space="preserve">
      29. Жәнібек аудандық мәслихат аппаратының "Б" корпусының қызметшілерін саралау әдісі бойынша бағалауды Жәнібек аудандық мәслихат аппараты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6"/>
    <w:bookmarkStart w:name="z85" w:id="7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міндеттерін атқару жүктелген адам Жәнібек аудандық мәслихат аппаратының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7"/>
    <w:bookmarkStart w:name="z86" w:id="7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қызметінің міндеттерін атқару жүктелген адаммен бағалаушы адамға бағалау парағы жіберіледі.</w:t>
      </w:r>
    </w:p>
    <w:bookmarkEnd w:id="78"/>
    <w:bookmarkStart w:name="z87" w:id="7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79"/>
    <w:bookmarkStart w:name="z88" w:id="80"/>
    <w:p>
      <w:pPr>
        <w:spacing w:after="0"/>
        <w:ind w:left="0"/>
        <w:jc w:val="both"/>
      </w:pPr>
      <w:r>
        <w:rPr>
          <w:rFonts w:ascii="Times New Roman"/>
          <w:b w:val="false"/>
          <w:i w:val="false"/>
          <w:color w:val="000000"/>
          <w:sz w:val="28"/>
        </w:rPr>
        <w:t>
      32. Жәнібек аудандық мәслихат аппаартының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0"/>
    <w:bookmarkStart w:name="z89" w:id="81"/>
    <w:p>
      <w:pPr>
        <w:spacing w:after="0"/>
        <w:ind w:left="0"/>
        <w:jc w:val="both"/>
      </w:pPr>
      <w:r>
        <w:rPr>
          <w:rFonts w:ascii="Times New Roman"/>
          <w:b w:val="false"/>
          <w:i w:val="false"/>
          <w:color w:val="000000"/>
          <w:sz w:val="28"/>
        </w:rPr>
        <w:t>
       функционалдық міндеттерді орындау сапасы;</w:t>
      </w:r>
    </w:p>
    <w:bookmarkEnd w:id="81"/>
    <w:bookmarkStart w:name="z90" w:id="82"/>
    <w:p>
      <w:pPr>
        <w:spacing w:after="0"/>
        <w:ind w:left="0"/>
        <w:jc w:val="both"/>
      </w:pPr>
      <w:r>
        <w:rPr>
          <w:rFonts w:ascii="Times New Roman"/>
          <w:b w:val="false"/>
          <w:i w:val="false"/>
          <w:color w:val="000000"/>
          <w:sz w:val="28"/>
        </w:rPr>
        <w:t>
       тапсырмаларды орындау мерзімдерін сақтау;</w:t>
      </w:r>
    </w:p>
    <w:bookmarkEnd w:id="82"/>
    <w:bookmarkStart w:name="z91" w:id="83"/>
    <w:p>
      <w:pPr>
        <w:spacing w:after="0"/>
        <w:ind w:left="0"/>
        <w:jc w:val="both"/>
      </w:pPr>
      <w:r>
        <w:rPr>
          <w:rFonts w:ascii="Times New Roman"/>
          <w:b w:val="false"/>
          <w:i w:val="false"/>
          <w:color w:val="000000"/>
          <w:sz w:val="28"/>
        </w:rPr>
        <w:t>
       дербестік және бастамашылық;</w:t>
      </w:r>
    </w:p>
    <w:bookmarkEnd w:id="83"/>
    <w:bookmarkStart w:name="z92" w:id="84"/>
    <w:p>
      <w:pPr>
        <w:spacing w:after="0"/>
        <w:ind w:left="0"/>
        <w:jc w:val="both"/>
      </w:pPr>
      <w:r>
        <w:rPr>
          <w:rFonts w:ascii="Times New Roman"/>
          <w:b w:val="false"/>
          <w:i w:val="false"/>
          <w:color w:val="000000"/>
          <w:sz w:val="28"/>
        </w:rPr>
        <w:t>
       еңбек тәртібі.</w:t>
      </w:r>
    </w:p>
    <w:bookmarkEnd w:id="84"/>
    <w:bookmarkStart w:name="z93" w:id="85"/>
    <w:p>
      <w:pPr>
        <w:spacing w:after="0"/>
        <w:ind w:left="0"/>
        <w:jc w:val="left"/>
      </w:pPr>
      <w:r>
        <w:rPr>
          <w:rFonts w:ascii="Times New Roman"/>
          <w:b/>
          <w:i w:val="false"/>
          <w:color w:val="000000"/>
        </w:rPr>
        <w:t xml:space="preserve"> 4-тарау. 360 әдісі бойынша бағалау тәртібі</w:t>
      </w:r>
    </w:p>
    <w:bookmarkEnd w:id="85"/>
    <w:bookmarkStart w:name="z94" w:id="8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6"/>
    <w:bookmarkStart w:name="z95" w:id="87"/>
    <w:p>
      <w:pPr>
        <w:spacing w:after="0"/>
        <w:ind w:left="0"/>
        <w:jc w:val="both"/>
      </w:pPr>
      <w:r>
        <w:rPr>
          <w:rFonts w:ascii="Times New Roman"/>
          <w:b w:val="false"/>
          <w:i w:val="false"/>
          <w:color w:val="000000"/>
          <w:sz w:val="28"/>
        </w:rPr>
        <w:t xml:space="preserve">
      Жәнібек аудандық мәслихат аппараты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Жәнібек аудандық мәслихат аппаратының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7"/>
    <w:bookmarkStart w:name="z96" w:id="8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88"/>
    <w:bookmarkStart w:name="z97" w:id="89"/>
    <w:p>
      <w:pPr>
        <w:spacing w:after="0"/>
        <w:ind w:left="0"/>
        <w:jc w:val="both"/>
      </w:pPr>
      <w:r>
        <w:rPr>
          <w:rFonts w:ascii="Times New Roman"/>
          <w:b w:val="false"/>
          <w:i w:val="false"/>
          <w:color w:val="000000"/>
          <w:sz w:val="28"/>
        </w:rPr>
        <w:t>
       Аппарат басшысы үшін:</w:t>
      </w:r>
    </w:p>
    <w:bookmarkEnd w:id="89"/>
    <w:bookmarkStart w:name="z98" w:id="90"/>
    <w:p>
      <w:pPr>
        <w:spacing w:after="0"/>
        <w:ind w:left="0"/>
        <w:jc w:val="both"/>
      </w:pPr>
      <w:r>
        <w:rPr>
          <w:rFonts w:ascii="Times New Roman"/>
          <w:b w:val="false"/>
          <w:i w:val="false"/>
          <w:color w:val="000000"/>
          <w:sz w:val="28"/>
        </w:rPr>
        <w:t>
       қызметті басқару;</w:t>
      </w:r>
    </w:p>
    <w:bookmarkEnd w:id="90"/>
    <w:bookmarkStart w:name="z99" w:id="91"/>
    <w:p>
      <w:pPr>
        <w:spacing w:after="0"/>
        <w:ind w:left="0"/>
        <w:jc w:val="both"/>
      </w:pPr>
      <w:r>
        <w:rPr>
          <w:rFonts w:ascii="Times New Roman"/>
          <w:b w:val="false"/>
          <w:i w:val="false"/>
          <w:color w:val="000000"/>
          <w:sz w:val="28"/>
        </w:rPr>
        <w:t>
       тиімді коммуникацияларды құру;</w:t>
      </w:r>
    </w:p>
    <w:bookmarkEnd w:id="91"/>
    <w:bookmarkStart w:name="z100" w:id="92"/>
    <w:p>
      <w:pPr>
        <w:spacing w:after="0"/>
        <w:ind w:left="0"/>
        <w:jc w:val="both"/>
      </w:pPr>
      <w:r>
        <w:rPr>
          <w:rFonts w:ascii="Times New Roman"/>
          <w:b w:val="false"/>
          <w:i w:val="false"/>
          <w:color w:val="000000"/>
          <w:sz w:val="28"/>
        </w:rPr>
        <w:t>
       әдеп нормалары мен қағидаларын ұстану;</w:t>
      </w:r>
    </w:p>
    <w:bookmarkEnd w:id="92"/>
    <w:bookmarkStart w:name="z101" w:id="93"/>
    <w:p>
      <w:pPr>
        <w:spacing w:after="0"/>
        <w:ind w:left="0"/>
        <w:jc w:val="both"/>
      </w:pPr>
      <w:r>
        <w:rPr>
          <w:rFonts w:ascii="Times New Roman"/>
          <w:b w:val="false"/>
          <w:i w:val="false"/>
          <w:color w:val="000000"/>
          <w:sz w:val="28"/>
        </w:rPr>
        <w:t>
       өзгерістерді басқару;</w:t>
      </w:r>
    </w:p>
    <w:bookmarkEnd w:id="93"/>
    <w:bookmarkStart w:name="z102" w:id="94"/>
    <w:p>
      <w:pPr>
        <w:spacing w:after="0"/>
        <w:ind w:left="0"/>
        <w:jc w:val="both"/>
      </w:pPr>
      <w:r>
        <w:rPr>
          <w:rFonts w:ascii="Times New Roman"/>
          <w:b w:val="false"/>
          <w:i w:val="false"/>
          <w:color w:val="000000"/>
          <w:sz w:val="28"/>
        </w:rPr>
        <w:t>
       нәтижеге бағдарлану;</w:t>
      </w:r>
    </w:p>
    <w:bookmarkEnd w:id="94"/>
    <w:bookmarkStart w:name="z103" w:id="95"/>
    <w:p>
      <w:pPr>
        <w:spacing w:after="0"/>
        <w:ind w:left="0"/>
        <w:jc w:val="both"/>
      </w:pPr>
      <w:r>
        <w:rPr>
          <w:rFonts w:ascii="Times New Roman"/>
          <w:b w:val="false"/>
          <w:i w:val="false"/>
          <w:color w:val="000000"/>
          <w:sz w:val="28"/>
        </w:rPr>
        <w:t>
       дербестік және шешімдерді қабылдау дағдылары;</w:t>
      </w:r>
    </w:p>
    <w:bookmarkEnd w:id="95"/>
    <w:bookmarkStart w:name="z104" w:id="96"/>
    <w:p>
      <w:pPr>
        <w:spacing w:after="0"/>
        <w:ind w:left="0"/>
        <w:jc w:val="both"/>
      </w:pPr>
      <w:r>
        <w:rPr>
          <w:rFonts w:ascii="Times New Roman"/>
          <w:b w:val="false"/>
          <w:i w:val="false"/>
          <w:color w:val="000000"/>
          <w:sz w:val="28"/>
        </w:rPr>
        <w:t>
       топты басқару;</w:t>
      </w:r>
    </w:p>
    <w:bookmarkEnd w:id="96"/>
    <w:bookmarkStart w:name="z105" w:id="97"/>
    <w:p>
      <w:pPr>
        <w:spacing w:after="0"/>
        <w:ind w:left="0"/>
        <w:jc w:val="both"/>
      </w:pPr>
      <w:r>
        <w:rPr>
          <w:rFonts w:ascii="Times New Roman"/>
          <w:b w:val="false"/>
          <w:i w:val="false"/>
          <w:color w:val="000000"/>
          <w:sz w:val="28"/>
        </w:rPr>
        <w:t>
       көшбасшылық қасиеттер;</w:t>
      </w:r>
    </w:p>
    <w:bookmarkEnd w:id="97"/>
    <w:bookmarkStart w:name="z106" w:id="98"/>
    <w:p>
      <w:pPr>
        <w:spacing w:after="0"/>
        <w:ind w:left="0"/>
        <w:jc w:val="both"/>
      </w:pPr>
      <w:r>
        <w:rPr>
          <w:rFonts w:ascii="Times New Roman"/>
          <w:b w:val="false"/>
          <w:i w:val="false"/>
          <w:color w:val="000000"/>
          <w:sz w:val="28"/>
        </w:rPr>
        <w:t>
       ынтымақтастық;</w:t>
      </w:r>
    </w:p>
    <w:bookmarkEnd w:id="98"/>
    <w:bookmarkStart w:name="z107" w:id="99"/>
    <w:p>
      <w:pPr>
        <w:spacing w:after="0"/>
        <w:ind w:left="0"/>
        <w:jc w:val="both"/>
      </w:pPr>
      <w:r>
        <w:rPr>
          <w:rFonts w:ascii="Times New Roman"/>
          <w:b w:val="false"/>
          <w:i w:val="false"/>
          <w:color w:val="000000"/>
          <w:sz w:val="28"/>
        </w:rPr>
        <w:t>
       жеделділік;</w:t>
      </w:r>
    </w:p>
    <w:bookmarkEnd w:id="99"/>
    <w:bookmarkStart w:name="z108" w:id="100"/>
    <w:p>
      <w:pPr>
        <w:spacing w:after="0"/>
        <w:ind w:left="0"/>
        <w:jc w:val="both"/>
      </w:pPr>
      <w:r>
        <w:rPr>
          <w:rFonts w:ascii="Times New Roman"/>
          <w:b w:val="false"/>
          <w:i w:val="false"/>
          <w:color w:val="000000"/>
          <w:sz w:val="28"/>
        </w:rPr>
        <w:t>
       өзін-өзі дамыту;</w:t>
      </w:r>
    </w:p>
    <w:bookmarkEnd w:id="100"/>
    <w:bookmarkStart w:name="z109" w:id="101"/>
    <w:p>
      <w:pPr>
        <w:spacing w:after="0"/>
        <w:ind w:left="0"/>
        <w:jc w:val="both"/>
      </w:pPr>
      <w:r>
        <w:rPr>
          <w:rFonts w:ascii="Times New Roman"/>
          <w:b w:val="false"/>
          <w:i w:val="false"/>
          <w:color w:val="000000"/>
          <w:sz w:val="28"/>
        </w:rPr>
        <w:t>
       бастамшылдық;</w:t>
      </w:r>
    </w:p>
    <w:bookmarkEnd w:id="101"/>
    <w:bookmarkStart w:name="z110" w:id="102"/>
    <w:p>
      <w:pPr>
        <w:spacing w:after="0"/>
        <w:ind w:left="0"/>
        <w:jc w:val="both"/>
      </w:pPr>
      <w:r>
        <w:rPr>
          <w:rFonts w:ascii="Times New Roman"/>
          <w:b w:val="false"/>
          <w:i w:val="false"/>
          <w:color w:val="000000"/>
          <w:sz w:val="28"/>
        </w:rPr>
        <w:t>
       "Б" корпусының қызметшілері үшін:</w:t>
      </w:r>
    </w:p>
    <w:bookmarkEnd w:id="102"/>
    <w:bookmarkStart w:name="z111" w:id="103"/>
    <w:p>
      <w:pPr>
        <w:spacing w:after="0"/>
        <w:ind w:left="0"/>
        <w:jc w:val="both"/>
      </w:pPr>
      <w:r>
        <w:rPr>
          <w:rFonts w:ascii="Times New Roman"/>
          <w:b w:val="false"/>
          <w:i w:val="false"/>
          <w:color w:val="000000"/>
          <w:sz w:val="28"/>
        </w:rPr>
        <w:t>
       тиімді коммуникацияларды құру;</w:t>
      </w:r>
    </w:p>
    <w:bookmarkEnd w:id="103"/>
    <w:bookmarkStart w:name="z112"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3" w:id="105"/>
    <w:p>
      <w:pPr>
        <w:spacing w:after="0"/>
        <w:ind w:left="0"/>
        <w:jc w:val="both"/>
      </w:pPr>
      <w:r>
        <w:rPr>
          <w:rFonts w:ascii="Times New Roman"/>
          <w:b w:val="false"/>
          <w:i w:val="false"/>
          <w:color w:val="000000"/>
          <w:sz w:val="28"/>
        </w:rPr>
        <w:t>
       өзгерістерді басқару;</w:t>
      </w:r>
    </w:p>
    <w:bookmarkEnd w:id="105"/>
    <w:bookmarkStart w:name="z114" w:id="106"/>
    <w:p>
      <w:pPr>
        <w:spacing w:after="0"/>
        <w:ind w:left="0"/>
        <w:jc w:val="both"/>
      </w:pPr>
      <w:r>
        <w:rPr>
          <w:rFonts w:ascii="Times New Roman"/>
          <w:b w:val="false"/>
          <w:i w:val="false"/>
          <w:color w:val="000000"/>
          <w:sz w:val="28"/>
        </w:rPr>
        <w:t>
       нәтижеге бағдарлану;</w:t>
      </w:r>
    </w:p>
    <w:bookmarkEnd w:id="106"/>
    <w:bookmarkStart w:name="z115"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16" w:id="108"/>
    <w:p>
      <w:pPr>
        <w:spacing w:after="0"/>
        <w:ind w:left="0"/>
        <w:jc w:val="both"/>
      </w:pPr>
      <w:r>
        <w:rPr>
          <w:rFonts w:ascii="Times New Roman"/>
          <w:b w:val="false"/>
          <w:i w:val="false"/>
          <w:color w:val="000000"/>
          <w:sz w:val="28"/>
        </w:rPr>
        <w:t>
       ынтымақтастық;</w:t>
      </w:r>
    </w:p>
    <w:bookmarkEnd w:id="108"/>
    <w:bookmarkStart w:name="z117" w:id="109"/>
    <w:p>
      <w:pPr>
        <w:spacing w:after="0"/>
        <w:ind w:left="0"/>
        <w:jc w:val="both"/>
      </w:pPr>
      <w:r>
        <w:rPr>
          <w:rFonts w:ascii="Times New Roman"/>
          <w:b w:val="false"/>
          <w:i w:val="false"/>
          <w:color w:val="000000"/>
          <w:sz w:val="28"/>
        </w:rPr>
        <w:t>
       жеделділік;</w:t>
      </w:r>
    </w:p>
    <w:bookmarkEnd w:id="109"/>
    <w:bookmarkStart w:name="z118" w:id="110"/>
    <w:p>
      <w:pPr>
        <w:spacing w:after="0"/>
        <w:ind w:left="0"/>
        <w:jc w:val="both"/>
      </w:pPr>
      <w:r>
        <w:rPr>
          <w:rFonts w:ascii="Times New Roman"/>
          <w:b w:val="false"/>
          <w:i w:val="false"/>
          <w:color w:val="000000"/>
          <w:sz w:val="28"/>
        </w:rPr>
        <w:t>
       өзін-өзі дамыту.</w:t>
      </w:r>
    </w:p>
    <w:bookmarkEnd w:id="110"/>
    <w:bookmarkStart w:name="z119" w:id="11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қызметінің міндеттерін атқару жүктелген адам дербес анықтайтын үш адамнан кем болмауы және жеті адамнан артық болмауы тиіс.</w:t>
      </w:r>
    </w:p>
    <w:bookmarkEnd w:id="111"/>
    <w:bookmarkStart w:name="z120" w:id="11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2"/>
    <w:bookmarkStart w:name="z121" w:id="113"/>
    <w:p>
      <w:pPr>
        <w:spacing w:after="0"/>
        <w:ind w:left="0"/>
        <w:jc w:val="both"/>
      </w:pPr>
      <w:r>
        <w:rPr>
          <w:rFonts w:ascii="Times New Roman"/>
          <w:b w:val="false"/>
          <w:i w:val="false"/>
          <w:color w:val="000000"/>
          <w:sz w:val="28"/>
        </w:rPr>
        <w:t>
       Сауалнама алынатын адамдардың қатарына қосылады:</w:t>
      </w:r>
    </w:p>
    <w:bookmarkEnd w:id="113"/>
    <w:bookmarkStart w:name="z122" w:id="114"/>
    <w:p>
      <w:pPr>
        <w:spacing w:after="0"/>
        <w:ind w:left="0"/>
        <w:jc w:val="both"/>
      </w:pPr>
      <w:r>
        <w:rPr>
          <w:rFonts w:ascii="Times New Roman"/>
          <w:b w:val="false"/>
          <w:i w:val="false"/>
          <w:color w:val="000000"/>
          <w:sz w:val="28"/>
        </w:rPr>
        <w:t>
       1) тікелей басшы;</w:t>
      </w:r>
    </w:p>
    <w:bookmarkEnd w:id="114"/>
    <w:bookmarkStart w:name="z123" w:id="11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5"/>
    <w:bookmarkStart w:name="z124" w:id="11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6"/>
    <w:bookmarkStart w:name="z125" w:id="117"/>
    <w:p>
      <w:pPr>
        <w:spacing w:after="0"/>
        <w:ind w:left="0"/>
        <w:jc w:val="both"/>
      </w:pPr>
      <w:r>
        <w:rPr>
          <w:rFonts w:ascii="Times New Roman"/>
          <w:b w:val="false"/>
          <w:i w:val="false"/>
          <w:color w:val="000000"/>
          <w:sz w:val="28"/>
        </w:rPr>
        <w:t xml:space="preserve">
      36. Персоналды басқару қызметінің міндеттерін атқару жүктелген адам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міндеттерін атқару жүктелген адаммен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7"/>
    <w:bookmarkStart w:name="z126" w:id="11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8"/>
    <w:bookmarkStart w:name="z127" w:id="11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19"/>
    <w:bookmarkStart w:name="z128" w:id="12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0"/>
    <w:bookmarkStart w:name="z129" w:id="12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1"/>
    <w:bookmarkStart w:name="z130" w:id="122"/>
    <w:p>
      <w:pPr>
        <w:spacing w:after="0"/>
        <w:ind w:left="0"/>
        <w:jc w:val="both"/>
      </w:pPr>
      <w:r>
        <w:rPr>
          <w:rFonts w:ascii="Times New Roman"/>
          <w:b w:val="false"/>
          <w:i w:val="false"/>
          <w:color w:val="000000"/>
          <w:sz w:val="28"/>
        </w:rPr>
        <w:t>
      40. Персоналды басқару қызметінің міндеттерін атқару жүктелген адам калибрлеу сессиясының қызметін ұйымдастырады.</w:t>
      </w:r>
    </w:p>
    <w:bookmarkEnd w:id="122"/>
    <w:bookmarkStart w:name="z131" w:id="12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3"/>
    <w:bookmarkStart w:name="z132" w:id="12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4"/>
    <w:bookmarkStart w:name="z133" w:id="12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5"/>
    <w:bookmarkStart w:name="z134" w:id="12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 жүктелген адам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6"/>
    <w:bookmarkStart w:name="z135" w:id="12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7"/>
    <w:bookmarkStart w:name="z136" w:id="128"/>
    <w:p>
      <w:pPr>
        <w:spacing w:after="0"/>
        <w:ind w:left="0"/>
        <w:jc w:val="both"/>
      </w:pPr>
      <w:r>
        <w:rPr>
          <w:rFonts w:ascii="Times New Roman"/>
          <w:b w:val="false"/>
          <w:i w:val="false"/>
          <w:color w:val="000000"/>
          <w:sz w:val="28"/>
        </w:rPr>
        <w:t>
       Кездесу кезінде мынадай мәселелер талқыланады:</w:t>
      </w:r>
    </w:p>
    <w:bookmarkEnd w:id="128"/>
    <w:bookmarkStart w:name="z137" w:id="129"/>
    <w:p>
      <w:pPr>
        <w:spacing w:after="0"/>
        <w:ind w:left="0"/>
        <w:jc w:val="both"/>
      </w:pPr>
      <w:r>
        <w:rPr>
          <w:rFonts w:ascii="Times New Roman"/>
          <w:b w:val="false"/>
          <w:i w:val="false"/>
          <w:color w:val="000000"/>
          <w:sz w:val="28"/>
        </w:rPr>
        <w:t>
       бағаланатын кезеңдегі жетістіктеріне шолу;</w:t>
      </w:r>
    </w:p>
    <w:bookmarkEnd w:id="129"/>
    <w:bookmarkStart w:name="z138" w:id="130"/>
    <w:p>
      <w:pPr>
        <w:spacing w:after="0"/>
        <w:ind w:left="0"/>
        <w:jc w:val="both"/>
      </w:pPr>
      <w:r>
        <w:rPr>
          <w:rFonts w:ascii="Times New Roman"/>
          <w:b w:val="false"/>
          <w:i w:val="false"/>
          <w:color w:val="000000"/>
          <w:sz w:val="28"/>
        </w:rPr>
        <w:t>
       машықтар мен құзыреттердің дамуына шолу;</w:t>
      </w:r>
    </w:p>
    <w:bookmarkEnd w:id="130"/>
    <w:bookmarkStart w:name="z139" w:id="13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1"/>
    <w:bookmarkStart w:name="z140" w:id="13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2"/>
    <w:bookmarkStart w:name="z230" w:id="13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3"/>
    <w:p>
      <w:pPr>
        <w:spacing w:after="0"/>
        <w:ind w:left="0"/>
        <w:jc w:val="both"/>
      </w:pPr>
      <w:r>
        <w:rPr>
          <w:rFonts w:ascii="Times New Roman"/>
          <w:b w:val="false"/>
          <w:i w:val="false"/>
          <w:color w:val="ff0000"/>
          <w:sz w:val="28"/>
        </w:rPr>
        <w:t xml:space="preserve">
      Ескерту. 6-тарау 31.08.2023 дейін әрекет етті - Батыс Қазақстан облысы Жәнібек аудандық мәслихатының 26.06.2023 № 7-3 шешімінің </w:t>
      </w:r>
      <w:r>
        <w:rPr>
          <w:rFonts w:ascii="Times New Roman"/>
          <w:b w:val="false"/>
          <w:i w:val="false"/>
          <w:color w:val="ff0000"/>
          <w:sz w:val="28"/>
        </w:rPr>
        <w:t>2 т</w:t>
      </w:r>
      <w:r>
        <w:rPr>
          <w:rFonts w:ascii="Times New Roman"/>
          <w:b w:val="false"/>
          <w:i w:val="false"/>
          <w:color w:val="ff0000"/>
          <w:sz w:val="28"/>
        </w:rPr>
        <w:t>армағына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4" w:id="134"/>
    <w:p>
      <w:pPr>
        <w:spacing w:after="0"/>
        <w:ind w:left="0"/>
        <w:jc w:val="both"/>
      </w:pPr>
      <w:r>
        <w:rPr>
          <w:rFonts w:ascii="Times New Roman"/>
          <w:b w:val="false"/>
          <w:i w:val="false"/>
          <w:color w:val="000000"/>
          <w:sz w:val="28"/>
        </w:rPr>
        <w:t xml:space="preserve">
      </w:t>
      </w:r>
      <w:r>
        <w:rPr>
          <w:rFonts w:ascii="Times New Roman"/>
          <w:b/>
          <w:i w:val="false"/>
          <w:color w:val="000000"/>
          <w:sz w:val="28"/>
        </w:rPr>
        <w:t>Жәнібек аудандық мәслихат аппараты басшысының жеке жұмыс жоспары _________________________________________________ жыл (жеке жоспар құрылатын кезең</w:t>
      </w:r>
      <w:r>
        <w:rPr>
          <w:rFonts w:ascii="Times New Roman"/>
          <w:b w:val="false"/>
          <w:i w:val="false"/>
          <w:color w:val="000000"/>
          <w:sz w:val="28"/>
        </w:rPr>
        <w:t>)</w:t>
      </w:r>
    </w:p>
    <w:bookmarkEnd w:id="134"/>
    <w:bookmarkStart w:name="z145" w:id="135"/>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35"/>
    <w:bookmarkStart w:name="z146" w:id="136"/>
    <w:p>
      <w:pPr>
        <w:spacing w:after="0"/>
        <w:ind w:left="0"/>
        <w:jc w:val="both"/>
      </w:pPr>
      <w:r>
        <w:rPr>
          <w:rFonts w:ascii="Times New Roman"/>
          <w:b w:val="false"/>
          <w:i w:val="false"/>
          <w:color w:val="000000"/>
          <w:sz w:val="28"/>
        </w:rPr>
        <w:t>
      Қызметшінің лауазымы: _________________________________________</w:t>
      </w:r>
    </w:p>
    <w:bookmarkEnd w:id="136"/>
    <w:bookmarkStart w:name="z147" w:id="137"/>
    <w:p>
      <w:pPr>
        <w:spacing w:after="0"/>
        <w:ind w:left="0"/>
        <w:jc w:val="both"/>
      </w:pPr>
      <w:r>
        <w:rPr>
          <w:rFonts w:ascii="Times New Roman"/>
          <w:b w:val="false"/>
          <w:i w:val="false"/>
          <w:color w:val="000000"/>
          <w:sz w:val="28"/>
        </w:rPr>
        <w:t>
      Қызметшінің құрылымдық бөлімшесінің атауы:________________________</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48" w:id="13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НМИ бойынша бағалау парағы </w:t>
      </w:r>
      <w:r>
        <w:rPr>
          <w:rFonts w:ascii="Times New Roman"/>
          <w:b w:val="false"/>
          <w:i w:val="false"/>
          <w:color w:val="000000"/>
          <w:sz w:val="28"/>
        </w:rPr>
        <w:t>________________________________________________ (бағаланатын адамның Т.А.Ә., лауазымы) _________________________________ (бағаланатын кезең)</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2" w:id="140"/>
    <w:p>
      <w:pPr>
        <w:spacing w:after="0"/>
        <w:ind w:left="0"/>
        <w:jc w:val="both"/>
      </w:pPr>
      <w:r>
        <w:rPr>
          <w:rFonts w:ascii="Times New Roman"/>
          <w:b w:val="false"/>
          <w:i w:val="false"/>
          <w:color w:val="000000"/>
          <w:sz w:val="28"/>
        </w:rPr>
        <w:t>
      Кестенің жалғасы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3" w:id="141"/>
    <w:p>
      <w:pPr>
        <w:spacing w:after="0"/>
        <w:ind w:left="0"/>
        <w:jc w:val="both"/>
      </w:pPr>
      <w:r>
        <w:rPr>
          <w:rFonts w:ascii="Times New Roman"/>
          <w:b w:val="false"/>
          <w:i w:val="false"/>
          <w:color w:val="000000"/>
          <w:sz w:val="28"/>
        </w:rPr>
        <w:t>
      Қорытынды бағалау _______________</w:t>
      </w:r>
    </w:p>
    <w:bookmarkEnd w:id="141"/>
    <w:bookmarkStart w:name="z154" w:id="142"/>
    <w:p>
      <w:pPr>
        <w:spacing w:after="0"/>
        <w:ind w:left="0"/>
        <w:jc w:val="both"/>
      </w:pPr>
      <w:r>
        <w:rPr>
          <w:rFonts w:ascii="Times New Roman"/>
          <w:b w:val="false"/>
          <w:i w:val="false"/>
          <w:color w:val="000000"/>
          <w:sz w:val="28"/>
        </w:rPr>
        <w:t>
      НМИ санына бөлінген НМИ бойынша бағалау сомасы</w:t>
      </w:r>
    </w:p>
    <w:bookmarkEnd w:id="142"/>
    <w:bookmarkStart w:name="z155" w:id="14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3"/>
    <w:bookmarkStart w:name="z156" w:id="144"/>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Бағаланатын адам</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Бағалайтын адам</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w:t>
            </w:r>
          </w:p>
          <w:p>
            <w:pPr>
              <w:spacing w:after="20"/>
              <w:ind w:left="20"/>
              <w:jc w:val="both"/>
            </w:pPr>
            <w:r>
              <w:rPr>
                <w:rFonts w:ascii="Times New Roman"/>
                <w:b w:val="false"/>
                <w:i w:val="false"/>
                <w:color w:val="000000"/>
                <w:sz w:val="20"/>
              </w:rPr>
              <w:t>
қолы_____________________________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47"/>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мақсатты индикаторды іске асыру пайызына байланысты рұқсат етілетін бағаны анықтау кестесі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8" w:id="14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49"/>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149"/>
    <w:bookmarkStart w:name="z172" w:id="150"/>
    <w:p>
      <w:pPr>
        <w:spacing w:after="0"/>
        <w:ind w:left="0"/>
        <w:jc w:val="both"/>
      </w:pPr>
      <w:r>
        <w:rPr>
          <w:rFonts w:ascii="Times New Roman"/>
          <w:b w:val="false"/>
          <w:i w:val="false"/>
          <w:color w:val="000000"/>
          <w:sz w:val="28"/>
        </w:rPr>
        <w:t>
      Бағаланатын қызметшінің Т. А.Ә. ____________________________</w:t>
      </w:r>
    </w:p>
    <w:bookmarkEnd w:id="150"/>
    <w:bookmarkStart w:name="z173" w:id="151"/>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1"/>
    <w:bookmarkStart w:name="z174" w:id="152"/>
    <w:p>
      <w:pPr>
        <w:spacing w:after="0"/>
        <w:ind w:left="0"/>
        <w:jc w:val="both"/>
      </w:pPr>
      <w:r>
        <w:rPr>
          <w:rFonts w:ascii="Times New Roman"/>
          <w:b w:val="false"/>
          <w:i w:val="false"/>
          <w:color w:val="000000"/>
          <w:sz w:val="28"/>
        </w:rPr>
        <w:t>
      Т.А.Ә. __________________________</w:t>
      </w:r>
    </w:p>
    <w:bookmarkEnd w:id="152"/>
    <w:bookmarkStart w:name="z175" w:id="15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3"/>
    <w:bookmarkStart w:name="z176" w:id="15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4"/>
    <w:bookmarkStart w:name="z177" w:id="15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6"/>
    <w:bookmarkStart w:name="z179" w:id="15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7"/>
    <w:bookmarkStart w:name="z180" w:id="15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8"/>
    <w:bookmarkStart w:name="z181" w:id="159"/>
    <w:p>
      <w:pPr>
        <w:spacing w:after="0"/>
        <w:ind w:left="0"/>
        <w:jc w:val="both"/>
      </w:pPr>
      <w:r>
        <w:rPr>
          <w:rFonts w:ascii="Times New Roman"/>
          <w:b w:val="false"/>
          <w:i w:val="false"/>
          <w:color w:val="000000"/>
          <w:sz w:val="28"/>
        </w:rPr>
        <w:t>
      Қойылған бағаға негіздеме ___________________</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60"/>
    <w:p>
      <w:pPr>
        <w:spacing w:after="0"/>
        <w:ind w:left="0"/>
        <w:jc w:val="both"/>
      </w:pPr>
      <w:r>
        <w:rPr>
          <w:rFonts w:ascii="Times New Roman"/>
          <w:b w:val="false"/>
          <w:i w:val="false"/>
          <w:color w:val="000000"/>
          <w:sz w:val="28"/>
        </w:rPr>
        <w:t xml:space="preserve">
      </w:t>
      </w:r>
      <w:r>
        <w:rPr>
          <w:rFonts w:ascii="Times New Roman"/>
          <w:b/>
          <w:i w:val="false"/>
          <w:color w:val="000000"/>
          <w:sz w:val="28"/>
        </w:rPr>
        <w:t>Жәнібек аудандық мәслихат аппараты басшысын 360 әдісімен бағалау парағы</w:t>
      </w:r>
    </w:p>
    <w:bookmarkEnd w:id="160"/>
    <w:bookmarkStart w:name="z185" w:id="161"/>
    <w:p>
      <w:pPr>
        <w:spacing w:after="0"/>
        <w:ind w:left="0"/>
        <w:jc w:val="both"/>
      </w:pPr>
      <w:r>
        <w:rPr>
          <w:rFonts w:ascii="Times New Roman"/>
          <w:b w:val="false"/>
          <w:i w:val="false"/>
          <w:color w:val="000000"/>
          <w:sz w:val="28"/>
        </w:rPr>
        <w:t>
      Жәнібек аудандық мәслихат аппараты басшысының Т. А.Ә___________________</w:t>
      </w:r>
    </w:p>
    <w:bookmarkEnd w:id="161"/>
    <w:bookmarkStart w:name="z186" w:id="16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62"/>
    <w:bookmarkStart w:name="z187" w:id="16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3"/>
    <w:bookmarkStart w:name="z188" w:id="16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4"/>
    <w:bookmarkStart w:name="z189" w:id="16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5"/>
    <w:bookmarkStart w:name="z190" w:id="16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6"/>
    <w:bookmarkStart w:name="z191" w:id="16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7"/>
    <w:bookmarkStart w:name="z192" w:id="16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69"/>
    <w:bookmarkStart w:name="z194" w:id="170"/>
    <w:p>
      <w:pPr>
        <w:spacing w:after="0"/>
        <w:ind w:left="0"/>
        <w:jc w:val="both"/>
      </w:pPr>
      <w:r>
        <w:rPr>
          <w:rFonts w:ascii="Times New Roman"/>
          <w:b w:val="false"/>
          <w:i w:val="false"/>
          <w:color w:val="000000"/>
          <w:sz w:val="28"/>
        </w:rPr>
        <w:t>
      құзырет көрінбейді;</w:t>
      </w:r>
    </w:p>
    <w:bookmarkEnd w:id="170"/>
    <w:bookmarkStart w:name="z195" w:id="171"/>
    <w:p>
      <w:pPr>
        <w:spacing w:after="0"/>
        <w:ind w:left="0"/>
        <w:jc w:val="both"/>
      </w:pPr>
      <w:r>
        <w:rPr>
          <w:rFonts w:ascii="Times New Roman"/>
          <w:b w:val="false"/>
          <w:i w:val="false"/>
          <w:color w:val="000000"/>
          <w:sz w:val="28"/>
        </w:rPr>
        <w:t>
      құзырет сирек көрінеді;</w:t>
      </w:r>
    </w:p>
    <w:bookmarkEnd w:id="171"/>
    <w:bookmarkStart w:name="z196" w:id="172"/>
    <w:p>
      <w:pPr>
        <w:spacing w:after="0"/>
        <w:ind w:left="0"/>
        <w:jc w:val="both"/>
      </w:pPr>
      <w:r>
        <w:rPr>
          <w:rFonts w:ascii="Times New Roman"/>
          <w:b w:val="false"/>
          <w:i w:val="false"/>
          <w:color w:val="000000"/>
          <w:sz w:val="28"/>
        </w:rPr>
        <w:t>
      құзырет жағдайлардың жартысында көрінеді;</w:t>
      </w:r>
    </w:p>
    <w:bookmarkEnd w:id="172"/>
    <w:bookmarkStart w:name="z197" w:id="173"/>
    <w:p>
      <w:pPr>
        <w:spacing w:after="0"/>
        <w:ind w:left="0"/>
        <w:jc w:val="both"/>
      </w:pPr>
      <w:r>
        <w:rPr>
          <w:rFonts w:ascii="Times New Roman"/>
          <w:b w:val="false"/>
          <w:i w:val="false"/>
          <w:color w:val="000000"/>
          <w:sz w:val="28"/>
        </w:rPr>
        <w:t>
      құзырет көп жағдайда көрінеді;</w:t>
      </w:r>
    </w:p>
    <w:bookmarkEnd w:id="173"/>
    <w:bookmarkStart w:name="z198" w:id="174"/>
    <w:p>
      <w:pPr>
        <w:spacing w:after="0"/>
        <w:ind w:left="0"/>
        <w:jc w:val="both"/>
      </w:pPr>
      <w:r>
        <w:rPr>
          <w:rFonts w:ascii="Times New Roman"/>
          <w:b w:val="false"/>
          <w:i w:val="false"/>
          <w:color w:val="000000"/>
          <w:sz w:val="28"/>
        </w:rPr>
        <w:t>
      құзырет әрқашан көрінеді.</w:t>
      </w:r>
    </w:p>
    <w:bookmarkEnd w:id="174"/>
    <w:bookmarkStart w:name="z199" w:id="17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76"/>
    <w:p>
      <w:pPr>
        <w:spacing w:after="0"/>
        <w:ind w:left="0"/>
        <w:jc w:val="both"/>
      </w:pPr>
      <w:r>
        <w:rPr>
          <w:rFonts w:ascii="Times New Roman"/>
          <w:b w:val="false"/>
          <w:i w:val="false"/>
          <w:color w:val="000000"/>
          <w:sz w:val="28"/>
        </w:rPr>
        <w:t xml:space="preserve">
      </w:t>
      </w:r>
      <w:r>
        <w:rPr>
          <w:rFonts w:ascii="Times New Roman"/>
          <w:b/>
          <w:i w:val="false"/>
          <w:color w:val="000000"/>
          <w:sz w:val="28"/>
        </w:rPr>
        <w:t>Жәнібек аудандық мәслихат аппараты "Б" корпусы қызметшілерін 360 әдісімен бағалау парағы</w:t>
      </w:r>
    </w:p>
    <w:bookmarkEnd w:id="176"/>
    <w:bookmarkStart w:name="z203" w:id="177"/>
    <w:p>
      <w:pPr>
        <w:spacing w:after="0"/>
        <w:ind w:left="0"/>
        <w:jc w:val="both"/>
      </w:pPr>
      <w:r>
        <w:rPr>
          <w:rFonts w:ascii="Times New Roman"/>
          <w:b w:val="false"/>
          <w:i w:val="false"/>
          <w:color w:val="000000"/>
          <w:sz w:val="28"/>
        </w:rPr>
        <w:t>
      Бағаланатын қызметкердің Т.А.Ә ______________________________</w:t>
      </w:r>
    </w:p>
    <w:bookmarkEnd w:id="177"/>
    <w:bookmarkStart w:name="z204" w:id="178"/>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78"/>
    <w:bookmarkStart w:name="z205" w:id="1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9"/>
    <w:bookmarkStart w:name="z206" w:id="18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0"/>
    <w:bookmarkStart w:name="z207" w:id="18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1"/>
    <w:bookmarkStart w:name="z208" w:id="18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2"/>
    <w:bookmarkStart w:name="z209" w:id="1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3"/>
    <w:bookmarkStart w:name="z210" w:id="18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8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5"/>
    <w:bookmarkStart w:name="z212" w:id="186"/>
    <w:p>
      <w:pPr>
        <w:spacing w:after="0"/>
        <w:ind w:left="0"/>
        <w:jc w:val="both"/>
      </w:pPr>
      <w:r>
        <w:rPr>
          <w:rFonts w:ascii="Times New Roman"/>
          <w:b w:val="false"/>
          <w:i w:val="false"/>
          <w:color w:val="000000"/>
          <w:sz w:val="28"/>
        </w:rPr>
        <w:t>
       құзырет көрінбейді;</w:t>
      </w:r>
    </w:p>
    <w:bookmarkEnd w:id="186"/>
    <w:bookmarkStart w:name="z213" w:id="187"/>
    <w:p>
      <w:pPr>
        <w:spacing w:after="0"/>
        <w:ind w:left="0"/>
        <w:jc w:val="both"/>
      </w:pPr>
      <w:r>
        <w:rPr>
          <w:rFonts w:ascii="Times New Roman"/>
          <w:b w:val="false"/>
          <w:i w:val="false"/>
          <w:color w:val="000000"/>
          <w:sz w:val="28"/>
        </w:rPr>
        <w:t>
       құзырет сирек көрінеді;</w:t>
      </w:r>
    </w:p>
    <w:bookmarkEnd w:id="187"/>
    <w:bookmarkStart w:name="z214" w:id="188"/>
    <w:p>
      <w:pPr>
        <w:spacing w:after="0"/>
        <w:ind w:left="0"/>
        <w:jc w:val="both"/>
      </w:pPr>
      <w:r>
        <w:rPr>
          <w:rFonts w:ascii="Times New Roman"/>
          <w:b w:val="false"/>
          <w:i w:val="false"/>
          <w:color w:val="000000"/>
          <w:sz w:val="28"/>
        </w:rPr>
        <w:t>
       құзырет жағдайлардың жартысында көрінеді;</w:t>
      </w:r>
    </w:p>
    <w:bookmarkEnd w:id="188"/>
    <w:bookmarkStart w:name="z215" w:id="189"/>
    <w:p>
      <w:pPr>
        <w:spacing w:after="0"/>
        <w:ind w:left="0"/>
        <w:jc w:val="both"/>
      </w:pPr>
      <w:r>
        <w:rPr>
          <w:rFonts w:ascii="Times New Roman"/>
          <w:b w:val="false"/>
          <w:i w:val="false"/>
          <w:color w:val="000000"/>
          <w:sz w:val="28"/>
        </w:rPr>
        <w:t>
       құзырет көп жағдайда көрінеді;</w:t>
      </w:r>
    </w:p>
    <w:bookmarkEnd w:id="189"/>
    <w:bookmarkStart w:name="z216" w:id="190"/>
    <w:p>
      <w:pPr>
        <w:spacing w:after="0"/>
        <w:ind w:left="0"/>
        <w:jc w:val="both"/>
      </w:pPr>
      <w:r>
        <w:rPr>
          <w:rFonts w:ascii="Times New Roman"/>
          <w:b w:val="false"/>
          <w:i w:val="false"/>
          <w:color w:val="000000"/>
          <w:sz w:val="28"/>
        </w:rPr>
        <w:t>
       құзырет әрқашан көрінеді.</w:t>
      </w:r>
    </w:p>
    <w:bookmarkEnd w:id="190"/>
    <w:bookmarkStart w:name="z217" w:id="19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92"/>
    <w:p>
      <w:pPr>
        <w:spacing w:after="0"/>
        <w:ind w:left="0"/>
        <w:jc w:val="both"/>
      </w:pPr>
      <w:r>
        <w:rPr>
          <w:rFonts w:ascii="Times New Roman"/>
          <w:b w:val="false"/>
          <w:i w:val="false"/>
          <w:color w:val="000000"/>
          <w:sz w:val="28"/>
        </w:rPr>
        <w:t xml:space="preserve">
      </w:t>
      </w:r>
      <w:r>
        <w:rPr>
          <w:rFonts w:ascii="Times New Roman"/>
          <w:b/>
          <w:i w:val="false"/>
          <w:color w:val="000000"/>
          <w:sz w:val="28"/>
        </w:rPr>
        <w:t>Жәнібек аудандық мәслихат аппараты басшысын 360 әдісімен бағалау нәтижесі</w:t>
      </w:r>
    </w:p>
    <w:bookmarkEnd w:id="192"/>
    <w:bookmarkStart w:name="z221" w:id="193"/>
    <w:p>
      <w:pPr>
        <w:spacing w:after="0"/>
        <w:ind w:left="0"/>
        <w:jc w:val="both"/>
      </w:pPr>
      <w:r>
        <w:rPr>
          <w:rFonts w:ascii="Times New Roman"/>
          <w:b w:val="false"/>
          <w:i w:val="false"/>
          <w:color w:val="000000"/>
          <w:sz w:val="28"/>
        </w:rPr>
        <w:t>
      Құрылымдық бөлімше басшысының Т. А.Ә. 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2" w:id="19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4"/>
    <w:bookmarkStart w:name="z223" w:id="195"/>
    <w:p>
      <w:pPr>
        <w:spacing w:after="0"/>
        <w:ind w:left="0"/>
        <w:jc w:val="both"/>
      </w:pPr>
      <w:r>
        <w:rPr>
          <w:rFonts w:ascii="Times New Roman"/>
          <w:b w:val="false"/>
          <w:i w:val="false"/>
          <w:color w:val="000000"/>
          <w:sz w:val="28"/>
        </w:rPr>
        <w:t>
       Бағалау нәтижесі: _______________________________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Қызметшіні 360 градус әдісімен бағалау нәтижелері ("Б" </w:t>
      </w:r>
      <w:r>
        <w:rPr>
          <w:rFonts w:ascii="Times New Roman"/>
          <w:b/>
          <w:i w:val="false"/>
          <w:color w:val="000000"/>
          <w:sz w:val="28"/>
        </w:rPr>
        <w:t>корпусының қызметшілері үшін)</w:t>
      </w:r>
    </w:p>
    <w:bookmarkEnd w:id="196"/>
    <w:bookmarkStart w:name="z227" w:id="197"/>
    <w:p>
      <w:pPr>
        <w:spacing w:after="0"/>
        <w:ind w:left="0"/>
        <w:jc w:val="both"/>
      </w:pPr>
      <w:r>
        <w:rPr>
          <w:rFonts w:ascii="Times New Roman"/>
          <w:b w:val="false"/>
          <w:i w:val="false"/>
          <w:color w:val="000000"/>
          <w:sz w:val="28"/>
        </w:rPr>
        <w:t>
      Бағаланатын қызметшінің Т. А.Ә.__________________________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8"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8"/>
    <w:bookmarkStart w:name="z229" w:id="199"/>
    <w:p>
      <w:pPr>
        <w:spacing w:after="0"/>
        <w:ind w:left="0"/>
        <w:jc w:val="both"/>
      </w:pPr>
      <w:r>
        <w:rPr>
          <w:rFonts w:ascii="Times New Roman"/>
          <w:b w:val="false"/>
          <w:i w:val="false"/>
          <w:color w:val="000000"/>
          <w:sz w:val="28"/>
        </w:rPr>
        <w:t>
       Бағалау нәтижесі: ______________________________</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p>
      <w:pPr>
        <w:spacing w:after="0"/>
        <w:ind w:left="0"/>
        <w:jc w:val="both"/>
      </w:pPr>
      <w:r>
        <w:rPr>
          <w:rFonts w:ascii="Times New Roman"/>
          <w:b w:val="false"/>
          <w:i w:val="false"/>
          <w:color w:val="ff0000"/>
          <w:sz w:val="28"/>
        </w:rPr>
        <w:t xml:space="preserve">
      Ескерту. 9-қосымша 31.08.2023 дейін әрекет етті - Батыс Қазақстан облысы Жәнібек аудандық мәслихатының 26.06.2023 № 7-3 шешімінің </w:t>
      </w:r>
      <w:r>
        <w:rPr>
          <w:rFonts w:ascii="Times New Roman"/>
          <w:b w:val="false"/>
          <w:i w:val="false"/>
          <w:color w:val="ff0000"/>
          <w:sz w:val="28"/>
        </w:rPr>
        <w:t>2 т</w:t>
      </w:r>
      <w:r>
        <w:rPr>
          <w:rFonts w:ascii="Times New Roman"/>
          <w:b w:val="false"/>
          <w:i w:val="false"/>
          <w:color w:val="ff0000"/>
          <w:sz w:val="28"/>
        </w:rPr>
        <w:t>армағына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 (Т.А.Ә., бағаланатын тұлғаның лауазымы) ____________________________________ (бағаланатын кезең)</w:t>
      </w:r>
    </w:p>
    <w:p>
      <w:pPr>
        <w:spacing w:after="0"/>
        <w:ind w:left="0"/>
        <w:jc w:val="both"/>
      </w:pPr>
      <w:r>
        <w:rPr>
          <w:rFonts w:ascii="Times New Roman"/>
          <w:b w:val="false"/>
          <w:i w:val="false"/>
          <w:color w:val="ff0000"/>
          <w:sz w:val="28"/>
        </w:rPr>
        <w:t xml:space="preserve">
      Ескерту. 10-қосымша 31.08.2023 дейін әрекет етті - Батыс Қазақстан облысы Жәнібек аудандық мәслихатының 26.06.2023 № 7-3 шешімінің </w:t>
      </w:r>
      <w:r>
        <w:rPr>
          <w:rFonts w:ascii="Times New Roman"/>
          <w:b w:val="false"/>
          <w:i w:val="false"/>
          <w:color w:val="ff0000"/>
          <w:sz w:val="28"/>
        </w:rPr>
        <w:t>2 т</w:t>
      </w:r>
      <w:r>
        <w:rPr>
          <w:rFonts w:ascii="Times New Roman"/>
          <w:b w:val="false"/>
          <w:i w:val="false"/>
          <w:color w:val="ff0000"/>
          <w:sz w:val="28"/>
        </w:rPr>
        <w:t>армағына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Лауазымды тұлға</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(тегі, аты-жөнінің </w:t>
      </w:r>
    </w:p>
    <w:p>
      <w:pPr>
        <w:spacing w:after="0"/>
        <w:ind w:left="0"/>
        <w:jc w:val="both"/>
      </w:pPr>
      <w:r>
        <w:rPr>
          <w:rFonts w:ascii="Times New Roman"/>
          <w:b w:val="false"/>
          <w:i w:val="false"/>
          <w:color w:val="000000"/>
          <w:sz w:val="28"/>
        </w:rPr>
        <w:t>бірінші әріптері</w:t>
      </w:r>
    </w:p>
    <w:p>
      <w:pPr>
        <w:spacing w:after="0"/>
        <w:ind w:left="0"/>
        <w:jc w:val="both"/>
      </w:pPr>
      <w:r>
        <w:rPr>
          <w:rFonts w:ascii="Times New Roman"/>
          <w:b w:val="false"/>
          <w:i w:val="false"/>
          <w:color w:val="000000"/>
          <w:sz w:val="28"/>
        </w:rPr>
        <w:t>күні ________________________</w:t>
      </w:r>
    </w:p>
    <w:p>
      <w:pPr>
        <w:spacing w:after="0"/>
        <w:ind w:left="0"/>
        <w:jc w:val="both"/>
      </w:pPr>
      <w:r>
        <w:rPr>
          <w:rFonts w:ascii="Times New Roman"/>
          <w:b w:val="false"/>
          <w:i w:val="false"/>
          <w:color w:val="000000"/>
          <w:sz w:val="28"/>
        </w:rPr>
        <w:t>қолы _______________________</w:t>
      </w:r>
    </w:p>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p>
      <w:pPr>
        <w:spacing w:after="0"/>
        <w:ind w:left="0"/>
        <w:jc w:val="both"/>
      </w:pPr>
      <w:r>
        <w:rPr>
          <w:rFonts w:ascii="Times New Roman"/>
          <w:b w:val="false"/>
          <w:i w:val="false"/>
          <w:color w:val="ff0000"/>
          <w:sz w:val="28"/>
        </w:rPr>
        <w:t xml:space="preserve">
      Ескерту. 11-қосымша 31.08.2023 дейін әрекет етті - Батыс Қазақстан облысы Жәнібек аудандық мәслихатының 26.06.2023 № 7-3 шешімінің </w:t>
      </w:r>
      <w:r>
        <w:rPr>
          <w:rFonts w:ascii="Times New Roman"/>
          <w:b w:val="false"/>
          <w:i w:val="false"/>
          <w:color w:val="ff0000"/>
          <w:sz w:val="28"/>
        </w:rPr>
        <w:t>2 т</w:t>
      </w:r>
      <w:r>
        <w:rPr>
          <w:rFonts w:ascii="Times New Roman"/>
          <w:b w:val="false"/>
          <w:i w:val="false"/>
          <w:color w:val="ff0000"/>
          <w:sz w:val="28"/>
        </w:rPr>
        <w:t>армағына сәйкес (алғашқы ресми жарияланған күнінен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