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21b4" w14:textId="3eb2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26 маусымдағы № 23-1 шешімі. Батыс Қазақстан облысының Әділет департаментінде 2018 жылғы 28 маусымда № 5266 болып тіркелді. Күші жойылды - Батыс Қазақстан облысы Жаңақала аудандық мәслихатының 2021 жылғы 24 желтоқсандағы № 14-10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24.12.2021 </w:t>
      </w:r>
      <w:r>
        <w:rPr>
          <w:rFonts w:ascii="Times New Roman"/>
          <w:b w:val="false"/>
          <w:i w:val="false"/>
          <w:color w:val="ff0000"/>
          <w:sz w:val="28"/>
        </w:rPr>
        <w:t>№ 14-10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Жаңақала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Жаңақала аудандық мәслихаты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маусымдағы</w:t>
            </w:r>
            <w:r>
              <w:br/>
            </w:r>
            <w:r>
              <w:rPr>
                <w:rFonts w:ascii="Times New Roman"/>
                <w:b w:val="false"/>
                <w:i w:val="false"/>
                <w:color w:val="000000"/>
                <w:sz w:val="20"/>
              </w:rPr>
              <w:t>№ 23-1</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Жаңақала ауданының ауылдық округтерінің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Жаңақала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Жаңақала аудандық мәслихаты (бұдан әрі – аудандық мәслихат)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8"/>
    <w:bookmarkStart w:name="z23" w:id="1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9"/>
    <w:bookmarkStart w:name="z24"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ауылдық округ әкімін сайлауды өткізуге аудандық мәслихатқа одан әрі ұсыну үшін ауылдық округ әкімінің қызметіне аудан әкімі ұсынған кандидатураларды келісу;</w:t>
      </w:r>
    </w:p>
    <w:bookmarkEnd w:id="23"/>
    <w:bookmarkStart w:name="z28" w:id="24"/>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3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
    <w:bookmarkStart w:name="z35"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bookmarkStart w:name="z36"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өзінің құзыреті шеңберінде шақырылымға қатысушы жиналыс мүшелерінің көпшілік дауысымен шешім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61"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
    <w:bookmarkStart w:name="z62" w:id="58"/>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59"/>
    <w:bookmarkStart w:name="z64" w:id="6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