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1200" w14:textId="6c81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2018 жылғы 3 сәуірдегі № 51 қаулысы. Батыс Қазақстан облысының Әділет департаментінде 2018 жылғы 10 сәуірде № 5136 болып тіркелді. Күші жойылды - Батыс Қазақстан облысы Бөкей ордасы ауданы әкімдігінің 2024 жылғы 25 шілдедегі № 123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25.07.2024 </w:t>
      </w:r>
      <w:r>
        <w:rPr>
          <w:rFonts w:ascii="Times New Roman"/>
          <w:b w:val="false"/>
          <w:i w:val="false"/>
          <w:color w:val="ff0000"/>
          <w:sz w:val="28"/>
        </w:rPr>
        <w:t>№ 123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"Бөкей ордасы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Бөкей ордасы ауданы әкімдігінің 2017 жылғы 26 сәуірдегі № 59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4793 болып тіркелген, Қазақстан Республикасы нормативтік-құқықтық актілерінің эталондық бақылау банкінде 2017 жылғы 22 мамырда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Бөкей ордасы ауданы әкімі аппаратының бас маманы (Н.Бисекенов)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Е.Айтқалиевке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сәуірдегі № 51</w:t>
            </w:r>
            <w:r>
              <w:br/>
            </w:r>
            <w:r>
              <w:rPr>
                <w:rFonts w:ascii="Times New Roman"/>
                <w:b w:val="false"/>
                <w:i w:val="false"/>
                <w:color w:val="000000"/>
                <w:sz w:val="20"/>
              </w:rPr>
              <w:t>Бөкей ордасы ауданы әкімдігінің</w:t>
            </w:r>
            <w:r>
              <w:br/>
            </w:r>
            <w:r>
              <w:rPr>
                <w:rFonts w:ascii="Times New Roman"/>
                <w:b w:val="false"/>
                <w:i w:val="false"/>
                <w:color w:val="000000"/>
                <w:sz w:val="20"/>
              </w:rPr>
              <w:t>қаулысымен бекітілді</w:t>
            </w:r>
          </w:p>
        </w:tc>
      </w:tr>
    </w:tbl>
    <w:bookmarkStart w:name="z11" w:id="6"/>
    <w:p>
      <w:pPr>
        <w:spacing w:after="0"/>
        <w:ind w:left="0"/>
        <w:jc w:val="left"/>
      </w:pPr>
      <w:r>
        <w:rPr>
          <w:rFonts w:ascii="Times New Roman"/>
          <w:b/>
          <w:i w:val="false"/>
          <w:color w:val="000000"/>
        </w:rPr>
        <w:t xml:space="preserve">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Бөкей ордасы ауданы әкімдігінің 03.08.2023 </w:t>
      </w:r>
      <w:r>
        <w:rPr>
          <w:rFonts w:ascii="Times New Roman"/>
          <w:b w:val="false"/>
          <w:i w:val="false"/>
          <w:color w:val="ff0000"/>
          <w:sz w:val="28"/>
        </w:rPr>
        <w:t>№ 84</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bookmarkStart w:name="z16"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әрекет етті - Батыс Қазақстан облысы Бөкей ордасы ауданы әкімдігінің 03.08.2023 № 84 қаулысының </w:t>
      </w:r>
      <w:r>
        <w:rPr>
          <w:rFonts w:ascii="Times New Roman"/>
          <w:b w:val="false"/>
          <w:i w:val="false"/>
          <w:color w:val="000000"/>
          <w:sz w:val="28"/>
        </w:rPr>
        <w:t>4 т</w:t>
      </w:r>
      <w:r>
        <w:rPr>
          <w:rFonts w:ascii="Times New Roman"/>
          <w:b w:val="false"/>
          <w:i w:val="false"/>
          <w:color w:val="ff0000"/>
          <w:sz w:val="28"/>
        </w:rPr>
        <w:t>. сәйкес (алғашқы ресми жарияланған күнінен бастап қолданысқа енгізіледі).</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1"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2"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3"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4"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5"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5-тармағының екінші абзацы 31.08.2023 дейін әрекет етті -  Батыс Қазақстан облысы Бөкей ордасы ауданы әкімдігінің 03.08.2023 № 84 қаулысының </w:t>
      </w:r>
      <w:r>
        <w:rPr>
          <w:rFonts w:ascii="Times New Roman"/>
          <w:b w:val="false"/>
          <w:i w:val="false"/>
          <w:color w:val="000000"/>
          <w:sz w:val="28"/>
        </w:rPr>
        <w:t>4 т</w:t>
      </w:r>
      <w:r>
        <w:rPr>
          <w:rFonts w:ascii="Times New Roman"/>
          <w:b w:val="false"/>
          <w:i w:val="false"/>
          <w:color w:val="ff0000"/>
          <w:sz w:val="28"/>
        </w:rPr>
        <w:t>. сәйкес (алғашқы ресми жарияланған күнінен бастап қолданысқа енгізіледі).</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8"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9"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0"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3"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4"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5"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6"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7"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8"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9"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50"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1"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2"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3"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4"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5"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6"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7"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8"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9"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0"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1"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2"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3"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4"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5"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6" w:id="55"/>
    <w:p>
      <w:pPr>
        <w:spacing w:after="0"/>
        <w:ind w:left="0"/>
        <w:jc w:val="both"/>
      </w:pPr>
      <w:r>
        <w:rPr>
          <w:rFonts w:ascii="Times New Roman"/>
          <w:b w:val="false"/>
          <w:i w:val="false"/>
          <w:color w:val="000000"/>
          <w:sz w:val="28"/>
        </w:rPr>
        <w:t>
      2) НМИ уақтылы талдау мен келісу;</w:t>
      </w:r>
    </w:p>
    <w:bookmarkEnd w:id="55"/>
    <w:bookmarkStart w:name="z67"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8"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9"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0"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1"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2"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3"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4"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5"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6"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7"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8"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9"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0"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1"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2"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3"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4"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5"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6"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7"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8"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9"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90"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91"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2"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3"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4"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5"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6"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7"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8"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9"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0"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1" w:id="90"/>
    <w:p>
      <w:pPr>
        <w:spacing w:after="0"/>
        <w:ind w:left="0"/>
        <w:jc w:val="both"/>
      </w:pPr>
      <w:r>
        <w:rPr>
          <w:rFonts w:ascii="Times New Roman"/>
          <w:b w:val="false"/>
          <w:i w:val="false"/>
          <w:color w:val="000000"/>
          <w:sz w:val="28"/>
        </w:rPr>
        <w:t>
      дербестік және бастамашылық;</w:t>
      </w:r>
    </w:p>
    <w:bookmarkEnd w:id="90"/>
    <w:bookmarkStart w:name="z102" w:id="91"/>
    <w:p>
      <w:pPr>
        <w:spacing w:after="0"/>
        <w:ind w:left="0"/>
        <w:jc w:val="both"/>
      </w:pPr>
      <w:r>
        <w:rPr>
          <w:rFonts w:ascii="Times New Roman"/>
          <w:b w:val="false"/>
          <w:i w:val="false"/>
          <w:color w:val="000000"/>
          <w:sz w:val="28"/>
        </w:rPr>
        <w:t>
      еңбек тәртібі.</w:t>
      </w:r>
    </w:p>
    <w:bookmarkEnd w:id="91"/>
    <w:bookmarkStart w:name="z103"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4"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5"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6"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7"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8" w:id="97"/>
    <w:p>
      <w:pPr>
        <w:spacing w:after="0"/>
        <w:ind w:left="0"/>
        <w:jc w:val="both"/>
      </w:pPr>
      <w:r>
        <w:rPr>
          <w:rFonts w:ascii="Times New Roman"/>
          <w:b w:val="false"/>
          <w:i w:val="false"/>
          <w:color w:val="000000"/>
          <w:sz w:val="28"/>
        </w:rPr>
        <w:t>
      қызметті басқару;</w:t>
      </w:r>
    </w:p>
    <w:bookmarkEnd w:id="97"/>
    <w:bookmarkStart w:name="z109" w:id="98"/>
    <w:p>
      <w:pPr>
        <w:spacing w:after="0"/>
        <w:ind w:left="0"/>
        <w:jc w:val="both"/>
      </w:pPr>
      <w:r>
        <w:rPr>
          <w:rFonts w:ascii="Times New Roman"/>
          <w:b w:val="false"/>
          <w:i w:val="false"/>
          <w:color w:val="000000"/>
          <w:sz w:val="28"/>
        </w:rPr>
        <w:t>
      тиімді коммуникацияларды құру;</w:t>
      </w:r>
    </w:p>
    <w:bookmarkEnd w:id="98"/>
    <w:bookmarkStart w:name="z110"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1" w:id="100"/>
    <w:p>
      <w:pPr>
        <w:spacing w:after="0"/>
        <w:ind w:left="0"/>
        <w:jc w:val="both"/>
      </w:pPr>
      <w:r>
        <w:rPr>
          <w:rFonts w:ascii="Times New Roman"/>
          <w:b w:val="false"/>
          <w:i w:val="false"/>
          <w:color w:val="000000"/>
          <w:sz w:val="28"/>
        </w:rPr>
        <w:t>
      өзгерістерді басқару;</w:t>
      </w:r>
    </w:p>
    <w:bookmarkEnd w:id="100"/>
    <w:bookmarkStart w:name="z112" w:id="101"/>
    <w:p>
      <w:pPr>
        <w:spacing w:after="0"/>
        <w:ind w:left="0"/>
        <w:jc w:val="both"/>
      </w:pPr>
      <w:r>
        <w:rPr>
          <w:rFonts w:ascii="Times New Roman"/>
          <w:b w:val="false"/>
          <w:i w:val="false"/>
          <w:color w:val="000000"/>
          <w:sz w:val="28"/>
        </w:rPr>
        <w:t>
      нәтижеге бағдарлану;</w:t>
      </w:r>
    </w:p>
    <w:bookmarkEnd w:id="101"/>
    <w:bookmarkStart w:name="z113"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4" w:id="103"/>
    <w:p>
      <w:pPr>
        <w:spacing w:after="0"/>
        <w:ind w:left="0"/>
        <w:jc w:val="both"/>
      </w:pPr>
      <w:r>
        <w:rPr>
          <w:rFonts w:ascii="Times New Roman"/>
          <w:b w:val="false"/>
          <w:i w:val="false"/>
          <w:color w:val="000000"/>
          <w:sz w:val="28"/>
        </w:rPr>
        <w:t>
      топты басқару;</w:t>
      </w:r>
    </w:p>
    <w:bookmarkEnd w:id="103"/>
    <w:bookmarkStart w:name="z115" w:id="104"/>
    <w:p>
      <w:pPr>
        <w:spacing w:after="0"/>
        <w:ind w:left="0"/>
        <w:jc w:val="both"/>
      </w:pPr>
      <w:r>
        <w:rPr>
          <w:rFonts w:ascii="Times New Roman"/>
          <w:b w:val="false"/>
          <w:i w:val="false"/>
          <w:color w:val="000000"/>
          <w:sz w:val="28"/>
        </w:rPr>
        <w:t>
      көшбасшылық қасиеттер;</w:t>
      </w:r>
    </w:p>
    <w:bookmarkEnd w:id="104"/>
    <w:bookmarkStart w:name="z116" w:id="105"/>
    <w:p>
      <w:pPr>
        <w:spacing w:after="0"/>
        <w:ind w:left="0"/>
        <w:jc w:val="both"/>
      </w:pPr>
      <w:r>
        <w:rPr>
          <w:rFonts w:ascii="Times New Roman"/>
          <w:b w:val="false"/>
          <w:i w:val="false"/>
          <w:color w:val="000000"/>
          <w:sz w:val="28"/>
        </w:rPr>
        <w:t>
      ынтымақтастық;</w:t>
      </w:r>
    </w:p>
    <w:bookmarkEnd w:id="105"/>
    <w:bookmarkStart w:name="z117" w:id="106"/>
    <w:p>
      <w:pPr>
        <w:spacing w:after="0"/>
        <w:ind w:left="0"/>
        <w:jc w:val="both"/>
      </w:pPr>
      <w:r>
        <w:rPr>
          <w:rFonts w:ascii="Times New Roman"/>
          <w:b w:val="false"/>
          <w:i w:val="false"/>
          <w:color w:val="000000"/>
          <w:sz w:val="28"/>
        </w:rPr>
        <w:t>
      жеделділік;</w:t>
      </w:r>
    </w:p>
    <w:bookmarkEnd w:id="106"/>
    <w:bookmarkStart w:name="z118" w:id="107"/>
    <w:p>
      <w:pPr>
        <w:spacing w:after="0"/>
        <w:ind w:left="0"/>
        <w:jc w:val="both"/>
      </w:pPr>
      <w:r>
        <w:rPr>
          <w:rFonts w:ascii="Times New Roman"/>
          <w:b w:val="false"/>
          <w:i w:val="false"/>
          <w:color w:val="000000"/>
          <w:sz w:val="28"/>
        </w:rPr>
        <w:t>
      өзін-өзі дамыту;</w:t>
      </w:r>
    </w:p>
    <w:bookmarkEnd w:id="107"/>
    <w:bookmarkStart w:name="z119" w:id="108"/>
    <w:p>
      <w:pPr>
        <w:spacing w:after="0"/>
        <w:ind w:left="0"/>
        <w:jc w:val="both"/>
      </w:pPr>
      <w:r>
        <w:rPr>
          <w:rFonts w:ascii="Times New Roman"/>
          <w:b w:val="false"/>
          <w:i w:val="false"/>
          <w:color w:val="000000"/>
          <w:sz w:val="28"/>
        </w:rPr>
        <w:t>
      бастамшылдық;</w:t>
      </w:r>
    </w:p>
    <w:bookmarkEnd w:id="108"/>
    <w:bookmarkStart w:name="z120" w:id="109"/>
    <w:p>
      <w:pPr>
        <w:spacing w:after="0"/>
        <w:ind w:left="0"/>
        <w:jc w:val="both"/>
      </w:pPr>
      <w:r>
        <w:rPr>
          <w:rFonts w:ascii="Times New Roman"/>
          <w:b w:val="false"/>
          <w:i w:val="false"/>
          <w:color w:val="000000"/>
          <w:sz w:val="28"/>
        </w:rPr>
        <w:t>
      "Б" корпусының қызметшілері үшін:</w:t>
      </w:r>
    </w:p>
    <w:bookmarkEnd w:id="109"/>
    <w:bookmarkStart w:name="z121" w:id="110"/>
    <w:p>
      <w:pPr>
        <w:spacing w:after="0"/>
        <w:ind w:left="0"/>
        <w:jc w:val="both"/>
      </w:pPr>
      <w:r>
        <w:rPr>
          <w:rFonts w:ascii="Times New Roman"/>
          <w:b w:val="false"/>
          <w:i w:val="false"/>
          <w:color w:val="000000"/>
          <w:sz w:val="28"/>
        </w:rPr>
        <w:t>
      тиімді коммуникацияларды құру;</w:t>
      </w:r>
    </w:p>
    <w:bookmarkEnd w:id="110"/>
    <w:bookmarkStart w:name="z122"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3" w:id="112"/>
    <w:p>
      <w:pPr>
        <w:spacing w:after="0"/>
        <w:ind w:left="0"/>
        <w:jc w:val="both"/>
      </w:pPr>
      <w:r>
        <w:rPr>
          <w:rFonts w:ascii="Times New Roman"/>
          <w:b w:val="false"/>
          <w:i w:val="false"/>
          <w:color w:val="000000"/>
          <w:sz w:val="28"/>
        </w:rPr>
        <w:t>
      өзгерістерді басқару;</w:t>
      </w:r>
    </w:p>
    <w:bookmarkEnd w:id="112"/>
    <w:bookmarkStart w:name="z124" w:id="113"/>
    <w:p>
      <w:pPr>
        <w:spacing w:after="0"/>
        <w:ind w:left="0"/>
        <w:jc w:val="both"/>
      </w:pPr>
      <w:r>
        <w:rPr>
          <w:rFonts w:ascii="Times New Roman"/>
          <w:b w:val="false"/>
          <w:i w:val="false"/>
          <w:color w:val="000000"/>
          <w:sz w:val="28"/>
        </w:rPr>
        <w:t>
      нәтижеге бағдарлану;</w:t>
      </w:r>
    </w:p>
    <w:bookmarkEnd w:id="113"/>
    <w:bookmarkStart w:name="z125"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6" w:id="115"/>
    <w:p>
      <w:pPr>
        <w:spacing w:after="0"/>
        <w:ind w:left="0"/>
        <w:jc w:val="both"/>
      </w:pPr>
      <w:r>
        <w:rPr>
          <w:rFonts w:ascii="Times New Roman"/>
          <w:b w:val="false"/>
          <w:i w:val="false"/>
          <w:color w:val="000000"/>
          <w:sz w:val="28"/>
        </w:rPr>
        <w:t>
      ынтымақтастық;</w:t>
      </w:r>
    </w:p>
    <w:bookmarkEnd w:id="115"/>
    <w:bookmarkStart w:name="z127" w:id="116"/>
    <w:p>
      <w:pPr>
        <w:spacing w:after="0"/>
        <w:ind w:left="0"/>
        <w:jc w:val="both"/>
      </w:pPr>
      <w:r>
        <w:rPr>
          <w:rFonts w:ascii="Times New Roman"/>
          <w:b w:val="false"/>
          <w:i w:val="false"/>
          <w:color w:val="000000"/>
          <w:sz w:val="28"/>
        </w:rPr>
        <w:t>
      жеделділік;</w:t>
      </w:r>
    </w:p>
    <w:bookmarkEnd w:id="116"/>
    <w:bookmarkStart w:name="z128" w:id="117"/>
    <w:p>
      <w:pPr>
        <w:spacing w:after="0"/>
        <w:ind w:left="0"/>
        <w:jc w:val="both"/>
      </w:pPr>
      <w:r>
        <w:rPr>
          <w:rFonts w:ascii="Times New Roman"/>
          <w:b w:val="false"/>
          <w:i w:val="false"/>
          <w:color w:val="000000"/>
          <w:sz w:val="28"/>
        </w:rPr>
        <w:t>
      өзін-өзі дамыту.</w:t>
      </w:r>
    </w:p>
    <w:bookmarkEnd w:id="117"/>
    <w:bookmarkStart w:name="z129"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30"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1"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2" w:id="121"/>
    <w:p>
      <w:pPr>
        <w:spacing w:after="0"/>
        <w:ind w:left="0"/>
        <w:jc w:val="both"/>
      </w:pPr>
      <w:r>
        <w:rPr>
          <w:rFonts w:ascii="Times New Roman"/>
          <w:b w:val="false"/>
          <w:i w:val="false"/>
          <w:color w:val="000000"/>
          <w:sz w:val="28"/>
        </w:rPr>
        <w:t>
      1) тікелей басшы;</w:t>
      </w:r>
    </w:p>
    <w:bookmarkEnd w:id="121"/>
    <w:bookmarkStart w:name="z133"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4"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5"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6"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7"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8"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9"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40"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41"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2"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3"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4"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5"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6"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7"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8"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9"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0"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51"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52" w:id="141"/>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6-тарау 31.08.2023 дейін әрекет етті - Батыс Қазақстан облысы Бөкей ордасы ауданы әкімдігінің 03.08.2023 № 84 қаулысының </w:t>
      </w:r>
      <w:r>
        <w:rPr>
          <w:rFonts w:ascii="Times New Roman"/>
          <w:b w:val="false"/>
          <w:i w:val="false"/>
          <w:color w:val="ff0000"/>
          <w:sz w:val="28"/>
        </w:rPr>
        <w:t>4 т</w:t>
      </w:r>
      <w:r>
        <w:rPr>
          <w:rFonts w:ascii="Times New Roman"/>
          <w:b w:val="false"/>
          <w:i w:val="false"/>
          <w:color w:val="ff0000"/>
          <w:sz w:val="28"/>
        </w:rPr>
        <w:t>. сәйкес (алғашқы ресми жарияланған күнінен бастап қолданысқа енгізіледі).</w:t>
      </w:r>
    </w:p>
    <w:bookmarkEnd w:id="141"/>
    <w:bookmarkStart w:name="z163" w:id="14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42"/>
    <w:bookmarkStart w:name="z164" w:id="14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43"/>
    <w:bookmarkStart w:name="z165" w:id="14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44"/>
    <w:bookmarkStart w:name="z166" w:id="14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45"/>
    <w:bookmarkStart w:name="z167" w:id="14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46"/>
    <w:bookmarkStart w:name="z168" w:id="14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47"/>
    <w:bookmarkStart w:name="z169" w:id="1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48"/>
    <w:bookmarkStart w:name="z170" w:id="14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49"/>
    <w:bookmarkStart w:name="z171" w:id="15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50"/>
    <w:bookmarkStart w:name="z172" w:id="15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51"/>
    <w:bookmarkStart w:name="z173" w:id="152"/>
    <w:p>
      <w:pPr>
        <w:spacing w:after="0"/>
        <w:ind w:left="0"/>
        <w:jc w:val="both"/>
      </w:pPr>
      <w:r>
        <w:rPr>
          <w:rFonts w:ascii="Times New Roman"/>
          <w:b w:val="false"/>
          <w:i w:val="false"/>
          <w:color w:val="000000"/>
          <w:sz w:val="28"/>
        </w:rPr>
        <w:t>
      1) бағалаумен келісу;</w:t>
      </w:r>
    </w:p>
    <w:bookmarkEnd w:id="152"/>
    <w:bookmarkStart w:name="z174" w:id="153"/>
    <w:p>
      <w:pPr>
        <w:spacing w:after="0"/>
        <w:ind w:left="0"/>
        <w:jc w:val="both"/>
      </w:pPr>
      <w:r>
        <w:rPr>
          <w:rFonts w:ascii="Times New Roman"/>
          <w:b w:val="false"/>
          <w:i w:val="false"/>
          <w:color w:val="000000"/>
          <w:sz w:val="28"/>
        </w:rPr>
        <w:t>
      2) түзетуге жіберу.</w:t>
      </w:r>
    </w:p>
    <w:bookmarkEnd w:id="153"/>
    <w:bookmarkStart w:name="z175" w:id="15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54"/>
    <w:bookmarkStart w:name="z176" w:id="15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55"/>
    <w:bookmarkStart w:name="z177" w:id="15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56"/>
    <w:bookmarkStart w:name="z178" w:id="15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57"/>
    <w:bookmarkStart w:name="z179" w:id="15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58"/>
    <w:bookmarkStart w:name="z180" w:id="15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59"/>
    <w:bookmarkStart w:name="z181" w:id="16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0"/>
    <w:bookmarkStart w:name="z182" w:id="16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61"/>
    <w:bookmarkStart w:name="z183" w:id="16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62"/>
    <w:bookmarkStart w:name="z184" w:id="16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63"/>
    <w:bookmarkStart w:name="z185" w:id="16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64"/>
    <w:bookmarkStart w:name="z186" w:id="16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65"/>
    <w:bookmarkStart w:name="z187" w:id="166"/>
    <w:p>
      <w:pPr>
        <w:spacing w:after="0"/>
        <w:ind w:left="0"/>
        <w:jc w:val="both"/>
      </w:pPr>
      <w:r>
        <w:rPr>
          <w:rFonts w:ascii="Times New Roman"/>
          <w:b w:val="false"/>
          <w:i w:val="false"/>
          <w:color w:val="000000"/>
          <w:sz w:val="28"/>
        </w:rPr>
        <w:t>
      1) толтырылған бағалау парақтарын;</w:t>
      </w:r>
    </w:p>
    <w:bookmarkEnd w:id="166"/>
    <w:bookmarkStart w:name="z188" w:id="167"/>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67"/>
    <w:bookmarkStart w:name="z189" w:id="16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68"/>
    <w:bookmarkStart w:name="z190" w:id="169"/>
    <w:p>
      <w:pPr>
        <w:spacing w:after="0"/>
        <w:ind w:left="0"/>
        <w:jc w:val="both"/>
      </w:pPr>
      <w:r>
        <w:rPr>
          <w:rFonts w:ascii="Times New Roman"/>
          <w:b w:val="false"/>
          <w:i w:val="false"/>
          <w:color w:val="000000"/>
          <w:sz w:val="28"/>
        </w:rPr>
        <w:t>
      1) бағалау нәтижелерін бекіту;</w:t>
      </w:r>
    </w:p>
    <w:bookmarkEnd w:id="169"/>
    <w:bookmarkStart w:name="z191" w:id="170"/>
    <w:p>
      <w:pPr>
        <w:spacing w:after="0"/>
        <w:ind w:left="0"/>
        <w:jc w:val="both"/>
      </w:pPr>
      <w:r>
        <w:rPr>
          <w:rFonts w:ascii="Times New Roman"/>
          <w:b w:val="false"/>
          <w:i w:val="false"/>
          <w:color w:val="000000"/>
          <w:sz w:val="28"/>
        </w:rPr>
        <w:t>
      2) бағалау нәтижелерін қайта қарау.</w:t>
      </w:r>
    </w:p>
    <w:bookmarkEnd w:id="170"/>
    <w:bookmarkStart w:name="z192" w:id="17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71"/>
    <w:bookmarkStart w:name="z193" w:id="17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72"/>
    <w:bookmarkStart w:name="z194" w:id="173"/>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73"/>
    <w:bookmarkStart w:name="z195" w:id="17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74"/>
    <w:bookmarkStart w:name="z196" w:id="17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75"/>
    <w:bookmarkStart w:name="z197" w:id="17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76"/>
    <w:bookmarkStart w:name="z198" w:id="17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77"/>
    <w:bookmarkStart w:name="z199" w:id="17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79"/>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w:t>
      </w:r>
    </w:p>
    <w:bookmarkEnd w:id="179"/>
    <w:bookmarkStart w:name="z202" w:id="180"/>
    <w:p>
      <w:pPr>
        <w:spacing w:after="0"/>
        <w:ind w:left="0"/>
        <w:jc w:val="both"/>
      </w:pPr>
      <w:r>
        <w:rPr>
          <w:rFonts w:ascii="Times New Roman"/>
          <w:b w:val="false"/>
          <w:i w:val="false"/>
          <w:color w:val="000000"/>
          <w:sz w:val="28"/>
        </w:rPr>
        <w:t>
      (жеке жоспар құрылатын кезең)</w:t>
      </w:r>
    </w:p>
    <w:bookmarkEnd w:id="180"/>
    <w:p>
      <w:pPr>
        <w:spacing w:after="0"/>
        <w:ind w:left="0"/>
        <w:jc w:val="both"/>
      </w:pPr>
      <w:bookmarkStart w:name="z203" w:id="181"/>
      <w:r>
        <w:rPr>
          <w:rFonts w:ascii="Times New Roman"/>
          <w:b w:val="false"/>
          <w:i w:val="false"/>
          <w:color w:val="000000"/>
          <w:sz w:val="28"/>
        </w:rPr>
        <w:t>
      Қызметшінің тегі, аты, әкесінің аты (болған жағдайда):</w:t>
      </w:r>
    </w:p>
    <w:bookmarkEnd w:id="181"/>
    <w:p>
      <w:pPr>
        <w:spacing w:after="0"/>
        <w:ind w:left="0"/>
        <w:jc w:val="both"/>
      </w:pPr>
      <w:r>
        <w:rPr>
          <w:rFonts w:ascii="Times New Roman"/>
          <w:b w:val="false"/>
          <w:i w:val="false"/>
          <w:color w:val="000000"/>
          <w:sz w:val="28"/>
        </w:rPr>
        <w:t>__________________________</w:t>
      </w:r>
    </w:p>
    <w:bookmarkStart w:name="z204" w:id="182"/>
    <w:p>
      <w:pPr>
        <w:spacing w:after="0"/>
        <w:ind w:left="0"/>
        <w:jc w:val="both"/>
      </w:pPr>
      <w:r>
        <w:rPr>
          <w:rFonts w:ascii="Times New Roman"/>
          <w:b w:val="false"/>
          <w:i w:val="false"/>
          <w:color w:val="000000"/>
          <w:sz w:val="28"/>
        </w:rPr>
        <w:t>
      Қызметшінің лауазымы: ___________________________________________________________</w:t>
      </w:r>
    </w:p>
    <w:bookmarkEnd w:id="182"/>
    <w:bookmarkStart w:name="z205" w:id="183"/>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8" w:id="185"/>
    <w:p>
      <w:pPr>
        <w:spacing w:after="0"/>
        <w:ind w:left="0"/>
        <w:jc w:val="both"/>
      </w:pPr>
      <w:r>
        <w:rPr>
          <w:rFonts w:ascii="Times New Roman"/>
          <w:b w:val="false"/>
          <w:i w:val="false"/>
          <w:color w:val="000000"/>
          <w:sz w:val="28"/>
        </w:rPr>
        <w:t>
      НМИ бойынша бағалау парағы</w:t>
      </w:r>
    </w:p>
    <w:bookmarkEnd w:id="185"/>
    <w:bookmarkStart w:name="z209" w:id="186"/>
    <w:p>
      <w:pPr>
        <w:spacing w:after="0"/>
        <w:ind w:left="0"/>
        <w:jc w:val="both"/>
      </w:pPr>
      <w:r>
        <w:rPr>
          <w:rFonts w:ascii="Times New Roman"/>
          <w:b w:val="false"/>
          <w:i w:val="false"/>
          <w:color w:val="000000"/>
          <w:sz w:val="28"/>
        </w:rPr>
        <w:t>
      ________________________________________________</w:t>
      </w:r>
    </w:p>
    <w:bookmarkEnd w:id="186"/>
    <w:bookmarkStart w:name="z210" w:id="187"/>
    <w:p>
      <w:pPr>
        <w:spacing w:after="0"/>
        <w:ind w:left="0"/>
        <w:jc w:val="both"/>
      </w:pPr>
      <w:r>
        <w:rPr>
          <w:rFonts w:ascii="Times New Roman"/>
          <w:b w:val="false"/>
          <w:i w:val="false"/>
          <w:color w:val="000000"/>
          <w:sz w:val="28"/>
        </w:rPr>
        <w:t>
      (бағаланатын адамның Т.А.Ә., лауазымы)</w:t>
      </w:r>
    </w:p>
    <w:bookmarkEnd w:id="187"/>
    <w:bookmarkStart w:name="z211" w:id="188"/>
    <w:p>
      <w:pPr>
        <w:spacing w:after="0"/>
        <w:ind w:left="0"/>
        <w:jc w:val="both"/>
      </w:pPr>
      <w:r>
        <w:rPr>
          <w:rFonts w:ascii="Times New Roman"/>
          <w:b w:val="false"/>
          <w:i w:val="false"/>
          <w:color w:val="000000"/>
          <w:sz w:val="28"/>
        </w:rPr>
        <w:t>
      _________________________________</w:t>
      </w:r>
    </w:p>
    <w:bookmarkEnd w:id="188"/>
    <w:bookmarkStart w:name="z212" w:id="189"/>
    <w:p>
      <w:pPr>
        <w:spacing w:after="0"/>
        <w:ind w:left="0"/>
        <w:jc w:val="both"/>
      </w:pPr>
      <w:r>
        <w:rPr>
          <w:rFonts w:ascii="Times New Roman"/>
          <w:b w:val="false"/>
          <w:i w:val="false"/>
          <w:color w:val="000000"/>
          <w:sz w:val="28"/>
        </w:rPr>
        <w:t>
      (бағаланатын кезең)</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1"/>
    <w:p>
      <w:pPr>
        <w:spacing w:after="0"/>
        <w:ind w:left="0"/>
        <w:jc w:val="both"/>
      </w:pPr>
      <w:r>
        <w:rPr>
          <w:rFonts w:ascii="Times New Roman"/>
          <w:b w:val="false"/>
          <w:i w:val="false"/>
          <w:color w:val="000000"/>
          <w:sz w:val="28"/>
        </w:rPr>
        <w:t>
      Қорытынды бағалау _______________</w:t>
      </w:r>
    </w:p>
    <w:bookmarkEnd w:id="191"/>
    <w:bookmarkStart w:name="z215" w:id="192"/>
    <w:p>
      <w:pPr>
        <w:spacing w:after="0"/>
        <w:ind w:left="0"/>
        <w:jc w:val="both"/>
      </w:pPr>
      <w:r>
        <w:rPr>
          <w:rFonts w:ascii="Times New Roman"/>
          <w:b w:val="false"/>
          <w:i w:val="false"/>
          <w:color w:val="000000"/>
          <w:sz w:val="28"/>
        </w:rPr>
        <w:t>
      НМИ санына бөлінген НМИ бойынша бағалау сомасы</w:t>
      </w:r>
    </w:p>
    <w:bookmarkEnd w:id="192"/>
    <w:bookmarkStart w:name="z216" w:id="19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93"/>
    <w:bookmarkStart w:name="z217" w:id="19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Бағаланатын адам</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Бағалайтын адам</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7" w:id="197"/>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8" w:id="19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30" w:id="199"/>
    <w:p>
      <w:pPr>
        <w:spacing w:after="0"/>
        <w:ind w:left="0"/>
        <w:jc w:val="both"/>
      </w:pPr>
      <w:r>
        <w:rPr>
          <w:rFonts w:ascii="Times New Roman"/>
          <w:b w:val="false"/>
          <w:i w:val="false"/>
          <w:color w:val="000000"/>
          <w:sz w:val="28"/>
        </w:rPr>
        <w:t>
      Саралау әдісі бойынша бағалау парағы</w:t>
      </w:r>
    </w:p>
    <w:bookmarkEnd w:id="199"/>
    <w:bookmarkStart w:name="z231" w:id="200"/>
    <w:p>
      <w:pPr>
        <w:spacing w:after="0"/>
        <w:ind w:left="0"/>
        <w:jc w:val="both"/>
      </w:pPr>
      <w:r>
        <w:rPr>
          <w:rFonts w:ascii="Times New Roman"/>
          <w:b w:val="false"/>
          <w:i w:val="false"/>
          <w:color w:val="000000"/>
          <w:sz w:val="28"/>
        </w:rPr>
        <w:t>
      Бағаланатын қызметшінің Т.А.Ә. ____________________________</w:t>
      </w:r>
    </w:p>
    <w:bookmarkEnd w:id="200"/>
    <w:bookmarkStart w:name="z232" w:id="20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1"/>
    <w:bookmarkStart w:name="z233" w:id="202"/>
    <w:p>
      <w:pPr>
        <w:spacing w:after="0"/>
        <w:ind w:left="0"/>
        <w:jc w:val="both"/>
      </w:pPr>
      <w:r>
        <w:rPr>
          <w:rFonts w:ascii="Times New Roman"/>
          <w:b w:val="false"/>
          <w:i w:val="false"/>
          <w:color w:val="000000"/>
          <w:sz w:val="28"/>
        </w:rPr>
        <w:t>
      Т.А.Ә. __________________________</w:t>
      </w:r>
    </w:p>
    <w:bookmarkEnd w:id="202"/>
    <w:bookmarkStart w:name="z234" w:id="2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3"/>
    <w:bookmarkStart w:name="z235" w:id="20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4"/>
    <w:bookmarkStart w:name="z236" w:id="20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06"/>
    <w:bookmarkStart w:name="z238" w:id="207"/>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 </w:t>
      </w:r>
      <w:r>
        <w:rPr>
          <w:rFonts w:ascii="Times New Roman"/>
          <w:b/>
          <w:i w:val="false"/>
          <w:color w:val="000000"/>
          <w:sz w:val="28"/>
        </w:rPr>
        <w:t>(функционалдық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39" w:id="2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08"/>
    <w:bookmarkStart w:name="z240" w:id="209"/>
    <w:p>
      <w:pPr>
        <w:spacing w:after="0"/>
        <w:ind w:left="0"/>
        <w:jc w:val="both"/>
      </w:pPr>
      <w:r>
        <w:rPr>
          <w:rFonts w:ascii="Times New Roman"/>
          <w:b w:val="false"/>
          <w:i w:val="false"/>
          <w:color w:val="000000"/>
          <w:sz w:val="28"/>
        </w:rPr>
        <w:t>
      Қойылған бағаға негіздеме 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42" w:id="210"/>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210"/>
    <w:bookmarkStart w:name="z243" w:id="211"/>
    <w:p>
      <w:pPr>
        <w:spacing w:after="0"/>
        <w:ind w:left="0"/>
        <w:jc w:val="both"/>
      </w:pPr>
      <w:r>
        <w:rPr>
          <w:rFonts w:ascii="Times New Roman"/>
          <w:b w:val="false"/>
          <w:i w:val="false"/>
          <w:color w:val="000000"/>
          <w:sz w:val="28"/>
        </w:rPr>
        <w:t>
      Құрылымдық бөлімше басшысының Т.А.Ә___________________</w:t>
      </w:r>
    </w:p>
    <w:bookmarkEnd w:id="211"/>
    <w:bookmarkStart w:name="z244" w:id="212"/>
    <w:p>
      <w:pPr>
        <w:spacing w:after="0"/>
        <w:ind w:left="0"/>
        <w:jc w:val="both"/>
      </w:pPr>
      <w:r>
        <w:rPr>
          <w:rFonts w:ascii="Times New Roman"/>
          <w:b w:val="false"/>
          <w:i w:val="false"/>
          <w:color w:val="000000"/>
          <w:sz w:val="28"/>
        </w:rPr>
        <w:t>
      Құрметті респондент!</w:t>
      </w:r>
    </w:p>
    <w:bookmarkEnd w:id="212"/>
    <w:bookmarkStart w:name="z245" w:id="21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3"/>
    <w:bookmarkStart w:name="z246" w:id="21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4"/>
    <w:bookmarkStart w:name="z247" w:id="21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5"/>
    <w:bookmarkStart w:name="z248" w:id="21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16"/>
    <w:bookmarkStart w:name="z249" w:id="21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17"/>
    <w:bookmarkStart w:name="z250" w:id="21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1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9"/>
    <w:bookmarkStart w:name="z252" w:id="220"/>
    <w:p>
      <w:pPr>
        <w:spacing w:after="0"/>
        <w:ind w:left="0"/>
        <w:jc w:val="both"/>
      </w:pPr>
      <w:r>
        <w:rPr>
          <w:rFonts w:ascii="Times New Roman"/>
          <w:b w:val="false"/>
          <w:i w:val="false"/>
          <w:color w:val="000000"/>
          <w:sz w:val="28"/>
        </w:rPr>
        <w:t>
      құзырет көрінбейді;</w:t>
      </w:r>
    </w:p>
    <w:bookmarkEnd w:id="220"/>
    <w:bookmarkStart w:name="z253" w:id="221"/>
    <w:p>
      <w:pPr>
        <w:spacing w:after="0"/>
        <w:ind w:left="0"/>
        <w:jc w:val="both"/>
      </w:pPr>
      <w:r>
        <w:rPr>
          <w:rFonts w:ascii="Times New Roman"/>
          <w:b w:val="false"/>
          <w:i w:val="false"/>
          <w:color w:val="000000"/>
          <w:sz w:val="28"/>
        </w:rPr>
        <w:t>
      құзырет сирек көрінеді;</w:t>
      </w:r>
    </w:p>
    <w:bookmarkEnd w:id="221"/>
    <w:bookmarkStart w:name="z254" w:id="222"/>
    <w:p>
      <w:pPr>
        <w:spacing w:after="0"/>
        <w:ind w:left="0"/>
        <w:jc w:val="both"/>
      </w:pPr>
      <w:r>
        <w:rPr>
          <w:rFonts w:ascii="Times New Roman"/>
          <w:b w:val="false"/>
          <w:i w:val="false"/>
          <w:color w:val="000000"/>
          <w:sz w:val="28"/>
        </w:rPr>
        <w:t>
      құзырет жағдайлардың жартысында көрінеді;</w:t>
      </w:r>
    </w:p>
    <w:bookmarkEnd w:id="222"/>
    <w:bookmarkStart w:name="z255" w:id="223"/>
    <w:p>
      <w:pPr>
        <w:spacing w:after="0"/>
        <w:ind w:left="0"/>
        <w:jc w:val="both"/>
      </w:pPr>
      <w:r>
        <w:rPr>
          <w:rFonts w:ascii="Times New Roman"/>
          <w:b w:val="false"/>
          <w:i w:val="false"/>
          <w:color w:val="000000"/>
          <w:sz w:val="28"/>
        </w:rPr>
        <w:t>
      құзырет көп жағдайда көрінеді;</w:t>
      </w:r>
    </w:p>
    <w:bookmarkEnd w:id="223"/>
    <w:bookmarkStart w:name="z256" w:id="224"/>
    <w:p>
      <w:pPr>
        <w:spacing w:after="0"/>
        <w:ind w:left="0"/>
        <w:jc w:val="both"/>
      </w:pPr>
      <w:r>
        <w:rPr>
          <w:rFonts w:ascii="Times New Roman"/>
          <w:b w:val="false"/>
          <w:i w:val="false"/>
          <w:color w:val="000000"/>
          <w:sz w:val="28"/>
        </w:rPr>
        <w:t>
      құзырет әрқашан көрінеді.</w:t>
      </w:r>
    </w:p>
    <w:bookmarkEnd w:id="224"/>
    <w:bookmarkStart w:name="z257" w:id="22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59" w:id="226"/>
    <w:p>
      <w:pPr>
        <w:spacing w:after="0"/>
        <w:ind w:left="0"/>
        <w:jc w:val="both"/>
      </w:pPr>
      <w:r>
        <w:rPr>
          <w:rFonts w:ascii="Times New Roman"/>
          <w:b w:val="false"/>
          <w:i w:val="false"/>
          <w:color w:val="000000"/>
          <w:sz w:val="28"/>
        </w:rPr>
        <w:t>
      "Б" корпусы қызметшілерін 360 әдісімен бағалау парағы</w:t>
      </w:r>
    </w:p>
    <w:bookmarkEnd w:id="226"/>
    <w:bookmarkStart w:name="z260" w:id="227"/>
    <w:p>
      <w:pPr>
        <w:spacing w:after="0"/>
        <w:ind w:left="0"/>
        <w:jc w:val="both"/>
      </w:pPr>
      <w:r>
        <w:rPr>
          <w:rFonts w:ascii="Times New Roman"/>
          <w:b w:val="false"/>
          <w:i w:val="false"/>
          <w:color w:val="000000"/>
          <w:sz w:val="28"/>
        </w:rPr>
        <w:t>
      Бағаланатын қызметкердің Т.А.Ә ______________________________</w:t>
      </w:r>
    </w:p>
    <w:bookmarkEnd w:id="227"/>
    <w:bookmarkStart w:name="z261" w:id="22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28"/>
    <w:bookmarkStart w:name="z262" w:id="22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9"/>
    <w:bookmarkStart w:name="z263" w:id="23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0"/>
    <w:bookmarkStart w:name="z264" w:id="23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1"/>
    <w:bookmarkStart w:name="z265" w:id="23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2"/>
    <w:bookmarkStart w:name="z266" w:id="23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3"/>
    <w:bookmarkStart w:name="z267" w:id="23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3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5"/>
    <w:bookmarkStart w:name="z269" w:id="236"/>
    <w:p>
      <w:pPr>
        <w:spacing w:after="0"/>
        <w:ind w:left="0"/>
        <w:jc w:val="both"/>
      </w:pPr>
      <w:r>
        <w:rPr>
          <w:rFonts w:ascii="Times New Roman"/>
          <w:b w:val="false"/>
          <w:i w:val="false"/>
          <w:color w:val="000000"/>
          <w:sz w:val="28"/>
        </w:rPr>
        <w:t>
      құзырет көрінбейді;</w:t>
      </w:r>
    </w:p>
    <w:bookmarkEnd w:id="236"/>
    <w:bookmarkStart w:name="z270" w:id="237"/>
    <w:p>
      <w:pPr>
        <w:spacing w:after="0"/>
        <w:ind w:left="0"/>
        <w:jc w:val="both"/>
      </w:pPr>
      <w:r>
        <w:rPr>
          <w:rFonts w:ascii="Times New Roman"/>
          <w:b w:val="false"/>
          <w:i w:val="false"/>
          <w:color w:val="000000"/>
          <w:sz w:val="28"/>
        </w:rPr>
        <w:t>
      құзырет сирек көрінеді;</w:t>
      </w:r>
    </w:p>
    <w:bookmarkEnd w:id="237"/>
    <w:bookmarkStart w:name="z271" w:id="238"/>
    <w:p>
      <w:pPr>
        <w:spacing w:after="0"/>
        <w:ind w:left="0"/>
        <w:jc w:val="both"/>
      </w:pPr>
      <w:r>
        <w:rPr>
          <w:rFonts w:ascii="Times New Roman"/>
          <w:b w:val="false"/>
          <w:i w:val="false"/>
          <w:color w:val="000000"/>
          <w:sz w:val="28"/>
        </w:rPr>
        <w:t>
      құзырет жағдайлардың жартысында көрінеді;</w:t>
      </w:r>
    </w:p>
    <w:bookmarkEnd w:id="238"/>
    <w:bookmarkStart w:name="z272" w:id="239"/>
    <w:p>
      <w:pPr>
        <w:spacing w:after="0"/>
        <w:ind w:left="0"/>
        <w:jc w:val="both"/>
      </w:pPr>
      <w:r>
        <w:rPr>
          <w:rFonts w:ascii="Times New Roman"/>
          <w:b w:val="false"/>
          <w:i w:val="false"/>
          <w:color w:val="000000"/>
          <w:sz w:val="28"/>
        </w:rPr>
        <w:t>
      құзырет көп жағдайда көрінеді;</w:t>
      </w:r>
    </w:p>
    <w:bookmarkEnd w:id="239"/>
    <w:bookmarkStart w:name="z273" w:id="240"/>
    <w:p>
      <w:pPr>
        <w:spacing w:after="0"/>
        <w:ind w:left="0"/>
        <w:jc w:val="both"/>
      </w:pPr>
      <w:r>
        <w:rPr>
          <w:rFonts w:ascii="Times New Roman"/>
          <w:b w:val="false"/>
          <w:i w:val="false"/>
          <w:color w:val="000000"/>
          <w:sz w:val="28"/>
        </w:rPr>
        <w:t>
      құзырет әрқашан көрінеді.</w:t>
      </w:r>
    </w:p>
    <w:bookmarkEnd w:id="240"/>
    <w:bookmarkStart w:name="z274" w:id="24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76" w:id="242"/>
    <w:p>
      <w:pPr>
        <w:spacing w:after="0"/>
        <w:ind w:left="0"/>
        <w:jc w:val="both"/>
      </w:pPr>
      <w:r>
        <w:rPr>
          <w:rFonts w:ascii="Times New Roman"/>
          <w:b w:val="false"/>
          <w:i w:val="false"/>
          <w:color w:val="000000"/>
          <w:sz w:val="28"/>
        </w:rPr>
        <w:t>
      Қызметшіні 360 әдісімен бағалау нәтижесі</w:t>
      </w:r>
    </w:p>
    <w:bookmarkEnd w:id="242"/>
    <w:bookmarkStart w:name="z277" w:id="243"/>
    <w:p>
      <w:pPr>
        <w:spacing w:after="0"/>
        <w:ind w:left="0"/>
        <w:jc w:val="both"/>
      </w:pPr>
      <w:r>
        <w:rPr>
          <w:rFonts w:ascii="Times New Roman"/>
          <w:b w:val="false"/>
          <w:i w:val="false"/>
          <w:color w:val="000000"/>
          <w:sz w:val="28"/>
        </w:rPr>
        <w:t>
      (құрылымдық бөлімшелердің басшылары үшін)</w:t>
      </w:r>
    </w:p>
    <w:bookmarkEnd w:id="243"/>
    <w:bookmarkStart w:name="z278" w:id="244"/>
    <w:p>
      <w:pPr>
        <w:spacing w:after="0"/>
        <w:ind w:left="0"/>
        <w:jc w:val="both"/>
      </w:pPr>
      <w:r>
        <w:rPr>
          <w:rFonts w:ascii="Times New Roman"/>
          <w:b w:val="false"/>
          <w:i w:val="false"/>
          <w:color w:val="000000"/>
          <w:sz w:val="28"/>
        </w:rPr>
        <w:t>
      Құрылымдық бөлімше басшысының Т.А.Ә. _________________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9" w:id="24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5"/>
    <w:bookmarkStart w:name="z280" w:id="246"/>
    <w:p>
      <w:pPr>
        <w:spacing w:after="0"/>
        <w:ind w:left="0"/>
        <w:jc w:val="both"/>
      </w:pPr>
      <w:r>
        <w:rPr>
          <w:rFonts w:ascii="Times New Roman"/>
          <w:b w:val="false"/>
          <w:i w:val="false"/>
          <w:color w:val="000000"/>
          <w:sz w:val="28"/>
        </w:rPr>
        <w:t>
      Бағалау нәтижесі: _______________________________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82" w:id="247"/>
    <w:p>
      <w:pPr>
        <w:spacing w:after="0"/>
        <w:ind w:left="0"/>
        <w:jc w:val="both"/>
      </w:pPr>
      <w:r>
        <w:rPr>
          <w:rFonts w:ascii="Times New Roman"/>
          <w:b w:val="false"/>
          <w:i w:val="false"/>
          <w:color w:val="000000"/>
          <w:sz w:val="28"/>
        </w:rPr>
        <w:t>
      Қызметшіні 360 градус әдісімен бағалау нәтижелері</w:t>
      </w:r>
    </w:p>
    <w:bookmarkEnd w:id="247"/>
    <w:bookmarkStart w:name="z283" w:id="248"/>
    <w:p>
      <w:pPr>
        <w:spacing w:after="0"/>
        <w:ind w:left="0"/>
        <w:jc w:val="both"/>
      </w:pPr>
      <w:r>
        <w:rPr>
          <w:rFonts w:ascii="Times New Roman"/>
          <w:b w:val="false"/>
          <w:i w:val="false"/>
          <w:color w:val="000000"/>
          <w:sz w:val="28"/>
        </w:rPr>
        <w:t>
      ("Б" корпусының қызметшілері үшін)</w:t>
      </w:r>
    </w:p>
    <w:bookmarkEnd w:id="248"/>
    <w:bookmarkStart w:name="z284" w:id="249"/>
    <w:p>
      <w:pPr>
        <w:spacing w:after="0"/>
        <w:ind w:left="0"/>
        <w:jc w:val="both"/>
      </w:pPr>
      <w:r>
        <w:rPr>
          <w:rFonts w:ascii="Times New Roman"/>
          <w:b w:val="false"/>
          <w:i w:val="false"/>
          <w:color w:val="000000"/>
          <w:sz w:val="28"/>
        </w:rPr>
        <w:t>
      Бағаланатын қызметшінің Т.А.Ә.__________________________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5" w:id="25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0"/>
    <w:bookmarkStart w:name="z286" w:id="251"/>
    <w:p>
      <w:pPr>
        <w:spacing w:after="0"/>
        <w:ind w:left="0"/>
        <w:jc w:val="both"/>
      </w:pPr>
      <w:r>
        <w:rPr>
          <w:rFonts w:ascii="Times New Roman"/>
          <w:b w:val="false"/>
          <w:i w:val="false"/>
          <w:color w:val="000000"/>
          <w:sz w:val="28"/>
        </w:rPr>
        <w:t>
      Бағалау нәтижесі: ______________________________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bookmarkStart w:name="z293" w:id="252"/>
      <w:r>
        <w:rPr>
          <w:rFonts w:ascii="Times New Roman"/>
          <w:b w:val="false"/>
          <w:i w:val="false"/>
          <w:color w:val="000000"/>
          <w:sz w:val="28"/>
        </w:rPr>
        <w:t>
      "Б" корпусы мемлекеттік әкімшілік қызметшісінің жеке жұмыс жоспары __________________________________ жыл</w:t>
      </w:r>
    </w:p>
    <w:bookmarkEnd w:id="252"/>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ff0000"/>
          <w:sz w:val="28"/>
        </w:rPr>
        <w:t xml:space="preserve">
      Ескерту. 9-қосымша 31.08.2023 дейін әрекет етті - Батыс Қазақстан облысы Бөкей ордасы ауданы әкімдігінің 03.08.2023 № 84 қаулысының </w:t>
      </w:r>
      <w:r>
        <w:rPr>
          <w:rFonts w:ascii="Times New Roman"/>
          <w:b w:val="false"/>
          <w:i w:val="false"/>
          <w:color w:val="ff0000"/>
          <w:sz w:val="28"/>
        </w:rPr>
        <w:t>4 т</w:t>
      </w:r>
      <w:r>
        <w:rPr>
          <w:rFonts w:ascii="Times New Roman"/>
          <w:b w:val="false"/>
          <w:i w:val="false"/>
          <w:color w:val="ff0000"/>
          <w:sz w:val="28"/>
        </w:rPr>
        <w:t>.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312" w:id="253"/>
    <w:p>
      <w:pPr>
        <w:spacing w:after="0"/>
        <w:ind w:left="0"/>
        <w:jc w:val="both"/>
      </w:pPr>
      <w:r>
        <w:rPr>
          <w:rFonts w:ascii="Times New Roman"/>
          <w:b w:val="false"/>
          <w:i w:val="false"/>
          <w:color w:val="000000"/>
          <w:sz w:val="28"/>
        </w:rPr>
        <w:t>
      НМИ бойынша бағалау парағы</w:t>
      </w:r>
    </w:p>
    <w:bookmarkEnd w:id="253"/>
    <w:bookmarkStart w:name="z313" w:id="254"/>
    <w:p>
      <w:pPr>
        <w:spacing w:after="0"/>
        <w:ind w:left="0"/>
        <w:jc w:val="both"/>
      </w:pPr>
      <w:r>
        <w:rPr>
          <w:rFonts w:ascii="Times New Roman"/>
          <w:b w:val="false"/>
          <w:i w:val="false"/>
          <w:color w:val="000000"/>
          <w:sz w:val="28"/>
        </w:rPr>
        <w:t>
      ____________________________________________</w:t>
      </w:r>
    </w:p>
    <w:bookmarkEnd w:id="254"/>
    <w:bookmarkStart w:name="z314" w:id="255"/>
    <w:p>
      <w:pPr>
        <w:spacing w:after="0"/>
        <w:ind w:left="0"/>
        <w:jc w:val="both"/>
      </w:pPr>
      <w:r>
        <w:rPr>
          <w:rFonts w:ascii="Times New Roman"/>
          <w:b w:val="false"/>
          <w:i w:val="false"/>
          <w:color w:val="000000"/>
          <w:sz w:val="28"/>
        </w:rPr>
        <w:t>
      (Т.А.Ә.,бағаланатын тұлғаның лауазымы)</w:t>
      </w:r>
    </w:p>
    <w:bookmarkEnd w:id="255"/>
    <w:p>
      <w:pPr>
        <w:spacing w:after="0"/>
        <w:ind w:left="0"/>
        <w:jc w:val="both"/>
      </w:pPr>
      <w:r>
        <w:rPr>
          <w:rFonts w:ascii="Times New Roman"/>
          <w:b w:val="false"/>
          <w:i w:val="false"/>
          <w:color w:val="ff0000"/>
          <w:sz w:val="28"/>
        </w:rPr>
        <w:t xml:space="preserve">
      Ескерту. 10-қосымша 31.08.2023 дейін әрекет етті - Батыс Қазақстан облысы Бөкей ордасы ауданы әкімдігінің 03.08.2023 № 84 қаулысының </w:t>
      </w:r>
      <w:r>
        <w:rPr>
          <w:rFonts w:ascii="Times New Roman"/>
          <w:b w:val="false"/>
          <w:i w:val="false"/>
          <w:color w:val="ff0000"/>
          <w:sz w:val="28"/>
        </w:rPr>
        <w:t>4 т</w:t>
      </w:r>
      <w:r>
        <w:rPr>
          <w:rFonts w:ascii="Times New Roman"/>
          <w:b w:val="false"/>
          <w:i w:val="false"/>
          <w:color w:val="ff0000"/>
          <w:sz w:val="28"/>
        </w:rPr>
        <w:t>.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 (тегі,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32" w:id="256"/>
    <w:p>
      <w:pPr>
        <w:spacing w:after="0"/>
        <w:ind w:left="0"/>
        <w:jc w:val="both"/>
      </w:pPr>
      <w:r>
        <w:rPr>
          <w:rFonts w:ascii="Times New Roman"/>
          <w:b w:val="false"/>
          <w:i w:val="false"/>
          <w:color w:val="000000"/>
          <w:sz w:val="28"/>
        </w:rPr>
        <w:t>
      Бағалау жөніндегі комиссия отырысының хаттамасы</w:t>
      </w:r>
    </w:p>
    <w:bookmarkEnd w:id="256"/>
    <w:bookmarkStart w:name="z333"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334" w:id="258"/>
    <w:p>
      <w:pPr>
        <w:spacing w:after="0"/>
        <w:ind w:left="0"/>
        <w:jc w:val="both"/>
      </w:pPr>
      <w:r>
        <w:rPr>
          <w:rFonts w:ascii="Times New Roman"/>
          <w:b w:val="false"/>
          <w:i w:val="false"/>
          <w:color w:val="000000"/>
          <w:sz w:val="28"/>
        </w:rPr>
        <w:t>
      (мемлекеттік органның атауы)</w:t>
      </w:r>
    </w:p>
    <w:bookmarkEnd w:id="258"/>
    <w:bookmarkStart w:name="z335"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336" w:id="260"/>
    <w:p>
      <w:pPr>
        <w:spacing w:after="0"/>
        <w:ind w:left="0"/>
        <w:jc w:val="both"/>
      </w:pPr>
      <w:r>
        <w:rPr>
          <w:rFonts w:ascii="Times New Roman"/>
          <w:b w:val="false"/>
          <w:i w:val="false"/>
          <w:color w:val="000000"/>
          <w:sz w:val="28"/>
        </w:rPr>
        <w:t>
      бағалау мерзімі жыл)</w:t>
      </w:r>
    </w:p>
    <w:bookmarkEnd w:id="260"/>
    <w:p>
      <w:pPr>
        <w:spacing w:after="0"/>
        <w:ind w:left="0"/>
        <w:jc w:val="both"/>
      </w:pPr>
      <w:r>
        <w:rPr>
          <w:rFonts w:ascii="Times New Roman"/>
          <w:b w:val="false"/>
          <w:i w:val="false"/>
          <w:color w:val="ff0000"/>
          <w:sz w:val="28"/>
        </w:rPr>
        <w:t xml:space="preserve">
      Ескерту. 11-қосымша 31.08.2023 дейін әрекет етті - Батыс Қазақстан облысы Бөкей ордасы ауданы әкімдігінің 03.08.2023 № 84 қаулысының </w:t>
      </w:r>
      <w:r>
        <w:rPr>
          <w:rFonts w:ascii="Times New Roman"/>
          <w:b w:val="false"/>
          <w:i w:val="false"/>
          <w:color w:val="ff0000"/>
          <w:sz w:val="28"/>
        </w:rPr>
        <w:t>4 т</w:t>
      </w:r>
      <w:r>
        <w:rPr>
          <w:rFonts w:ascii="Times New Roman"/>
          <w:b w:val="false"/>
          <w:i w:val="false"/>
          <w:color w:val="ff0000"/>
          <w:sz w:val="28"/>
        </w:rPr>
        <w:t>. сәйкес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