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baaf5" w14:textId="58baa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аудандық мәслихатының 2017 жылғы 15 желтоқсандағы № 13-2 "2018-2020 жылдарға арналған аудандық бюджет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Бөкей ордасы аудандық мәслихатының 2018 жылғы 30 наурыздағы № 14-1 шешімі. Батыс Қазақстан облысының Әділет департаментінде 2018 жылғы 10 сәуірде № 5135 болып тіркелді. Күші жойылды - Батыс Қазақстан облысы Бөкей ордасы аудандық мәслихатының 2019 жылғы 18 наурыздағы № 25-5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Бөкей ордасы аудандық мәслихатының 18.03.2019 </w:t>
      </w:r>
      <w:r>
        <w:rPr>
          <w:rFonts w:ascii="Times New Roman"/>
          <w:b w:val="false"/>
          <w:i w:val="false"/>
          <w:color w:val="ff0000"/>
          <w:sz w:val="28"/>
        </w:rPr>
        <w:t>№ 25-5</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Бөкей ордасы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Бөкей ордасы аудандық мәслихатының 2017 жылғы 15 желтоқсандағы № 13-2 "2018-2020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5017 тіркелген, 2018 жылғы 9 қаңтардағы Қазақстан Республикасы нормативтік құқықтық актілерінің эталондық бақылау банкінде жарияланған)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2018-2020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2018 жылға келесі көлемде бекітілсін:</w:t>
      </w:r>
    </w:p>
    <w:bookmarkEnd w:id="2"/>
    <w:bookmarkStart w:name="z7" w:id="3"/>
    <w:p>
      <w:pPr>
        <w:spacing w:after="0"/>
        <w:ind w:left="0"/>
        <w:jc w:val="both"/>
      </w:pPr>
      <w:r>
        <w:rPr>
          <w:rFonts w:ascii="Times New Roman"/>
          <w:b w:val="false"/>
          <w:i w:val="false"/>
          <w:color w:val="000000"/>
          <w:sz w:val="28"/>
        </w:rPr>
        <w:t>
      1) кірістер – 3 484 247 мың теңге:</w:t>
      </w:r>
    </w:p>
    <w:bookmarkEnd w:id="3"/>
    <w:bookmarkStart w:name="z8" w:id="4"/>
    <w:p>
      <w:pPr>
        <w:spacing w:after="0"/>
        <w:ind w:left="0"/>
        <w:jc w:val="both"/>
      </w:pPr>
      <w:r>
        <w:rPr>
          <w:rFonts w:ascii="Times New Roman"/>
          <w:b w:val="false"/>
          <w:i w:val="false"/>
          <w:color w:val="000000"/>
          <w:sz w:val="28"/>
        </w:rPr>
        <w:t>
      салықтық түсімдер – 273 106 мың теңге;</w:t>
      </w:r>
    </w:p>
    <w:bookmarkEnd w:id="4"/>
    <w:bookmarkStart w:name="z9" w:id="5"/>
    <w:p>
      <w:pPr>
        <w:spacing w:after="0"/>
        <w:ind w:left="0"/>
        <w:jc w:val="both"/>
      </w:pPr>
      <w:r>
        <w:rPr>
          <w:rFonts w:ascii="Times New Roman"/>
          <w:b w:val="false"/>
          <w:i w:val="false"/>
          <w:color w:val="000000"/>
          <w:sz w:val="28"/>
        </w:rPr>
        <w:t>
      салықтық емес түсімдер – 1 835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150 мың теңге;</w:t>
      </w:r>
    </w:p>
    <w:bookmarkEnd w:id="6"/>
    <w:bookmarkStart w:name="z11" w:id="7"/>
    <w:p>
      <w:pPr>
        <w:spacing w:after="0"/>
        <w:ind w:left="0"/>
        <w:jc w:val="both"/>
      </w:pPr>
      <w:r>
        <w:rPr>
          <w:rFonts w:ascii="Times New Roman"/>
          <w:b w:val="false"/>
          <w:i w:val="false"/>
          <w:color w:val="000000"/>
          <w:sz w:val="28"/>
        </w:rPr>
        <w:t>
      трансферттер түсімі – 3 209 156 мың теңге;</w:t>
      </w:r>
    </w:p>
    <w:bookmarkEnd w:id="7"/>
    <w:bookmarkStart w:name="z12" w:id="8"/>
    <w:p>
      <w:pPr>
        <w:spacing w:after="0"/>
        <w:ind w:left="0"/>
        <w:jc w:val="both"/>
      </w:pPr>
      <w:r>
        <w:rPr>
          <w:rFonts w:ascii="Times New Roman"/>
          <w:b w:val="false"/>
          <w:i w:val="false"/>
          <w:color w:val="000000"/>
          <w:sz w:val="28"/>
        </w:rPr>
        <w:t xml:space="preserve">
      2) шығындар – 3 525 373 мың теңге; </w:t>
      </w:r>
    </w:p>
    <w:bookmarkEnd w:id="8"/>
    <w:bookmarkStart w:name="z13" w:id="9"/>
    <w:p>
      <w:pPr>
        <w:spacing w:after="0"/>
        <w:ind w:left="0"/>
        <w:jc w:val="both"/>
      </w:pPr>
      <w:r>
        <w:rPr>
          <w:rFonts w:ascii="Times New Roman"/>
          <w:b w:val="false"/>
          <w:i w:val="false"/>
          <w:color w:val="000000"/>
          <w:sz w:val="28"/>
        </w:rPr>
        <w:t>
      3) таза бюджеттік кредиттеу – 49 877 мың теңге:</w:t>
      </w:r>
    </w:p>
    <w:bookmarkEnd w:id="9"/>
    <w:bookmarkStart w:name="z14" w:id="10"/>
    <w:p>
      <w:pPr>
        <w:spacing w:after="0"/>
        <w:ind w:left="0"/>
        <w:jc w:val="both"/>
      </w:pPr>
      <w:r>
        <w:rPr>
          <w:rFonts w:ascii="Times New Roman"/>
          <w:b w:val="false"/>
          <w:i w:val="false"/>
          <w:color w:val="000000"/>
          <w:sz w:val="28"/>
        </w:rPr>
        <w:t>
      бюджеттік кредиттер – 68 543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18 666 мың теңге;</w:t>
      </w:r>
    </w:p>
    <w:bookmarkEnd w:id="11"/>
    <w:bookmarkStart w:name="z16" w:id="12"/>
    <w:p>
      <w:pPr>
        <w:spacing w:after="0"/>
        <w:ind w:left="0"/>
        <w:jc w:val="both"/>
      </w:pPr>
      <w:r>
        <w:rPr>
          <w:rFonts w:ascii="Times New Roman"/>
          <w:b w:val="false"/>
          <w:i w:val="false"/>
          <w:color w:val="000000"/>
          <w:sz w:val="28"/>
        </w:rPr>
        <w:t xml:space="preserve">
      4) қаржы активтерімен операциялар бойынша сальдо – 0 теңге: </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- 91 003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91 003 мың теңге:</w:t>
      </w:r>
    </w:p>
    <w:bookmarkEnd w:id="16"/>
    <w:bookmarkStart w:name="z21" w:id="17"/>
    <w:p>
      <w:pPr>
        <w:spacing w:after="0"/>
        <w:ind w:left="0"/>
        <w:jc w:val="both"/>
      </w:pPr>
      <w:r>
        <w:rPr>
          <w:rFonts w:ascii="Times New Roman"/>
          <w:b w:val="false"/>
          <w:i w:val="false"/>
          <w:color w:val="000000"/>
          <w:sz w:val="28"/>
        </w:rPr>
        <w:t xml:space="preserve">
      қарыздар түсімі – 68 543 мың теңге; </w:t>
      </w:r>
    </w:p>
    <w:bookmarkEnd w:id="17"/>
    <w:bookmarkStart w:name="z22" w:id="18"/>
    <w:p>
      <w:pPr>
        <w:spacing w:after="0"/>
        <w:ind w:left="0"/>
        <w:jc w:val="both"/>
      </w:pPr>
      <w:r>
        <w:rPr>
          <w:rFonts w:ascii="Times New Roman"/>
          <w:b w:val="false"/>
          <w:i w:val="false"/>
          <w:color w:val="000000"/>
          <w:sz w:val="28"/>
        </w:rPr>
        <w:t xml:space="preserve">
      қарыздарды өтеу – 18 666 мың теңге; </w:t>
      </w:r>
    </w:p>
    <w:bookmarkEnd w:id="18"/>
    <w:bookmarkStart w:name="z23" w:id="19"/>
    <w:p>
      <w:pPr>
        <w:spacing w:after="0"/>
        <w:ind w:left="0"/>
        <w:jc w:val="both"/>
      </w:pPr>
      <w:r>
        <w:rPr>
          <w:rFonts w:ascii="Times New Roman"/>
          <w:b w:val="false"/>
          <w:i w:val="false"/>
          <w:color w:val="000000"/>
          <w:sz w:val="28"/>
        </w:rPr>
        <w:t xml:space="preserve">
      бюджет қаражатының пайдаланылатын қалдықтары – 41 126 мың теңге."; </w:t>
      </w:r>
    </w:p>
    <w:bookmarkEnd w:id="19"/>
    <w:bookmarkStart w:name="z24" w:id="20"/>
    <w:p>
      <w:pPr>
        <w:spacing w:after="0"/>
        <w:ind w:left="0"/>
        <w:jc w:val="both"/>
      </w:pPr>
      <w:r>
        <w:rPr>
          <w:rFonts w:ascii="Times New Roman"/>
          <w:b w:val="false"/>
          <w:i w:val="false"/>
          <w:color w:val="000000"/>
          <w:sz w:val="28"/>
        </w:rPr>
        <w:t>
      мынадай мазмұндағы 1-1 тармақпен толықтырылсын:</w:t>
      </w:r>
    </w:p>
    <w:bookmarkEnd w:id="20"/>
    <w:bookmarkStart w:name="z25" w:id="21"/>
    <w:p>
      <w:pPr>
        <w:spacing w:after="0"/>
        <w:ind w:left="0"/>
        <w:jc w:val="both"/>
      </w:pPr>
      <w:r>
        <w:rPr>
          <w:rFonts w:ascii="Times New Roman"/>
          <w:b w:val="false"/>
          <w:i w:val="false"/>
          <w:color w:val="000000"/>
          <w:sz w:val="28"/>
        </w:rPr>
        <w:t>
      "1-1. 2018 жылға арналған аудандық бюджетте ауылдық (аудандық маңызы бар қаланың) бюджеттерге аудандық бюджет қаражат есебінен бөлінетін ағымдағы нысаналы трансферттердің жалпы сомасы 14 337 мың теңге көлемінде қарастырылғаны ескерілсін.</w:t>
      </w:r>
    </w:p>
    <w:bookmarkEnd w:id="21"/>
    <w:bookmarkStart w:name="z26" w:id="22"/>
    <w:p>
      <w:pPr>
        <w:spacing w:after="0"/>
        <w:ind w:left="0"/>
        <w:jc w:val="both"/>
      </w:pPr>
      <w:r>
        <w:rPr>
          <w:rFonts w:ascii="Times New Roman"/>
          <w:b w:val="false"/>
          <w:i w:val="false"/>
          <w:color w:val="000000"/>
          <w:sz w:val="28"/>
        </w:rPr>
        <w:t>
      Аталған сомаларды аудандық (аудандық маңызы бар қаланың) бюджеттерге бөлу Бөкей ордасы әкімдігінің қаулысы негізінде жүзеге асырылады.";</w:t>
      </w:r>
    </w:p>
    <w:bookmarkEnd w:id="22"/>
    <w:bookmarkStart w:name="z27" w:id="2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3"/>
    <w:bookmarkStart w:name="z28" w:id="24"/>
    <w:p>
      <w:pPr>
        <w:spacing w:after="0"/>
        <w:ind w:left="0"/>
        <w:jc w:val="both"/>
      </w:pPr>
      <w:r>
        <w:rPr>
          <w:rFonts w:ascii="Times New Roman"/>
          <w:b w:val="false"/>
          <w:i w:val="false"/>
          <w:color w:val="000000"/>
          <w:sz w:val="28"/>
        </w:rPr>
        <w:t>
      2. Бөкей ордасы аудандық мәслихатының аппарат басшысы (А.Хайруллин) осы шешімнің әділет органдарында мемлекеттік тіркелуін, Қазақстан Республикасының нормативтік құқықтық актілерінің эталондық бақылау банкінде оның ресми жариялануын қамтамасыз етсін.</w:t>
      </w:r>
    </w:p>
    <w:bookmarkEnd w:id="24"/>
    <w:bookmarkStart w:name="z29" w:id="25"/>
    <w:p>
      <w:pPr>
        <w:spacing w:after="0"/>
        <w:ind w:left="0"/>
        <w:jc w:val="both"/>
      </w:pPr>
      <w:r>
        <w:rPr>
          <w:rFonts w:ascii="Times New Roman"/>
          <w:b w:val="false"/>
          <w:i w:val="false"/>
          <w:color w:val="000000"/>
          <w:sz w:val="28"/>
        </w:rPr>
        <w:t>
      3. Осы шешім 2018 жылдың 1 қаңтарынан бастап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Е.Таңатов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Е.Таңатов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30 наурыздағы</w:t>
            </w:r>
            <w:r>
              <w:br/>
            </w:r>
            <w:r>
              <w:rPr>
                <w:rFonts w:ascii="Times New Roman"/>
                <w:b w:val="false"/>
                <w:i w:val="false"/>
                <w:color w:val="000000"/>
                <w:sz w:val="20"/>
              </w:rPr>
              <w:t>№ 14-1 Бөкей ордасы аудандық</w:t>
            </w:r>
            <w:r>
              <w:br/>
            </w:r>
            <w:r>
              <w:rPr>
                <w:rFonts w:ascii="Times New Roman"/>
                <w:b w:val="false"/>
                <w:i w:val="false"/>
                <w:color w:val="000000"/>
                <w:sz w:val="20"/>
              </w:rPr>
              <w:t>мәслихаттың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15 желтоқсандағы</w:t>
            </w:r>
            <w:r>
              <w:br/>
            </w:r>
            <w:r>
              <w:rPr>
                <w:rFonts w:ascii="Times New Roman"/>
                <w:b w:val="false"/>
                <w:i w:val="false"/>
                <w:color w:val="000000"/>
                <w:sz w:val="20"/>
              </w:rPr>
              <w:t>№ 13-2 Бөкей ордасы аудандық</w:t>
            </w:r>
            <w:r>
              <w:br/>
            </w:r>
            <w:r>
              <w:rPr>
                <w:rFonts w:ascii="Times New Roman"/>
                <w:b w:val="false"/>
                <w:i w:val="false"/>
                <w:color w:val="000000"/>
                <w:sz w:val="20"/>
              </w:rPr>
              <w:t>мәслихаттың шешіміне</w:t>
            </w:r>
            <w:r>
              <w:br/>
            </w:r>
            <w:r>
              <w:rPr>
                <w:rFonts w:ascii="Times New Roman"/>
                <w:b w:val="false"/>
                <w:i w:val="false"/>
                <w:color w:val="000000"/>
                <w:sz w:val="20"/>
              </w:rPr>
              <w:t>1-қосымша</w:t>
            </w:r>
          </w:p>
        </w:tc>
      </w:tr>
    </w:tbl>
    <w:bookmarkStart w:name="z34" w:id="26"/>
    <w:p>
      <w:pPr>
        <w:spacing w:after="0"/>
        <w:ind w:left="0"/>
        <w:jc w:val="left"/>
      </w:pPr>
      <w:r>
        <w:rPr>
          <w:rFonts w:ascii="Times New Roman"/>
          <w:b/>
          <w:i w:val="false"/>
          <w:color w:val="000000"/>
        </w:rPr>
        <w:t xml:space="preserve"> 2018 жылға арналған аудандық бюджет</w:t>
      </w:r>
    </w:p>
    <w:bookmarkEnd w:id="26"/>
    <w:bookmarkStart w:name="z35" w:id="27"/>
    <w:p>
      <w:pPr>
        <w:spacing w:after="0"/>
        <w:ind w:left="0"/>
        <w:jc w:val="both"/>
      </w:pPr>
      <w:r>
        <w:rPr>
          <w:rFonts w:ascii="Times New Roman"/>
          <w:b w:val="false"/>
          <w:i w:val="false"/>
          <w:color w:val="000000"/>
          <w:sz w:val="28"/>
        </w:rPr>
        <w:t>
      (мың теңге)</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846"/>
        <w:gridCol w:w="1149"/>
        <w:gridCol w:w="1149"/>
        <w:gridCol w:w="5648"/>
        <w:gridCol w:w="266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3 484 247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273 106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122 268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122 268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105 851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105 851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42 396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33 184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3 209 156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3 209 156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3 209 156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3 525 373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205 001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151 612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14 981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67 552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65 052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69 079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55 079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52 506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21 388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16 628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31 118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23 331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1 934 722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1 736 861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46 713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46 713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1 430 344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1 331 962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98 382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259 804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259 804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177 159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177 159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116 713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325 633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90 803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90 803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90 803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209 669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209 669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97 121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44 842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22 277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24 866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25 161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25 161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20 588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268 140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116 801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107 801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149 515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97 511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262 804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126 637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126 637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126 637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86 890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43 762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30 183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13 579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148 706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121 845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12 242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12 242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109 603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79 869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30 181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19 934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290 182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290 182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290 182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102 062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179 879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49 877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- 91 003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91 003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түсімі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41 126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