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fc22" w14:textId="848f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Уәкілетті ұйымның Бөрлі ауданының Ақсай қаласында орналасқан айырбастау пункті бойынша тіркелген салықтың бірыңғай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2018 жылғы 19 желтоқсандағы № 32-9 шешімі. Батыс Қазақстан облысының Әділет департаментінде 2018 жылғы 21 желтоқсанда № 5447 болып тіркелді. Күші жойылды - Батыс Қазақстан облысы Бөрлі аудандық мәслихатының 2024 жылғы 6 маусымдағы № 15-6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Бөрлі аудандық мәслихатының 06.06.2024 </w:t>
      </w:r>
      <w:r>
        <w:rPr>
          <w:rFonts w:ascii="Times New Roman"/>
          <w:b w:val="false"/>
          <w:i w:val="false"/>
          <w:color w:val="ff0000"/>
          <w:sz w:val="28"/>
        </w:rPr>
        <w:t>№ 15-6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2017 жылғы 25 желтоқсандағы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 және бюджетке төленетін басқа да міндетті төлемдер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уәкілетті ұйымның Бөрлі ауданының Ақсай қаласында орналасқан айырбастау пункті бойынша тіркелген салықтың бірыңғай мөлшерлемелері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(Б.Б.Мукашева)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№32-9 шешіміне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Уәкілетті ұйымның Бөрлі ауданының Ақсай қаласында орналасқан айырбастау пункті бойынша тіркелген салықтың бірыңғай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мөлшерлемесі (айлық есептік көрсеткіштермен)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ұйымның елді мекенде орналасқан айырбастау пункті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айырбастау пункті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