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ab3" w14:textId="5726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2015 жылғы 10 қарашадағы № 450 "Ақжайық ауданының шалғайдағы елді мекендерде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2018 жылғы 26 қарашадағы № 328 қаулысы. Батыс Қазақстан облысының Әділет департаментінде 2018 жылғы 27 қарашада № 5413 болып тіркелді. Күші жойылды - Батыс Қазақстан облысы Ақжайық ауданы әкімдігінің 2024 жылғы 6 маусымдағы №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ауданы әкімдігінің 2015 жылғы 10 қарашадағы № 450 "Ақжайық ауданының шалғайдағы елді мекендерде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4168 тіркелген, 2016 жылы 9 ақпанда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Ақжайық ауданының шалғайдағы елді мекендерінде тұратын балаларды жалпы білім беретін мектептерге тасымалдаудың қағидаларында: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Балаларды тасымалдау тәртібі"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басшысы (Е.Умитов)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Т.Габдушевке жүктелсiн.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26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10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450 қаулысына 7-қосымша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шалғайдағы елді мекендерде тұратын балаларды жалпы білім беретін мектептерге тасымалдаудың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