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a143" w14:textId="74ca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2018 жылғы 15 маусымдағы № 23-4 "Орал қаласы бойынша тұрмыстық қатты қалдықтарды жинауға, әкетуге және көмуге арналған тарифтерді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2018 жылғы 24 желтоқсандағы № 27-10 шешімі. Батыс Қазақстан облысының Әділет департаментінде 2018 жылғы 28 желтоқсанда № 5487 болып тіркелді. Күші жойылды - Батыс Қазақстан облысы Орал қалалық мәслихатының 2020 жылғы 29 қаңтардағы № 40-9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29.01.2020 </w:t>
      </w:r>
      <w:r>
        <w:rPr>
          <w:rFonts w:ascii="Times New Roman"/>
          <w:b w:val="false"/>
          <w:i w:val="false"/>
          <w:color w:val="ff0000"/>
          <w:sz w:val="28"/>
        </w:rPr>
        <w:t>№ 40-9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2018 жылғы 15 маусымдағы №23-4 "Орал қаласы бойынша тұрмыстық қатты қалдықтарды жинауға, әкетуге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№5273 тіркелген, 2018 жылғы 12 шілдеде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Т.Тілемісов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24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27-10 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15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23-4 шешіміне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тұрмыстық қатты қалдықтарды жинауға, әкетуге және көмуге арналған тарифтері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029"/>
        <w:gridCol w:w="1538"/>
        <w:gridCol w:w="3680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теңге/айына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үйлердің тұрғындары үшін қосылған құн салығын есепке алып тұрмыстық қатты қалдықтарды жинауға, әкетуге және көмуге арналған тариф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жайсыз үйлердің тұрғындары үшін қосылған құн салығын есепке алып тұрмыстық қатты қалдықтарды жинауға, әкетуге және көмуге арналған тариф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қосылған құн салығын есепке алмай тұрмыстық қатты қалдықтарды көмуге арналған тариф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– текше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