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9143" w14:textId="a9b9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27 желтоқсандағы № 18-2 "2018-2020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26 желтоқсандағы № 27-4 шешімі. Батыс Қазақстан облысының Әділет департаментінде 2018 жылғы 27 желтоқсанда № 5477 болып тіркелді. Күші жойылды - Батыс Қазақстан облысы Орал қалалық мәслихатының 2019 жылғы 28 наурыздағы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27 желтоқсандағы №18-2 "2018-2020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№5025 тіркелген, 2018 жылғы 11 қаңтарда "Пульс"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462 239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89 524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165 879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 – 206 836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462 239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105 476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10 514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16 645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 – 78 317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105 476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72 802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6 626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6 471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 – 59 705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72 802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26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Зачаган кентінің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474"/>
        <w:gridCol w:w="1474"/>
        <w:gridCol w:w="153"/>
        <w:gridCol w:w="4004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462 239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26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Круглоозерный кентінің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474"/>
        <w:gridCol w:w="1474"/>
        <w:gridCol w:w="153"/>
        <w:gridCol w:w="4004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105 476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26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Желаев ауылдық округінің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22"/>
        <w:gridCol w:w="1522"/>
        <w:gridCol w:w="158"/>
        <w:gridCol w:w="4136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72 802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