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34b3" w14:textId="e323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2017 жылғы 20 қаңтардағы № 138 "Орал қаласы бойынша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Орал қаласы әкімдігінің 2018 жылғы 3 наурыздағы № 504 қаулысы. Батыс Қазақстан облысының Әділет департаментінде 2018 жылғы 20 наурызда № 5098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Орал қаласы әкімдігінің 2017 жылғы 20 қаңтардағы № 138 "Орал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4691 тіркелген, 2017 жылғы 2 наурыздағы "Жайық үні - Жизнь города" газетінде және 2017 жылғы 1 наурыздағы "Пульс города"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сының күші жойылды деп танылсын.</w:t>
      </w:r>
    </w:p>
    <w:bookmarkEnd w:id="0"/>
    <w:bookmarkStart w:name="z5" w:id="1"/>
    <w:p>
      <w:pPr>
        <w:spacing w:after="0"/>
        <w:ind w:left="0"/>
        <w:jc w:val="both"/>
      </w:pPr>
      <w:r>
        <w:rPr>
          <w:rFonts w:ascii="Times New Roman"/>
          <w:b w:val="false"/>
          <w:i w:val="false"/>
          <w:color w:val="000000"/>
          <w:sz w:val="28"/>
        </w:rPr>
        <w:t>
      2. "Жұмыспен қамту және әлеуметтік бағдарламалар бөлімі" мемлекеттік мекемесі басшысының міндетін атқарушы (Қ.Айткалиева) осы қаулының әділет органдарында мемлекеттік тіркелуін, Қазақстан Республикасы нормативтік құқықтық актілері Эталондық бақылау банкінде және ресми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қала әкімінің орынбасары М.С.Нұржановқа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А.Қайсағалиев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