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f97f" w14:textId="401f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16 қаңтардағы № 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12 маусымдағы № 141 қаулысы. Батыс Қазақстан облысының Әділет департаментінде 2018 жылғы 12 маусымда № 5248 болып тіркелді. Күші жойылды - Батыс Қазақстан облысы әкімдігінің 2018 жылғы 3 қазандағы № 233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03.10.2018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№30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2017 жылғы 17 ақпанда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16 қаңтардағы №4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№5056 тіркелген, 2018 жылғы 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И.В.Стексовке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маусымдағы №141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қаңтардағы №4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3"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868"/>
        <w:gridCol w:w="1"/>
        <w:gridCol w:w="339"/>
        <w:gridCol w:w="1"/>
        <w:gridCol w:w="1905"/>
        <w:gridCol w:w="1"/>
        <w:gridCol w:w="2557"/>
        <w:gridCol w:w="2297"/>
        <w:gridCol w:w="50"/>
        <w:gridCol w:w="50"/>
        <w:gridCol w:w="53"/>
        <w:gridCol w:w="53"/>
        <w:gridCol w:w="53"/>
        <w:gridCol w:w="53"/>
        <w:gridCol w:w="53"/>
        <w:gridCol w:w="53"/>
        <w:gridCol w:w="53"/>
      </w:tblGrid>
      <w:tr>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2 071 893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451-ден 500 килограмға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202 641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55 605 000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2 601 937</w:t>
            </w:r>
          </w:p>
        </w:tc>
      </w:tr>
    </w:tbl>
    <w:bookmarkStart w:name="z14" w:id="8"/>
    <w:p>
      <w:pPr>
        <w:spacing w:after="0"/>
        <w:ind w:left="0"/>
        <w:jc w:val="both"/>
      </w:pPr>
      <w:r>
        <w:rPr>
          <w:rFonts w:ascii="Times New Roman"/>
          <w:b w:val="false"/>
          <w:i w:val="false"/>
          <w:color w:val="000000"/>
          <w:sz w:val="28"/>
        </w:rPr>
        <w:t>
      Ескерту: аббревиатураның толық жазылуы:</w:t>
      </w:r>
    </w:p>
    <w:bookmarkEnd w:id="8"/>
    <w:bookmarkStart w:name="z15" w:id="9"/>
    <w:p>
      <w:pPr>
        <w:spacing w:after="0"/>
        <w:ind w:left="0"/>
        <w:jc w:val="both"/>
      </w:pPr>
      <w:r>
        <w:rPr>
          <w:rFonts w:ascii="Times New Roman"/>
          <w:b w:val="false"/>
          <w:i w:val="false"/>
          <w:color w:val="000000"/>
          <w:sz w:val="28"/>
        </w:rPr>
        <w:t>
      кг – килограмм;</w:t>
      </w:r>
    </w:p>
    <w:bookmarkEnd w:id="9"/>
    <w:bookmarkStart w:name="z16" w:id="10"/>
    <w:p>
      <w:pPr>
        <w:spacing w:after="0"/>
        <w:ind w:left="0"/>
        <w:jc w:val="both"/>
      </w:pPr>
      <w:r>
        <w:rPr>
          <w:rFonts w:ascii="Times New Roman"/>
          <w:b w:val="false"/>
          <w:i w:val="false"/>
          <w:color w:val="000000"/>
          <w:sz w:val="28"/>
        </w:rPr>
        <w:t>
      млн – миллион.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