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a82b" w14:textId="3d3a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204 "Әлеуметтік-еңбек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22 мамырдағы № 119 қаулысы. Батыс Қазақстан облысының Әділет департаментінде 2018 жылғы 13 маусымда № 5247 болып тіркелді. Күші жойылды - Батыс Қазақстан облысы әкімдігінің 2020 жылғы 5 маусымдағы № 131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4 тамыздағы №204 "Әлеуметтік еңбек саласындағы мемлекеттік көрсетілетін қызметтер регламенттерін бекіту туралы" (Нормативтік құқықтық актілерді мемлекеттік тіркеу тізілімінде № 4030 тіркелген, 2015 жылғы 3 қазанда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"Медициналық-әлеуметтiк мекемелерде (ұйымдарда) арнаулы әлеуметтiк қызмет көрсетуге құжаттар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u w:val="single"/>
        </w:rPr>
        <w:t xml:space="preserve"> </w:t>
      </w:r>
      <w:r>
        <w:rPr>
          <w:rFonts w:ascii="Times New Roman"/>
          <w:b w:val="false"/>
          <w:i w:val="false"/>
          <w:color w:val="000000"/>
          <w:sz w:val="28"/>
        </w:rPr>
        <w:t>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(Қ.Ш.Айтмұхамбетов)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мамырдағы</w:t>
            </w:r>
            <w:r>
              <w:br/>
            </w:r>
            <w:r>
              <w:rPr>
                <w:rFonts w:ascii="Times New Roman"/>
                <w:b w:val="false"/>
                <w:i w:val="false"/>
                <w:color w:val="000000"/>
                <w:sz w:val="20"/>
              </w:rPr>
              <w:t>№ 119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№204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мемлекеттiк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"Медициналық-әлеуметтiк мекемелерде (ұйымдарда) арнаулы әлеуметтiк қызмет көрсетуге құжаттар ресiмдеу" мемлекеттік көрсетілетін қызметі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аудандары және облыстық маңызы бар қаласының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(Қазақстан Республикасы Әділет министрлігінде 2015 жылғы 12 маусымда № 11342 тіркелді) бұйрығымен бекітілген "Медициналық-әлеуметтiк мекемелерде (ұйымдарда) арнаулы әлеуметтiк қызмет көрсетуге құжаттар ресiмдеу"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7" w:id="11"/>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11"/>
    <w:bookmarkStart w:name="z18"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w:t>
      </w:r>
    </w:p>
    <w:bookmarkEnd w:id="12"/>
    <w:bookmarkStart w:name="z19" w:id="1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 қағаз түрінде.</w:t>
      </w:r>
    </w:p>
    <w:bookmarkEnd w:id="14"/>
    <w:bookmarkStart w:name="z21" w:id="15"/>
    <w:p>
      <w:pPr>
        <w:spacing w:after="0"/>
        <w:ind w:left="0"/>
        <w:jc w:val="both"/>
      </w:pPr>
      <w:r>
        <w:rPr>
          <w:rFonts w:ascii="Times New Roman"/>
          <w:b w:val="false"/>
          <w:i w:val="false"/>
          <w:color w:val="000000"/>
          <w:sz w:val="28"/>
        </w:rPr>
        <w:t xml:space="preserve">
      3. Мемлекеттік қызмет көрсету нәтижесі – медициналық-әлеуметтік мекемелерде (ұйымдарда) арнаулы әлеуметтік қызмет көрсету мерзімін көрсете отырып, құжаттарды ресімдеу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 туралы дәлелді жауап).</w:t>
      </w:r>
    </w:p>
    <w:bookmarkEnd w:id="15"/>
    <w:bookmarkStart w:name="z22" w:id="16"/>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6"/>
    <w:bookmarkStart w:name="z23" w:id="17"/>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7"/>
    <w:bookmarkStart w:name="z24" w:id="18"/>
    <w:p>
      <w:pPr>
        <w:spacing w:after="0"/>
        <w:ind w:left="0"/>
        <w:jc w:val="left"/>
      </w:pPr>
      <w:r>
        <w:rPr>
          <w:rFonts w:ascii="Times New Roman"/>
          <w:b/>
          <w:i w:val="false"/>
          <w:color w:val="000000"/>
        </w:rPr>
        <w:t xml:space="preserve"> 2. Мемлекеттік қызметті көрсету процесінде көрсетілетін </w:t>
      </w:r>
      <w:r>
        <w:br/>
      </w:r>
      <w:r>
        <w:rPr>
          <w:rFonts w:ascii="Times New Roman"/>
          <w:b/>
          <w:i w:val="false"/>
          <w:color w:val="000000"/>
        </w:rPr>
        <w:t xml:space="preserve">қызметті берушінің құрылымдық бөлімшелерінің (қызметкерлерінің) </w:t>
      </w:r>
      <w:r>
        <w:br/>
      </w:r>
      <w:r>
        <w:rPr>
          <w:rFonts w:ascii="Times New Roman"/>
          <w:b/>
          <w:i w:val="false"/>
          <w:color w:val="000000"/>
        </w:rPr>
        <w:t>іс-қимыл тәртібін сипаттау</w:t>
      </w:r>
    </w:p>
    <w:bookmarkEnd w:id="18"/>
    <w:bookmarkStart w:name="z25" w:id="19"/>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19"/>
    <w:bookmarkStart w:name="z26"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0"/>
    <w:bookmarkStart w:name="z27" w:id="21"/>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21"/>
    <w:bookmarkStart w:name="z28" w:id="22"/>
    <w:p>
      <w:pPr>
        <w:spacing w:after="0"/>
        <w:ind w:left="0"/>
        <w:jc w:val="both"/>
      </w:pPr>
      <w:r>
        <w:rPr>
          <w:rFonts w:ascii="Times New Roman"/>
          <w:b w:val="false"/>
          <w:i w:val="false"/>
          <w:color w:val="000000"/>
          <w:sz w:val="28"/>
        </w:rPr>
        <w:t>
      Нәтижесі – тіркеу журналына жазу және көрсетілетін қызметті берушінің басшысына жолдау;</w:t>
      </w:r>
    </w:p>
    <w:bookmarkEnd w:id="22"/>
    <w:bookmarkStart w:name="z29" w:id="23"/>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w:t>
      </w:r>
    </w:p>
    <w:bookmarkEnd w:id="23"/>
    <w:bookmarkStart w:name="z30" w:id="24"/>
    <w:p>
      <w:pPr>
        <w:spacing w:after="0"/>
        <w:ind w:left="0"/>
        <w:jc w:val="both"/>
      </w:pPr>
      <w:r>
        <w:rPr>
          <w:rFonts w:ascii="Times New Roman"/>
          <w:b w:val="false"/>
          <w:i w:val="false"/>
          <w:color w:val="000000"/>
          <w:sz w:val="28"/>
        </w:rPr>
        <w:t>
      Нәтижесі – көрсетілетін қызметті берушінің жауапты орындаушысына жолдайды;</w:t>
      </w:r>
    </w:p>
    <w:bookmarkEnd w:id="24"/>
    <w:bookmarkStart w:name="z31" w:id="25"/>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арнаулы әлеуметтік қызметтер ұсыну туралы шешім (бұдан әрі – шешім) шығару үшін аудандардың, облыстық маңызы бар қаланың әкімдігіне қажетті құжаттар жолдайды.</w:t>
      </w:r>
    </w:p>
    <w:bookmarkEnd w:id="25"/>
    <w:bookmarkStart w:name="z32" w:id="26"/>
    <w:p>
      <w:pPr>
        <w:spacing w:after="0"/>
        <w:ind w:left="0"/>
        <w:jc w:val="both"/>
      </w:pPr>
      <w:r>
        <w:rPr>
          <w:rFonts w:ascii="Times New Roman"/>
          <w:b w:val="false"/>
          <w:i w:val="false"/>
          <w:color w:val="000000"/>
          <w:sz w:val="28"/>
        </w:rPr>
        <w:t>
      Нәтижесі – аудандардың, облыстық маңызы бар қаланың әкімдігіне құжаттар жолдайды;</w:t>
      </w:r>
    </w:p>
    <w:bookmarkEnd w:id="26"/>
    <w:bookmarkStart w:name="z33" w:id="27"/>
    <w:p>
      <w:pPr>
        <w:spacing w:after="0"/>
        <w:ind w:left="0"/>
        <w:jc w:val="both"/>
      </w:pPr>
      <w:r>
        <w:rPr>
          <w:rFonts w:ascii="Times New Roman"/>
          <w:b w:val="false"/>
          <w:i w:val="false"/>
          <w:color w:val="000000"/>
          <w:sz w:val="28"/>
        </w:rPr>
        <w:t xml:space="preserve">
      4) аудандардың, облыстық маңызы бар қаланың әкімдігі 5 (бес) жұмыс күні ішінде шешім шығарып, көрсетілетін қызметті берушінің жауапты орындаушысына жолдайды. </w:t>
      </w:r>
    </w:p>
    <w:bookmarkEnd w:id="27"/>
    <w:bookmarkStart w:name="z34" w:id="28"/>
    <w:p>
      <w:pPr>
        <w:spacing w:after="0"/>
        <w:ind w:left="0"/>
        <w:jc w:val="both"/>
      </w:pPr>
      <w:r>
        <w:rPr>
          <w:rFonts w:ascii="Times New Roman"/>
          <w:b w:val="false"/>
          <w:i w:val="false"/>
          <w:color w:val="000000"/>
          <w:sz w:val="28"/>
        </w:rPr>
        <w:t>
      Нәтижесі –шешім шығарады;</w:t>
      </w:r>
    </w:p>
    <w:bookmarkEnd w:id="28"/>
    <w:bookmarkStart w:name="z35" w:id="29"/>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қызмет алушының тұрғылықты жері бойынша уәкілетті органға медициналық-әлеуметтік мекемеге жолдама беру туралы сұрау салу жолдайды.</w:t>
      </w:r>
    </w:p>
    <w:bookmarkEnd w:id="29"/>
    <w:bookmarkStart w:name="z36" w:id="30"/>
    <w:p>
      <w:pPr>
        <w:spacing w:after="0"/>
        <w:ind w:left="0"/>
        <w:jc w:val="both"/>
      </w:pPr>
      <w:r>
        <w:rPr>
          <w:rFonts w:ascii="Times New Roman"/>
          <w:b w:val="false"/>
          <w:i w:val="false"/>
          <w:color w:val="000000"/>
          <w:sz w:val="28"/>
        </w:rPr>
        <w:t>
      Нәтижесі – уәкілетті органға сұрау салу жолдайды;</w:t>
      </w:r>
    </w:p>
    <w:bookmarkEnd w:id="30"/>
    <w:bookmarkStart w:name="z37" w:id="31"/>
    <w:p>
      <w:pPr>
        <w:spacing w:after="0"/>
        <w:ind w:left="0"/>
        <w:jc w:val="both"/>
      </w:pPr>
      <w:r>
        <w:rPr>
          <w:rFonts w:ascii="Times New Roman"/>
          <w:b w:val="false"/>
          <w:i w:val="false"/>
          <w:color w:val="000000"/>
          <w:sz w:val="28"/>
        </w:rPr>
        <w:t>
      6) уәкілетті орган 1 (бір) жұмыс күні ішінде көрсетілетін қызметті берушінің жауапты орындаушысына медициналық-әлеуметтік мекемеде кезектілік болмаған жағдайда жолдама немесе кезекке қою туралы хабарлама жібереді.</w:t>
      </w:r>
    </w:p>
    <w:bookmarkEnd w:id="31"/>
    <w:bookmarkStart w:name="z38" w:id="32"/>
    <w:p>
      <w:pPr>
        <w:spacing w:after="0"/>
        <w:ind w:left="0"/>
        <w:jc w:val="both"/>
      </w:pPr>
      <w:r>
        <w:rPr>
          <w:rFonts w:ascii="Times New Roman"/>
          <w:b w:val="false"/>
          <w:i w:val="false"/>
          <w:color w:val="000000"/>
          <w:sz w:val="28"/>
        </w:rPr>
        <w:t>
      Нәтижесі – жолдама немесе кезекке қою туралы хабарлама жібереді;</w:t>
      </w:r>
    </w:p>
    <w:bookmarkEnd w:id="32"/>
    <w:bookmarkStart w:name="z39" w:id="33"/>
    <w:p>
      <w:pPr>
        <w:spacing w:after="0"/>
        <w:ind w:left="0"/>
        <w:jc w:val="both"/>
      </w:pPr>
      <w:r>
        <w:rPr>
          <w:rFonts w:ascii="Times New Roman"/>
          <w:b w:val="false"/>
          <w:i w:val="false"/>
          <w:color w:val="000000"/>
          <w:sz w:val="28"/>
        </w:rPr>
        <w:t>
      7) көрсетілетін қызметті берушінің жауапты орындаушысы 3 (үш )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33"/>
    <w:bookmarkStart w:name="z40" w:id="34"/>
    <w:p>
      <w:pPr>
        <w:spacing w:after="0"/>
        <w:ind w:left="0"/>
        <w:jc w:val="both"/>
      </w:pP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жолдайды;</w:t>
      </w:r>
    </w:p>
    <w:bookmarkEnd w:id="34"/>
    <w:bookmarkStart w:name="z41" w:id="35"/>
    <w:p>
      <w:pPr>
        <w:spacing w:after="0"/>
        <w:ind w:left="0"/>
        <w:jc w:val="both"/>
      </w:pPr>
      <w:r>
        <w:rPr>
          <w:rFonts w:ascii="Times New Roman"/>
          <w:b w:val="false"/>
          <w:i w:val="false"/>
          <w:color w:val="000000"/>
          <w:sz w:val="28"/>
        </w:rPr>
        <w:t>
      8)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w:t>
      </w:r>
    </w:p>
    <w:bookmarkEnd w:id="35"/>
    <w:bookmarkStart w:name="z42" w:id="36"/>
    <w:p>
      <w:pPr>
        <w:spacing w:after="0"/>
        <w:ind w:left="0"/>
        <w:jc w:val="both"/>
      </w:pPr>
      <w:r>
        <w:rPr>
          <w:rFonts w:ascii="Times New Roman"/>
          <w:b w:val="false"/>
          <w:i w:val="false"/>
          <w:color w:val="000000"/>
          <w:sz w:val="28"/>
        </w:rPr>
        <w:t>
      Нәтижесі – хабарламаға немесе бас тарту туралы дәлелді жауапқа қол қою;</w:t>
      </w:r>
    </w:p>
    <w:bookmarkEnd w:id="36"/>
    <w:bookmarkStart w:name="z43" w:id="37"/>
    <w:p>
      <w:pPr>
        <w:spacing w:after="0"/>
        <w:ind w:left="0"/>
        <w:jc w:val="both"/>
      </w:pPr>
      <w:r>
        <w:rPr>
          <w:rFonts w:ascii="Times New Roman"/>
          <w:b w:val="false"/>
          <w:i w:val="false"/>
          <w:color w:val="000000"/>
          <w:sz w:val="28"/>
        </w:rPr>
        <w:t>
      9)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37"/>
    <w:bookmarkStart w:name="z44" w:id="38"/>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38"/>
    <w:bookmarkStart w:name="z45" w:id="39"/>
    <w:p>
      <w:pPr>
        <w:spacing w:after="0"/>
        <w:ind w:left="0"/>
        <w:jc w:val="left"/>
      </w:pPr>
      <w:r>
        <w:rPr>
          <w:rFonts w:ascii="Times New Roman"/>
          <w:b/>
          <w:i w:val="false"/>
          <w:color w:val="000000"/>
        </w:rPr>
        <w:t xml:space="preserve"> 3.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39"/>
    <w:bookmarkStart w:name="z46"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bookmarkStart w:name="z47" w:id="41"/>
    <w:p>
      <w:pPr>
        <w:spacing w:after="0"/>
        <w:ind w:left="0"/>
        <w:jc w:val="both"/>
      </w:pPr>
      <w:r>
        <w:rPr>
          <w:rFonts w:ascii="Times New Roman"/>
          <w:b w:val="false"/>
          <w:i w:val="false"/>
          <w:color w:val="000000"/>
          <w:sz w:val="28"/>
        </w:rPr>
        <w:t>
      1) көрсетілетін қызметті берушінің кеңсе маманы;</w:t>
      </w:r>
    </w:p>
    <w:bookmarkEnd w:id="41"/>
    <w:bookmarkStart w:name="z48"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9"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50" w:id="44"/>
    <w:p>
      <w:pPr>
        <w:spacing w:after="0"/>
        <w:ind w:left="0"/>
        <w:jc w:val="both"/>
      </w:pPr>
      <w:r>
        <w:rPr>
          <w:rFonts w:ascii="Times New Roman"/>
          <w:b w:val="false"/>
          <w:i w:val="false"/>
          <w:color w:val="000000"/>
          <w:sz w:val="28"/>
        </w:rPr>
        <w:t>
      4) аудандардың, облыстық маңызы бар қаланың әкімдігі;</w:t>
      </w:r>
    </w:p>
    <w:bookmarkEnd w:id="44"/>
    <w:bookmarkStart w:name="z51" w:id="45"/>
    <w:p>
      <w:pPr>
        <w:spacing w:after="0"/>
        <w:ind w:left="0"/>
        <w:jc w:val="both"/>
      </w:pPr>
      <w:r>
        <w:rPr>
          <w:rFonts w:ascii="Times New Roman"/>
          <w:b w:val="false"/>
          <w:i w:val="false"/>
          <w:color w:val="000000"/>
          <w:sz w:val="28"/>
        </w:rPr>
        <w:t>
      5) уәкілетті орган.</w:t>
      </w:r>
    </w:p>
    <w:bookmarkEnd w:id="45"/>
    <w:bookmarkStart w:name="z52" w:id="4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"Медициналық-әлеуметтiк мекемелерде (ұйымдарда) арнаулы әлеуметтiк қызмет көрсетуге құжаттар ресiмдеу" мемлекеттiк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6"/>
    <w:bookmarkStart w:name="z53" w:id="4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4" w:id="48"/>
    <w:p>
      <w:pPr>
        <w:spacing w:after="0"/>
        <w:ind w:left="0"/>
        <w:jc w:val="both"/>
      </w:pPr>
      <w:r>
        <w:rPr>
          <w:rFonts w:ascii="Times New Roman"/>
          <w:b w:val="false"/>
          <w:i w:val="false"/>
          <w:color w:val="000000"/>
          <w:sz w:val="28"/>
        </w:rPr>
        <w:t>
      9. Мемлекеттік корпорацияға жүгіну тәртібінің сипаттамасы, қызмет алушының сұранысын өндеудің ұзақтығы:</w:t>
      </w:r>
    </w:p>
    <w:bookmarkEnd w:id="48"/>
    <w:bookmarkStart w:name="z55" w:id="49"/>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49"/>
    <w:bookmarkStart w:name="z56" w:id="5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50"/>
    <w:bookmarkStart w:name="z57" w:id="5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51"/>
    <w:bookmarkStart w:name="z58" w:id="5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52"/>
    <w:bookmarkStart w:name="z59" w:id="53"/>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53"/>
    <w:bookmarkStart w:name="z60" w:id="54"/>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54"/>
    <w:bookmarkStart w:name="z61" w:id="5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55"/>
    <w:bookmarkStart w:name="z62" w:id="5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56"/>
    <w:bookmarkStart w:name="z63" w:id="57"/>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57"/>
    <w:bookmarkStart w:name="z64" w:id="5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(бір)минут ішінде;</w:t>
      </w:r>
    </w:p>
    <w:bookmarkEnd w:id="58"/>
    <w:bookmarkStart w:name="z65" w:id="5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59"/>
    <w:bookmarkStart w:name="z66" w:id="60"/>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60"/>
    <w:bookmarkStart w:name="z67" w:id="6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61"/>
    <w:bookmarkStart w:name="z68" w:id="62"/>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"Медициналық-әлеуметтiк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әлеуметтiк қызмет</w:t>
            </w:r>
            <w:r>
              <w:br/>
            </w:r>
            <w:r>
              <w:rPr>
                <w:rFonts w:ascii="Times New Roman"/>
                <w:b w:val="false"/>
                <w:i w:val="false"/>
                <w:color w:val="000000"/>
                <w:sz w:val="20"/>
              </w:rPr>
              <w:t>көрсетуге құжаттар ресiмдеу"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0" w:id="63"/>
    <w:p>
      <w:pPr>
        <w:spacing w:after="0"/>
        <w:ind w:left="0"/>
        <w:jc w:val="left"/>
      </w:pPr>
      <w:r>
        <w:rPr>
          <w:rFonts w:ascii="Times New Roman"/>
          <w:b/>
          <w:i w:val="false"/>
          <w:color w:val="000000"/>
        </w:rPr>
        <w:t xml:space="preserve"> "Медициналық-әлеуметтiк мекемелерде (ұйымдарда) арнаулы әлеуметтiк қызмет көрсетуге құжаттар ресiмдеу" мемлекеттік қызмет көрсетудің бизнес-процестерінің анықтамалығы</w:t>
      </w:r>
    </w:p>
    <w:bookmarkEnd w:id="63"/>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"Медициналық-әлеуметтiк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әлеуметтiк</w:t>
            </w:r>
            <w:r>
              <w:br/>
            </w:r>
            <w:r>
              <w:rPr>
                <w:rFonts w:ascii="Times New Roman"/>
                <w:b w:val="false"/>
                <w:i w:val="false"/>
                <w:color w:val="000000"/>
                <w:sz w:val="20"/>
              </w:rPr>
              <w:t>қызметкөрсетуге құжаттар</w:t>
            </w:r>
            <w:r>
              <w:br/>
            </w:r>
            <w:r>
              <w:rPr>
                <w:rFonts w:ascii="Times New Roman"/>
                <w:b w:val="false"/>
                <w:i w:val="false"/>
                <w:color w:val="000000"/>
                <w:sz w:val="20"/>
              </w:rPr>
              <w:t>ресiмдеу"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72" w:id="6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64"/>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left"/>
      </w:pPr>
      <w:r>
        <w:rPr>
          <w:rFonts w:ascii="Times New Roman"/>
          <w:b/>
          <w:i w:val="false"/>
          <w:color w:val="000000"/>
        </w:rPr>
        <w:t xml:space="preserve"> Шартты белгілер:</w:t>
      </w:r>
    </w:p>
    <w:bookmarkEnd w:id="65"/>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мамырдағы</w:t>
            </w:r>
            <w:r>
              <w:br/>
            </w:r>
            <w:r>
              <w:rPr>
                <w:rFonts w:ascii="Times New Roman"/>
                <w:b w:val="false"/>
                <w:i w:val="false"/>
                <w:color w:val="000000"/>
                <w:sz w:val="20"/>
              </w:rPr>
              <w:t>№ 119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4 тамыздағы № 204 қаулысымен</w:t>
            </w:r>
            <w:r>
              <w:br/>
            </w:r>
            <w:r>
              <w:rPr>
                <w:rFonts w:ascii="Times New Roman"/>
                <w:b w:val="false"/>
                <w:i w:val="false"/>
                <w:color w:val="000000"/>
                <w:sz w:val="20"/>
              </w:rPr>
              <w:t>бекітілген</w:t>
            </w:r>
          </w:p>
        </w:tc>
      </w:tr>
    </w:tbl>
    <w:bookmarkStart w:name="z76" w:id="66"/>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66"/>
    <w:bookmarkStart w:name="z77" w:id="67"/>
    <w:p>
      <w:pPr>
        <w:spacing w:after="0"/>
        <w:ind w:left="0"/>
        <w:jc w:val="left"/>
      </w:pPr>
      <w:r>
        <w:rPr>
          <w:rFonts w:ascii="Times New Roman"/>
          <w:b/>
          <w:i w:val="false"/>
          <w:color w:val="000000"/>
        </w:rPr>
        <w:t xml:space="preserve"> 1. Жалпы ережелер</w:t>
      </w:r>
    </w:p>
    <w:bookmarkEnd w:id="67"/>
    <w:bookmarkStart w:name="z78" w:id="68"/>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w:t>
      </w:r>
    </w:p>
    <w:bookmarkEnd w:id="68"/>
    <w:bookmarkStart w:name="z79" w:id="6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аудандық және облыстық манызы бар қаланың жұмыспен қамту және әлеуметтік бағдарламалар бөлімдерімен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сәурдегі №279 (Қазақстан Республикасы Әділет министрлігінде 2015 жылы 12 маусымда №11342 тіркелді)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9"/>
    <w:bookmarkStart w:name="z80" w:id="70"/>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70"/>
    <w:bookmarkStart w:name="z81" w:id="71"/>
    <w:p>
      <w:pPr>
        <w:spacing w:after="0"/>
        <w:ind w:left="0"/>
        <w:jc w:val="both"/>
      </w:pPr>
      <w:r>
        <w:rPr>
          <w:rFonts w:ascii="Times New Roman"/>
          <w:b w:val="false"/>
          <w:i w:val="false"/>
          <w:color w:val="000000"/>
          <w:sz w:val="28"/>
        </w:rPr>
        <w:t>
      1) көрсетілетін қызметті беруші;</w:t>
      </w:r>
    </w:p>
    <w:bookmarkEnd w:id="71"/>
    <w:bookmarkStart w:name="z82" w:id="72"/>
    <w:p>
      <w:pPr>
        <w:spacing w:after="0"/>
        <w:ind w:left="0"/>
        <w:jc w:val="both"/>
      </w:pPr>
      <w:r>
        <w:rPr>
          <w:rFonts w:ascii="Times New Roman"/>
          <w:b w:val="false"/>
          <w:i w:val="false"/>
          <w:color w:val="000000"/>
          <w:sz w:val="28"/>
        </w:rPr>
        <w:t>
      2) кенттің, ауылдың, ауылдық округтің әкімі (бұдан әрі – ауылдық округ әкімі);</w:t>
      </w:r>
    </w:p>
    <w:bookmarkEnd w:id="72"/>
    <w:bookmarkStart w:name="z83" w:id="73"/>
    <w:p>
      <w:pPr>
        <w:spacing w:after="0"/>
        <w:ind w:left="0"/>
        <w:jc w:val="both"/>
      </w:pPr>
      <w:r>
        <w:rPr>
          <w:rFonts w:ascii="Times New Roman"/>
          <w:b w:val="false"/>
          <w:i w:val="false"/>
          <w:color w:val="000000"/>
          <w:sz w:val="28"/>
        </w:rPr>
        <w:t>
      3) мүгедектер және әлеуметтік жағынан маңызды аурулары бар адамдарға – www.egov.kz "электронды үкімет" веб - порталы (бұдан әрі - портал) арқылы жүзеге асырылады.</w:t>
      </w:r>
    </w:p>
    <w:bookmarkEnd w:id="73"/>
    <w:bookmarkStart w:name="z84" w:id="74"/>
    <w:p>
      <w:pPr>
        <w:spacing w:after="0"/>
        <w:ind w:left="0"/>
        <w:jc w:val="both"/>
      </w:pPr>
      <w:r>
        <w:rPr>
          <w:rFonts w:ascii="Times New Roman"/>
          <w:b w:val="false"/>
          <w:i w:val="false"/>
          <w:color w:val="000000"/>
          <w:sz w:val="28"/>
        </w:rPr>
        <w:t xml:space="preserve">
      2. Мемлекеттік көрсетілетін қызметтің нысаны: электрондық (ішінара автоматтандырылған) және (немесе) қағаз түрінде. </w:t>
      </w:r>
    </w:p>
    <w:bookmarkEnd w:id="74"/>
    <w:bookmarkStart w:name="z85" w:id="75"/>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5"/>
    <w:bookmarkStart w:name="z86" w:id="76"/>
    <w:p>
      <w:pPr>
        <w:spacing w:after="0"/>
        <w:ind w:left="0"/>
        <w:jc w:val="both"/>
      </w:pPr>
      <w:r>
        <w:rPr>
          <w:rFonts w:ascii="Times New Roman"/>
          <w:b w:val="false"/>
          <w:i w:val="false"/>
          <w:color w:val="000000"/>
          <w:sz w:val="28"/>
        </w:rPr>
        <w:t>
      3. Мемлекеттік қызметті көрсету нәтижесі - әлеуметтік көмек тағайындау туралы хабарлама.</w:t>
      </w:r>
    </w:p>
    <w:bookmarkEnd w:id="76"/>
    <w:bookmarkStart w:name="z87" w:id="77"/>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w:t>
      </w:r>
      <w:r>
        <w:br/>
      </w:r>
      <w:r>
        <w:rPr>
          <w:rFonts w:ascii="Times New Roman"/>
          <w:b w:val="false"/>
          <w:i w:val="false"/>
          <w:color w:val="000000"/>
          <w:sz w:val="28"/>
        </w:rPr>
        <w:t>және (немесе) қағаз түрінде.</w:t>
      </w:r>
    </w:p>
    <w:bookmarkEnd w:id="77"/>
    <w:bookmarkStart w:name="z88" w:id="7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8"/>
    <w:bookmarkStart w:name="z89" w:id="7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 немесе көрсетілетін қызметті берушінің электрондық сұранысы болып табылады.</w:t>
      </w:r>
    </w:p>
    <w:bookmarkEnd w:id="79"/>
    <w:bookmarkStart w:name="z90" w:id="8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0"/>
    <w:bookmarkStart w:name="z91" w:id="81"/>
    <w:p>
      <w:pPr>
        <w:spacing w:after="0"/>
        <w:ind w:left="0"/>
        <w:jc w:val="both"/>
      </w:pPr>
      <w:r>
        <w:rPr>
          <w:rFonts w:ascii="Times New Roman"/>
          <w:b w:val="false"/>
          <w:i w:val="false"/>
          <w:color w:val="000000"/>
          <w:sz w:val="28"/>
        </w:rPr>
        <w:t>
      көрсетілетін қызметті берушіге жүгінген кезде:</w:t>
      </w:r>
    </w:p>
    <w:bookmarkEnd w:id="81"/>
    <w:bookmarkStart w:name="z92" w:id="82"/>
    <w:p>
      <w:pPr>
        <w:spacing w:after="0"/>
        <w:ind w:left="0"/>
        <w:jc w:val="both"/>
      </w:pPr>
      <w:r>
        <w:rPr>
          <w:rFonts w:ascii="Times New Roman"/>
          <w:b w:val="false"/>
          <w:i w:val="false"/>
          <w:color w:val="000000"/>
          <w:sz w:val="28"/>
        </w:rPr>
        <w:t xml:space="preserve">
      1) көрсетілетін қызметті берушінің қызметкері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 мен өтінішті (бұдан әрі – құжаттар) тапсырған кезден бастап 10 (он) минут ішінде оларды қабылдайды, тіркеу журналына тіркейді және көрсетілетін қызметті берушінің басшысына жібереді.</w:t>
      </w:r>
    </w:p>
    <w:bookmarkEnd w:id="82"/>
    <w:bookmarkStart w:name="z93" w:id="83"/>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және көрсетілетін қызметті берушінің жауапты орындаушысын анықтайды;</w:t>
      </w:r>
    </w:p>
    <w:bookmarkEnd w:id="83"/>
    <w:bookmarkStart w:name="z94" w:id="84"/>
    <w:p>
      <w:pPr>
        <w:spacing w:after="0"/>
        <w:ind w:left="0"/>
        <w:jc w:val="both"/>
      </w:pPr>
      <w:r>
        <w:rPr>
          <w:rFonts w:ascii="Times New Roman"/>
          <w:b w:val="false"/>
          <w:i w:val="false"/>
          <w:color w:val="000000"/>
          <w:sz w:val="28"/>
        </w:rPr>
        <w:t>
      3) көрсетілетін қызметті берушінің жауапты орындаушысы өтініш берушінің құжаттарын отбасының материалдық жағдайын тексеру жүргізу үшін учаскелік комиссияға 1 (бір) жұмыс күні ішінде жолдайды;</w:t>
      </w:r>
    </w:p>
    <w:bookmarkEnd w:id="84"/>
    <w:bookmarkStart w:name="z95" w:id="85"/>
    <w:p>
      <w:pPr>
        <w:spacing w:after="0"/>
        <w:ind w:left="0"/>
        <w:jc w:val="both"/>
      </w:pPr>
      <w:r>
        <w:rPr>
          <w:rFonts w:ascii="Times New Roman"/>
          <w:b w:val="false"/>
          <w:i w:val="false"/>
          <w:color w:val="000000"/>
          <w:sz w:val="28"/>
        </w:rPr>
        <w:t>
      4) учаскелік комиссия көрсетілетін қызметті алушының материалдық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көрсетілетін қызметті берушінің жауапты орындаушысына 2 (екі) жұмыс күні ішінде жібереді;</w:t>
      </w:r>
    </w:p>
    <w:bookmarkEnd w:id="85"/>
    <w:bookmarkStart w:name="z96" w:id="86"/>
    <w:p>
      <w:pPr>
        <w:spacing w:after="0"/>
        <w:ind w:left="0"/>
        <w:jc w:val="both"/>
      </w:pPr>
      <w:r>
        <w:rPr>
          <w:rFonts w:ascii="Times New Roman"/>
          <w:b w:val="false"/>
          <w:i w:val="false"/>
          <w:color w:val="000000"/>
          <w:sz w:val="28"/>
        </w:rPr>
        <w:t>
      5) көрсетілетін қызметті берушінің жауапты орындаушысы тұлғаның (отбасының) жан басына шаққандағы орташа табысына есептеу жүргізеді және құжаттардың толық пакетін арнайы комиссияға қорытынды шығаруға 1 (бір) жұмыс күні ішінде береді;</w:t>
      </w:r>
    </w:p>
    <w:bookmarkEnd w:id="86"/>
    <w:bookmarkStart w:name="z97" w:id="87"/>
    <w:p>
      <w:pPr>
        <w:spacing w:after="0"/>
        <w:ind w:left="0"/>
        <w:jc w:val="both"/>
      </w:pPr>
      <w:r>
        <w:rPr>
          <w:rFonts w:ascii="Times New Roman"/>
          <w:b w:val="false"/>
          <w:i w:val="false"/>
          <w:color w:val="000000"/>
          <w:sz w:val="28"/>
        </w:rPr>
        <w:t>
      6) арнайы комиссия әлеуметтік көмек көрсету қажеттілігі, не болмаса қабылданған құжаттар негізінде әлеуметтік көмек көрсетуден бас тартады, оңды шешімінде әлеуметтік көмек мөлшерін көрсетеді және құжаттардың толық пакетін көрсетілетін қызметті берушінің басшысына құжаттарға қол қоюға 1 (бір) жұмыс күні ішінде жібереді;</w:t>
      </w:r>
    </w:p>
    <w:bookmarkEnd w:id="87"/>
    <w:bookmarkStart w:name="z98" w:id="88"/>
    <w:p>
      <w:pPr>
        <w:spacing w:after="0"/>
        <w:ind w:left="0"/>
        <w:jc w:val="both"/>
      </w:pPr>
      <w:r>
        <w:rPr>
          <w:rFonts w:ascii="Times New Roman"/>
          <w:b w:val="false"/>
          <w:i w:val="false"/>
          <w:color w:val="000000"/>
          <w:sz w:val="28"/>
        </w:rPr>
        <w:t>
      7) көрсетілетін қызметті берушінің басшысы электрондық немесе қағаз түрінде хабарламаға 1 (бір) жұмыс күні ішінде қол қояды және көрсетілген қызметті берушінің қызметкеріне жібереді;</w:t>
      </w:r>
    </w:p>
    <w:bookmarkEnd w:id="88"/>
    <w:bookmarkStart w:name="z99" w:id="89"/>
    <w:p>
      <w:pPr>
        <w:spacing w:after="0"/>
        <w:ind w:left="0"/>
        <w:jc w:val="both"/>
      </w:pPr>
      <w:r>
        <w:rPr>
          <w:rFonts w:ascii="Times New Roman"/>
          <w:b w:val="false"/>
          <w:i w:val="false"/>
          <w:color w:val="000000"/>
          <w:sz w:val="28"/>
        </w:rPr>
        <w:t>
      8) көрсетілетін қызметті берушінің қызметкері электрондық немесе қағаз түрінде әлеуметтік көмек көрсету туралы хабарламаны 1 (бір) жұмыс күні ішінде береді.</w:t>
      </w:r>
    </w:p>
    <w:bookmarkEnd w:id="89"/>
    <w:bookmarkStart w:name="z100" w:id="90"/>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w:t>
      </w:r>
    </w:p>
    <w:bookmarkEnd w:id="90"/>
    <w:bookmarkStart w:name="z101" w:id="91"/>
    <w:p>
      <w:pPr>
        <w:spacing w:after="0"/>
        <w:ind w:left="0"/>
        <w:jc w:val="both"/>
      </w:pPr>
      <w:r>
        <w:rPr>
          <w:rFonts w:ascii="Times New Roman"/>
          <w:b w:val="false"/>
          <w:i w:val="false"/>
          <w:color w:val="000000"/>
          <w:sz w:val="28"/>
        </w:rPr>
        <w:t xml:space="preserve">
      ауылдық округ әкіміне жүгінген кезде: </w:t>
      </w:r>
    </w:p>
    <w:bookmarkEnd w:id="91"/>
    <w:bookmarkStart w:name="z102" w:id="92"/>
    <w:p>
      <w:pPr>
        <w:spacing w:after="0"/>
        <w:ind w:left="0"/>
        <w:jc w:val="both"/>
      </w:pPr>
      <w:r>
        <w:rPr>
          <w:rFonts w:ascii="Times New Roman"/>
          <w:b w:val="false"/>
          <w:i w:val="false"/>
          <w:color w:val="000000"/>
          <w:sz w:val="28"/>
        </w:rPr>
        <w:t xml:space="preserve">
      1) ауылдық округ әкімінің маманы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 мен өтінішті (бұдан әрі – құжаттар) тапсырған кезден бастап 10 (он) минут ішінде оларды қабылдайды, тіркеу журналына тіркейді және ауылдық округ әкіміне жібереді; </w:t>
      </w:r>
    </w:p>
    <w:bookmarkEnd w:id="92"/>
    <w:bookmarkStart w:name="z103" w:id="93"/>
    <w:p>
      <w:pPr>
        <w:spacing w:after="0"/>
        <w:ind w:left="0"/>
        <w:jc w:val="both"/>
      </w:pPr>
      <w:r>
        <w:rPr>
          <w:rFonts w:ascii="Times New Roman"/>
          <w:b w:val="false"/>
          <w:i w:val="false"/>
          <w:color w:val="000000"/>
          <w:sz w:val="28"/>
        </w:rPr>
        <w:t>
      2) ауылдық округ әкімі 30 (отыз) минут ішінде құжаттармен танысады және ауылдық округ әкімінің жауапты орындаушысын анықтайды;</w:t>
      </w:r>
    </w:p>
    <w:bookmarkEnd w:id="93"/>
    <w:bookmarkStart w:name="z104" w:id="94"/>
    <w:p>
      <w:pPr>
        <w:spacing w:after="0"/>
        <w:ind w:left="0"/>
        <w:jc w:val="both"/>
      </w:pPr>
      <w:r>
        <w:rPr>
          <w:rFonts w:ascii="Times New Roman"/>
          <w:b w:val="false"/>
          <w:i w:val="false"/>
          <w:color w:val="000000"/>
          <w:sz w:val="28"/>
        </w:rPr>
        <w:t>
      3) ауылдық округ әкімінің жауапты орындаушысы келіп түскен құжаттарды тұлғаның (отбасының) материалдық жағдайын тексеру үшін учаскелік комиссияға 10 (он) минут ішінде жібереді;</w:t>
      </w:r>
    </w:p>
    <w:bookmarkEnd w:id="94"/>
    <w:bookmarkStart w:name="z105" w:id="95"/>
    <w:p>
      <w:pPr>
        <w:spacing w:after="0"/>
        <w:ind w:left="0"/>
        <w:jc w:val="both"/>
      </w:pPr>
      <w:r>
        <w:rPr>
          <w:rFonts w:ascii="Times New Roman"/>
          <w:b w:val="false"/>
          <w:i w:val="false"/>
          <w:color w:val="000000"/>
          <w:sz w:val="28"/>
        </w:rPr>
        <w:t>
      4) учаскелік комиссия қызмет алушының жағдайын тексереді, нәтижесінде тұлғаның (отбасының) материалдық жағдайы туралы акті жасайды, әлеуметтік көмекке мұқтаждығы туралы қорытынды дайындайды және ауылдық округ әкімінің маманына 2 (екі) жұмыс күні ішінде жібереді;</w:t>
      </w:r>
    </w:p>
    <w:bookmarkEnd w:id="95"/>
    <w:bookmarkStart w:name="z106" w:id="96"/>
    <w:p>
      <w:pPr>
        <w:spacing w:after="0"/>
        <w:ind w:left="0"/>
        <w:jc w:val="both"/>
      </w:pPr>
      <w:r>
        <w:rPr>
          <w:rFonts w:ascii="Times New Roman"/>
          <w:b w:val="false"/>
          <w:i w:val="false"/>
          <w:color w:val="000000"/>
          <w:sz w:val="28"/>
        </w:rPr>
        <w:t>
      5) ауылдық округ әкімінің маманы көрсетілген қызметті берушінің басшысына 10 (он) минут ішінде тұлғаның (отбасының) әлеуметтік көмекке мұқтаждығы туралы қорытындыны жібереді ;</w:t>
      </w:r>
    </w:p>
    <w:bookmarkEnd w:id="96"/>
    <w:bookmarkStart w:name="z107" w:id="97"/>
    <w:p>
      <w:pPr>
        <w:spacing w:after="0"/>
        <w:ind w:left="0"/>
        <w:jc w:val="both"/>
      </w:pPr>
      <w:r>
        <w:rPr>
          <w:rFonts w:ascii="Times New Roman"/>
          <w:b w:val="false"/>
          <w:i w:val="false"/>
          <w:color w:val="000000"/>
          <w:sz w:val="28"/>
        </w:rPr>
        <w:t>
      6) көрсетілген қызметті берушінің басшысы 1 (бір) жұмыс күні ішінде құжаттарды қарап, қызмет берушінің жауапты орындаушысын анықтайды;</w:t>
      </w:r>
    </w:p>
    <w:bookmarkEnd w:id="97"/>
    <w:bookmarkStart w:name="z108" w:id="98"/>
    <w:p>
      <w:pPr>
        <w:spacing w:after="0"/>
        <w:ind w:left="0"/>
        <w:jc w:val="both"/>
      </w:pPr>
      <w:r>
        <w:rPr>
          <w:rFonts w:ascii="Times New Roman"/>
          <w:b w:val="false"/>
          <w:i w:val="false"/>
          <w:color w:val="000000"/>
          <w:sz w:val="28"/>
        </w:rPr>
        <w:t xml:space="preserve">
      7) қызмет берушінің жауапты орындаушысы тұлғаның (отбасының) жан басына шаққандағы орташа табысына есептеу жүргізеді және құжаттарды арнайы комиссияға қорытынды шығаруға 1 (бір) жұмыс ішінде береді; </w:t>
      </w:r>
    </w:p>
    <w:bookmarkEnd w:id="98"/>
    <w:bookmarkStart w:name="z109" w:id="99"/>
    <w:p>
      <w:pPr>
        <w:spacing w:after="0"/>
        <w:ind w:left="0"/>
        <w:jc w:val="both"/>
      </w:pPr>
      <w:r>
        <w:rPr>
          <w:rFonts w:ascii="Times New Roman"/>
          <w:b w:val="false"/>
          <w:i w:val="false"/>
          <w:color w:val="000000"/>
          <w:sz w:val="28"/>
        </w:rPr>
        <w:t>
      8) арнайы комиссия әлеуметтік көмек көрсету қажеттілігі, не болмаса қабылданған құжаттар негізінде әлеуметтік көмек көрсетуден бас тартады, оңды шешімінде әлеуметтік көмек мөлшерін көрсетеді және құжаттардың толық пакетін көрсетілетін қызметті берушінің басшысына құжаттарға қол қоюға 1 (бір) жұмыс күні ішінде жібереді;</w:t>
      </w:r>
    </w:p>
    <w:bookmarkEnd w:id="99"/>
    <w:bookmarkStart w:name="z110" w:id="100"/>
    <w:p>
      <w:pPr>
        <w:spacing w:after="0"/>
        <w:ind w:left="0"/>
        <w:jc w:val="both"/>
      </w:pPr>
      <w:r>
        <w:rPr>
          <w:rFonts w:ascii="Times New Roman"/>
          <w:b w:val="false"/>
          <w:i w:val="false"/>
          <w:color w:val="000000"/>
          <w:sz w:val="28"/>
        </w:rPr>
        <w:t>
      9) көрсетілетін қызмет берушінің басшысы электрондық немесе қағаз түрінде хабарламаға қол қояды және ауылдық округ әкімінің жауапты орындаушысына 1 (бір) жұмыс күні ішінде жібереді;</w:t>
      </w:r>
    </w:p>
    <w:bookmarkEnd w:id="100"/>
    <w:bookmarkStart w:name="z111" w:id="101"/>
    <w:p>
      <w:pPr>
        <w:spacing w:after="0"/>
        <w:ind w:left="0"/>
        <w:jc w:val="both"/>
      </w:pPr>
      <w:r>
        <w:rPr>
          <w:rFonts w:ascii="Times New Roman"/>
          <w:b w:val="false"/>
          <w:i w:val="false"/>
          <w:color w:val="000000"/>
          <w:sz w:val="28"/>
        </w:rPr>
        <w:t>
      10) көрсетілетін қызметті берушінің жауапты орындаушысы қабылданған шешім туралы қағаз түрінде хабарламаны ауылдық округ әкімінің маманына 1 (бір) жұмыс күні ішінде жібереді;</w:t>
      </w:r>
    </w:p>
    <w:bookmarkEnd w:id="101"/>
    <w:bookmarkStart w:name="z112" w:id="102"/>
    <w:p>
      <w:pPr>
        <w:spacing w:after="0"/>
        <w:ind w:left="0"/>
        <w:jc w:val="both"/>
      </w:pPr>
      <w:r>
        <w:rPr>
          <w:rFonts w:ascii="Times New Roman"/>
          <w:b w:val="false"/>
          <w:i w:val="false"/>
          <w:color w:val="000000"/>
          <w:sz w:val="28"/>
        </w:rPr>
        <w:t>
      11) ауылдық округ әкімінің маманы әлеуметтік көмек көрсету туралы электронды немесе қағаз түрінде хабарламаны береді - 10 (он) минуттан аспайды.</w:t>
      </w:r>
    </w:p>
    <w:bookmarkEnd w:id="102"/>
    <w:bookmarkStart w:name="z113" w:id="1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3"/>
    <w:bookmarkStart w:name="z114" w:id="104"/>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p>
    <w:bookmarkEnd w:id="104"/>
    <w:bookmarkStart w:name="z115" w:id="105"/>
    <w:p>
      <w:pPr>
        <w:spacing w:after="0"/>
        <w:ind w:left="0"/>
        <w:jc w:val="both"/>
      </w:pPr>
      <w:r>
        <w:rPr>
          <w:rFonts w:ascii="Times New Roman"/>
          <w:b w:val="false"/>
          <w:i w:val="false"/>
          <w:color w:val="000000"/>
          <w:sz w:val="28"/>
        </w:rPr>
        <w:t>
      1) көрсетілетін қызметті берушінің кеңсе маманы;</w:t>
      </w:r>
    </w:p>
    <w:bookmarkEnd w:id="105"/>
    <w:bookmarkStart w:name="z116" w:id="106"/>
    <w:p>
      <w:pPr>
        <w:spacing w:after="0"/>
        <w:ind w:left="0"/>
        <w:jc w:val="both"/>
      </w:pPr>
      <w:r>
        <w:rPr>
          <w:rFonts w:ascii="Times New Roman"/>
          <w:b w:val="false"/>
          <w:i w:val="false"/>
          <w:color w:val="000000"/>
          <w:sz w:val="28"/>
        </w:rPr>
        <w:t>
      2) көрсетілетін қызметті берушінің басшысы;</w:t>
      </w:r>
    </w:p>
    <w:bookmarkEnd w:id="106"/>
    <w:bookmarkStart w:name="z117" w:id="10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7"/>
    <w:bookmarkStart w:name="z118" w:id="108"/>
    <w:p>
      <w:pPr>
        <w:spacing w:after="0"/>
        <w:ind w:left="0"/>
        <w:jc w:val="both"/>
      </w:pPr>
      <w:r>
        <w:rPr>
          <w:rFonts w:ascii="Times New Roman"/>
          <w:b w:val="false"/>
          <w:i w:val="false"/>
          <w:color w:val="000000"/>
          <w:sz w:val="28"/>
        </w:rPr>
        <w:t>
      4) ауылдық округ әкімінің маманы;</w:t>
      </w:r>
    </w:p>
    <w:bookmarkEnd w:id="108"/>
    <w:bookmarkStart w:name="z119" w:id="109"/>
    <w:p>
      <w:pPr>
        <w:spacing w:after="0"/>
        <w:ind w:left="0"/>
        <w:jc w:val="both"/>
      </w:pPr>
      <w:r>
        <w:rPr>
          <w:rFonts w:ascii="Times New Roman"/>
          <w:b w:val="false"/>
          <w:i w:val="false"/>
          <w:color w:val="000000"/>
          <w:sz w:val="28"/>
        </w:rPr>
        <w:t>
      5) ауылдық округ әкімі;</w:t>
      </w:r>
    </w:p>
    <w:bookmarkEnd w:id="109"/>
    <w:bookmarkStart w:name="z120" w:id="110"/>
    <w:p>
      <w:pPr>
        <w:spacing w:after="0"/>
        <w:ind w:left="0"/>
        <w:jc w:val="both"/>
      </w:pPr>
      <w:r>
        <w:rPr>
          <w:rFonts w:ascii="Times New Roman"/>
          <w:b w:val="false"/>
          <w:i w:val="false"/>
          <w:color w:val="000000"/>
          <w:sz w:val="28"/>
        </w:rPr>
        <w:t>
      6) ауылдық округ әкімінің жауапты орындаушысы;</w:t>
      </w:r>
    </w:p>
    <w:bookmarkEnd w:id="110"/>
    <w:bookmarkStart w:name="z121" w:id="111"/>
    <w:p>
      <w:pPr>
        <w:spacing w:after="0"/>
        <w:ind w:left="0"/>
        <w:jc w:val="both"/>
      </w:pPr>
      <w:r>
        <w:rPr>
          <w:rFonts w:ascii="Times New Roman"/>
          <w:b w:val="false"/>
          <w:i w:val="false"/>
          <w:color w:val="000000"/>
          <w:sz w:val="28"/>
        </w:rPr>
        <w:t>
      7) учаскілік комиссия;</w:t>
      </w:r>
    </w:p>
    <w:bookmarkEnd w:id="111"/>
    <w:bookmarkStart w:name="z122" w:id="112"/>
    <w:p>
      <w:pPr>
        <w:spacing w:after="0"/>
        <w:ind w:left="0"/>
        <w:jc w:val="both"/>
      </w:pPr>
      <w:r>
        <w:rPr>
          <w:rFonts w:ascii="Times New Roman"/>
          <w:b w:val="false"/>
          <w:i w:val="false"/>
          <w:color w:val="000000"/>
          <w:sz w:val="28"/>
        </w:rPr>
        <w:t>
      8) арнайы комиссия.</w:t>
      </w:r>
    </w:p>
    <w:bookmarkEnd w:id="112"/>
    <w:bookmarkStart w:name="z123" w:id="113"/>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нақты </w:t>
      </w:r>
      <w:r>
        <w:rPr>
          <w:rFonts w:ascii="Times New Roman"/>
          <w:b/>
          <w:i w:val="false"/>
          <w:color w:val="000000"/>
          <w:sz w:val="28"/>
        </w:rPr>
        <w:t>сипаттамасы</w:t>
      </w:r>
      <w:r>
        <w:rPr>
          <w:rFonts w:ascii="Times New Roman"/>
          <w:b w:val="false"/>
          <w:i w:val="false"/>
          <w:color w:val="000000"/>
          <w:sz w:val="28"/>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регламентітің (бұдан әрі – Регламент)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w:t>
      </w:r>
    </w:p>
    <w:bookmarkEnd w:id="113"/>
    <w:bookmarkStart w:name="z124" w:id="114"/>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 - қимыл тәртібін, сондай - ақ мемлекеттік қызмет көрсету процесінде ақпараттық жүйелерді пайдалану тәртібін сипаттау.</w:t>
      </w:r>
    </w:p>
    <w:bookmarkEnd w:id="114"/>
    <w:bookmarkStart w:name="z125" w:id="115"/>
    <w:p>
      <w:pPr>
        <w:spacing w:after="0"/>
        <w:ind w:left="0"/>
        <w:jc w:val="both"/>
      </w:pPr>
      <w:r>
        <w:rPr>
          <w:rFonts w:ascii="Times New Roman"/>
          <w:b w:val="false"/>
          <w:i w:val="false"/>
          <w:color w:val="000000"/>
          <w:sz w:val="28"/>
        </w:rPr>
        <w:t>
      8. Жүгіну тәртібі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115"/>
    <w:bookmarkStart w:name="z126" w:id="11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116"/>
    <w:bookmarkStart w:name="z127" w:id="117"/>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p>
    <w:bookmarkEnd w:id="117"/>
    <w:bookmarkStart w:name="z128" w:id="118"/>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118"/>
    <w:bookmarkStart w:name="z129" w:id="119"/>
    <w:p>
      <w:pPr>
        <w:spacing w:after="0"/>
        <w:ind w:left="0"/>
        <w:jc w:val="both"/>
      </w:pPr>
      <w:r>
        <w:rPr>
          <w:rFonts w:ascii="Times New Roman"/>
          <w:b w:val="false"/>
          <w:i w:val="false"/>
          <w:color w:val="000000"/>
          <w:sz w:val="28"/>
        </w:rPr>
        <w:t xml:space="preserve">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 </w:t>
      </w:r>
    </w:p>
    <w:bookmarkEnd w:id="119"/>
    <w:bookmarkStart w:name="z130" w:id="120"/>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электрондық цифрлық қолтаңба (бұдан әрі – ЭЦҚ) тіркеу куәлігін таңдау;</w:t>
      </w:r>
    </w:p>
    <w:bookmarkEnd w:id="120"/>
    <w:bookmarkStart w:name="z131" w:id="121"/>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121"/>
    <w:bookmarkStart w:name="z132" w:id="12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p>
    <w:bookmarkEnd w:id="122"/>
    <w:bookmarkStart w:name="z133" w:id="123"/>
    <w:p>
      <w:pPr>
        <w:spacing w:after="0"/>
        <w:ind w:left="0"/>
        <w:jc w:val="both"/>
      </w:pPr>
      <w:r>
        <w:rPr>
          <w:rFonts w:ascii="Times New Roman"/>
          <w:b w:val="false"/>
          <w:i w:val="false"/>
          <w:color w:val="000000"/>
          <w:sz w:val="28"/>
        </w:rPr>
        <w:t>
      8) 5-процесс – көрсетілетін қызметті беруші сұранысты өңдеу үшін электрондық үкімет шлюзі (бұдан әрі – ЭҮШ) арқылы көрсетілетін қызметті алушымен ЭЦҚ куәландырылған (қол қойылған) электрондық құжаттарын (көрсетілетін қызметті алушының сұранысы) электрондық үкіметтің аймақтық шлюзінің автоматтандырылған жұмыс орнына (бұдан әрі – ЭҮАШ АЖО) жолдауы;</w:t>
      </w:r>
    </w:p>
    <w:bookmarkEnd w:id="123"/>
    <w:bookmarkStart w:name="z134" w:id="124"/>
    <w:p>
      <w:pPr>
        <w:spacing w:after="0"/>
        <w:ind w:left="0"/>
        <w:jc w:val="both"/>
      </w:pPr>
      <w:r>
        <w:rPr>
          <w:rFonts w:ascii="Times New Roman"/>
          <w:b w:val="false"/>
          <w:i w:val="false"/>
          <w:color w:val="000000"/>
          <w:sz w:val="28"/>
        </w:rPr>
        <w:t>
      9) 3-шарт–көрсетілетін қызметті беруші көрсетілетін қызметті алушының құжаттарының топтамасының сәйкестігін тексеруі;</w:t>
      </w:r>
    </w:p>
    <w:bookmarkEnd w:id="124"/>
    <w:bookmarkStart w:name="z135" w:id="125"/>
    <w:p>
      <w:pPr>
        <w:spacing w:after="0"/>
        <w:ind w:left="0"/>
        <w:jc w:val="both"/>
      </w:pPr>
      <w:r>
        <w:rPr>
          <w:rFonts w:ascii="Times New Roman"/>
          <w:b w:val="false"/>
          <w:i w:val="false"/>
          <w:color w:val="000000"/>
          <w:sz w:val="28"/>
        </w:rPr>
        <w:t>
      10) 6-процесс–көрсетілетін қызметті алушының құжаттар топтмасында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p>
    <w:bookmarkEnd w:id="125"/>
    <w:bookmarkStart w:name="z136" w:id="126"/>
    <w:p>
      <w:pPr>
        <w:spacing w:after="0"/>
        <w:ind w:left="0"/>
        <w:jc w:val="both"/>
      </w:pPr>
      <w:r>
        <w:rPr>
          <w:rFonts w:ascii="Times New Roman"/>
          <w:b w:val="false"/>
          <w:i w:val="false"/>
          <w:color w:val="000000"/>
          <w:sz w:val="28"/>
        </w:rPr>
        <w:t xml:space="preserve">
      11) 7-процесс-көрсетілетін қызметті алушы порталда қалыптастырылған мемлекеттік көрсетілетін қызметтің нәтижесін (электрондық құжат түріндегі хабарлама) алу. </w:t>
      </w:r>
    </w:p>
    <w:bookmarkEnd w:id="126"/>
    <w:bookmarkStart w:name="z137" w:id="127"/>
    <w:p>
      <w:pPr>
        <w:spacing w:after="0"/>
        <w:ind w:left="0"/>
        <w:jc w:val="both"/>
      </w:pP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27"/>
    <w:bookmarkStart w:name="z138" w:id="128"/>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40" w:id="129"/>
    <w:p>
      <w:pPr>
        <w:spacing w:after="0"/>
        <w:ind w:left="0"/>
        <w:jc w:val="left"/>
      </w:pPr>
      <w:r>
        <w:rPr>
          <w:rFonts w:ascii="Times New Roman"/>
          <w:b/>
          <w:i w:val="false"/>
          <w:color w:val="000000"/>
        </w:rPr>
        <w:t xml:space="preserve"> Көрсетілетін қызметті берушіге жүгінген кезде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w:t>
      </w:r>
    </w:p>
    <w:bookmarkEnd w:id="129"/>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42" w:id="130"/>
    <w:p>
      <w:pPr>
        <w:spacing w:after="0"/>
        <w:ind w:left="0"/>
        <w:jc w:val="left"/>
      </w:pPr>
      <w:r>
        <w:rPr>
          <w:rFonts w:ascii="Times New Roman"/>
          <w:b/>
          <w:i w:val="false"/>
          <w:color w:val="000000"/>
        </w:rPr>
        <w:t xml:space="preserve"> Ауылдық округ әкіміне жүгінген кезде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w:t>
      </w:r>
    </w:p>
    <w:bookmarkEnd w:id="130"/>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44" w:id="131"/>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іс-қимылдарының диаграммасы</w:t>
      </w:r>
    </w:p>
    <w:bookmarkEnd w:id="131"/>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2"/>
    <w:p>
      <w:pPr>
        <w:spacing w:after="0"/>
        <w:ind w:left="0"/>
        <w:jc w:val="left"/>
      </w:pPr>
      <w:r>
        <w:rPr>
          <w:rFonts w:ascii="Times New Roman"/>
          <w:b/>
          <w:i w:val="false"/>
          <w:color w:val="000000"/>
        </w:rPr>
        <w:t xml:space="preserve"> Шартты белгілер:</w:t>
      </w:r>
    </w:p>
    <w:bookmarkEnd w:id="132"/>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