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d3edc3" w14:textId="6d3edc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Батыс Қазақстан облысы әкімдігінің 2015 жылғы 4 тамыздағы № 204 "Әлеуметтік-еңбек саласындағы мемлекеттік көрсетілетін қызметтер регламенттерін бекіту туралы"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2018 жылғы 23 ақпандағы № 34 қаулысы. Батыс Қазақстан облысының Әділет департаментінде 2018 жылғы 19 наурызда № 5093 болып тіркелді. Күші жойылды - Батыс Қазақстан облысы әкімдігінің 2020 жылғы 5 маусымдағы № 131 қаулысымен</w:t>
      </w:r>
    </w:p>
    <w:p>
      <w:pPr>
        <w:spacing w:after="0"/>
        <w:ind w:left="0"/>
        <w:jc w:val="both"/>
      </w:pPr>
      <w:bookmarkStart w:name="z3" w:id="0"/>
      <w:r>
        <w:rPr>
          <w:rFonts w:ascii="Times New Roman"/>
          <w:b w:val="false"/>
          <w:i w:val="false"/>
          <w:color w:val="ff0000"/>
          <w:sz w:val="28"/>
        </w:rPr>
        <w:t xml:space="preserve">
      Ескерту. Күші жойылды - Батыс Қазақстан облысы әкімдігінің 05.06.2020 </w:t>
      </w:r>
      <w:r>
        <w:rPr>
          <w:rFonts w:ascii="Times New Roman"/>
          <w:b w:val="false"/>
          <w:i w:val="false"/>
          <w:color w:val="ff0000"/>
          <w:sz w:val="28"/>
        </w:rPr>
        <w:t>№ 131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ff0000"/>
          <w:sz w:val="28"/>
        </w:rPr>
        <w:t>Құжаттың мәтінінде түпнұсқаның пунктуациясы мен орфографиясы сақталған.</w:t>
      </w:r>
    </w:p>
    <w:bookmarkEnd w:id="0"/>
    <w:p>
      <w:pPr>
        <w:spacing w:after="0"/>
        <w:ind w:left="0"/>
        <w:jc w:val="both"/>
      </w:pPr>
      <w:r>
        <w:rPr>
          <w:rFonts w:ascii="Times New Roman"/>
          <w:b w:val="false"/>
          <w:i w:val="false"/>
          <w:color w:val="000000"/>
          <w:sz w:val="28"/>
        </w:rPr>
        <w:t xml:space="preserve">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2013 жылғы 15 сәуірдегі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Заңдарын басшылыққа ала отырып, Батыс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p>
    <w:bookmarkStart w:name="z4" w:id="1"/>
    <w:p>
      <w:pPr>
        <w:spacing w:after="0"/>
        <w:ind w:left="0"/>
        <w:jc w:val="both"/>
      </w:pPr>
      <w:r>
        <w:rPr>
          <w:rFonts w:ascii="Times New Roman"/>
          <w:b w:val="false"/>
          <w:i w:val="false"/>
          <w:color w:val="000000"/>
          <w:sz w:val="28"/>
        </w:rPr>
        <w:t xml:space="preserve">
      1. Батыс Қазақстан облысы әкімдігінің 2015 жылғы 4 тамыздағы №204 "Әлеуметтік-еңбек саласындағы мемлекеттік көрсетілетін қызметтер регламенттерін бекіту туралы" (Нормативтік құқықтық актілерді мемлекеттік тіркеу тізілімінде № 4030 тіркелген, 2015 жылғы 3 қазанда "Орал өңірі" және "Приуралье" газеттерінде жарияланған) </w:t>
      </w:r>
      <w:r>
        <w:rPr>
          <w:rFonts w:ascii="Times New Roman"/>
          <w:b w:val="false"/>
          <w:i w:val="false"/>
          <w:color w:val="000000"/>
          <w:sz w:val="28"/>
        </w:rPr>
        <w:t>қаулысына</w:t>
      </w:r>
      <w:r>
        <w:rPr>
          <w:rFonts w:ascii="Times New Roman"/>
          <w:b w:val="false"/>
          <w:i w:val="false"/>
          <w:color w:val="000000"/>
          <w:sz w:val="28"/>
        </w:rPr>
        <w:t xml:space="preserve"> мынадай өзгерістер енгізілсін:</w:t>
      </w:r>
    </w:p>
    <w:bookmarkEnd w:id="1"/>
    <w:bookmarkStart w:name="z5" w:id="2"/>
    <w:p>
      <w:pPr>
        <w:spacing w:after="0"/>
        <w:ind w:left="0"/>
        <w:jc w:val="both"/>
      </w:pPr>
      <w:r>
        <w:rPr>
          <w:rFonts w:ascii="Times New Roman"/>
          <w:b w:val="false"/>
          <w:i w:val="false"/>
          <w:color w:val="000000"/>
          <w:sz w:val="28"/>
        </w:rPr>
        <w:t xml:space="preserve">
      көрсетілген қаулымен бекітілген "Мүгедектерге протездік-ортопедиялық көмек ұсыну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1 - қосымшасына</w:t>
      </w:r>
      <w:r>
        <w:rPr>
          <w:rFonts w:ascii="Times New Roman"/>
          <w:b w:val="false"/>
          <w:i w:val="false"/>
          <w:color w:val="000000"/>
          <w:sz w:val="28"/>
        </w:rPr>
        <w:t xml:space="preserve"> сәйкес жаңа редакцияда жазылсын;</w:t>
      </w:r>
    </w:p>
    <w:bookmarkEnd w:id="2"/>
    <w:bookmarkStart w:name="z6" w:id="3"/>
    <w:p>
      <w:pPr>
        <w:spacing w:after="0"/>
        <w:ind w:left="0"/>
        <w:jc w:val="both"/>
      </w:pPr>
      <w:r>
        <w:rPr>
          <w:rFonts w:ascii="Times New Roman"/>
          <w:b w:val="false"/>
          <w:i w:val="false"/>
          <w:color w:val="000000"/>
          <w:sz w:val="28"/>
        </w:rPr>
        <w:t xml:space="preserve">
      көрсетілген қаулымен бекітілген "Мүгедектерді сурдо-тифлотехникалық және міндетті гигиеналық құралдармен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2 - қосымшасына</w:t>
      </w:r>
      <w:r>
        <w:rPr>
          <w:rFonts w:ascii="Times New Roman"/>
          <w:b w:val="false"/>
          <w:i w:val="false"/>
          <w:color w:val="000000"/>
          <w:sz w:val="28"/>
        </w:rPr>
        <w:t xml:space="preserve"> сәйкес жаңа редакцияда жазылсын;</w:t>
      </w:r>
    </w:p>
    <w:bookmarkEnd w:id="3"/>
    <w:bookmarkStart w:name="z7" w:id="4"/>
    <w:p>
      <w:pPr>
        <w:spacing w:after="0"/>
        <w:ind w:left="0"/>
        <w:jc w:val="both"/>
      </w:pPr>
      <w:r>
        <w:rPr>
          <w:rFonts w:ascii="Times New Roman"/>
          <w:b w:val="false"/>
          <w:i w:val="false"/>
          <w:color w:val="000000"/>
          <w:sz w:val="28"/>
        </w:rPr>
        <w:t xml:space="preserve">
      көрсетілген қаулымен бекітілген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 қосымшасына</w:t>
      </w:r>
      <w:r>
        <w:rPr>
          <w:rFonts w:ascii="Times New Roman"/>
          <w:b w:val="false"/>
          <w:i w:val="false"/>
          <w:color w:val="000000"/>
          <w:sz w:val="28"/>
        </w:rPr>
        <w:t xml:space="preserve"> сәйкес жаңа редакцияда жазылсын;</w:t>
      </w:r>
    </w:p>
    <w:bookmarkEnd w:id="4"/>
    <w:bookmarkStart w:name="z8" w:id="5"/>
    <w:p>
      <w:pPr>
        <w:spacing w:after="0"/>
        <w:ind w:left="0"/>
        <w:jc w:val="both"/>
      </w:pPr>
      <w:r>
        <w:rPr>
          <w:rFonts w:ascii="Times New Roman"/>
          <w:b w:val="false"/>
          <w:i w:val="false"/>
          <w:color w:val="000000"/>
          <w:sz w:val="28"/>
        </w:rPr>
        <w:t xml:space="preserve">
      көрсетілген қаулымен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4 - қосымшасына</w:t>
      </w:r>
      <w:r>
        <w:rPr>
          <w:rFonts w:ascii="Times New Roman"/>
          <w:b w:val="false"/>
          <w:i w:val="false"/>
          <w:color w:val="000000"/>
          <w:sz w:val="28"/>
        </w:rPr>
        <w:t xml:space="preserve"> сәйкес жаңа редакцияда жазылсын;</w:t>
      </w:r>
    </w:p>
    <w:bookmarkEnd w:id="5"/>
    <w:bookmarkStart w:name="z9" w:id="6"/>
    <w:p>
      <w:pPr>
        <w:spacing w:after="0"/>
        <w:ind w:left="0"/>
        <w:jc w:val="both"/>
      </w:pPr>
      <w:r>
        <w:rPr>
          <w:rFonts w:ascii="Times New Roman"/>
          <w:b w:val="false"/>
          <w:i w:val="false"/>
          <w:color w:val="000000"/>
          <w:sz w:val="28"/>
        </w:rPr>
        <w:t xml:space="preserve">
      көрсетілген қаулымен бекітілген "Мүгедектерге кресло-арбалар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5 - қосымшасына</w:t>
      </w:r>
      <w:r>
        <w:rPr>
          <w:rFonts w:ascii="Times New Roman"/>
          <w:b w:val="false"/>
          <w:i w:val="false"/>
          <w:color w:val="000000"/>
          <w:sz w:val="28"/>
        </w:rPr>
        <w:t xml:space="preserve"> сәйкес жаңа редакцияда жазылсын;</w:t>
      </w:r>
    </w:p>
    <w:bookmarkEnd w:id="6"/>
    <w:bookmarkStart w:name="z10" w:id="7"/>
    <w:p>
      <w:pPr>
        <w:spacing w:after="0"/>
        <w:ind w:left="0"/>
        <w:jc w:val="both"/>
      </w:pPr>
      <w:r>
        <w:rPr>
          <w:rFonts w:ascii="Times New Roman"/>
          <w:b w:val="false"/>
          <w:i w:val="false"/>
          <w:color w:val="000000"/>
          <w:sz w:val="28"/>
        </w:rPr>
        <w:t xml:space="preserve">
      көрсетілген қаулымен бекітілген "Мүгедектерді санаторий-курорттық емдеумен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6 - қосымшасына</w:t>
      </w:r>
      <w:r>
        <w:rPr>
          <w:rFonts w:ascii="Times New Roman"/>
          <w:b w:val="false"/>
          <w:i w:val="false"/>
          <w:color w:val="000000"/>
          <w:sz w:val="28"/>
        </w:rPr>
        <w:t xml:space="preserve"> сәйкес жаңа редакцияда жазылсын;</w:t>
      </w:r>
    </w:p>
    <w:bookmarkEnd w:id="7"/>
    <w:bookmarkStart w:name="z11" w:id="8"/>
    <w:p>
      <w:pPr>
        <w:spacing w:after="0"/>
        <w:ind w:left="0"/>
        <w:jc w:val="both"/>
      </w:pPr>
      <w:r>
        <w:rPr>
          <w:rFonts w:ascii="Times New Roman"/>
          <w:b w:val="false"/>
          <w:i w:val="false"/>
          <w:color w:val="000000"/>
          <w:sz w:val="28"/>
        </w:rPr>
        <w:t xml:space="preserve">
      көрсетілген қаулымен бекітілген "Медициналық-әлеуметтік мекемелерде (ұйымдарда) арнаулы әлеуметтік қызмет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7 - қосымшасына</w:t>
      </w:r>
      <w:r>
        <w:rPr>
          <w:rFonts w:ascii="Times New Roman"/>
          <w:b w:val="false"/>
          <w:i w:val="false"/>
          <w:color w:val="000000"/>
          <w:sz w:val="28"/>
        </w:rPr>
        <w:t xml:space="preserve"> сәйкес жаңа редакцияда жазылсын;</w:t>
      </w:r>
    </w:p>
    <w:bookmarkEnd w:id="8"/>
    <w:bookmarkStart w:name="z12" w:id="9"/>
    <w:p>
      <w:pPr>
        <w:spacing w:after="0"/>
        <w:ind w:left="0"/>
        <w:jc w:val="both"/>
      </w:pPr>
      <w:r>
        <w:rPr>
          <w:rFonts w:ascii="Times New Roman"/>
          <w:b w:val="false"/>
          <w:i w:val="false"/>
          <w:color w:val="000000"/>
          <w:sz w:val="28"/>
        </w:rPr>
        <w:t xml:space="preserve">
      көрсетілген қаулымен бекітілген "Үйде күтім көрсету жағдайында арнаулы әлеуметтік қызмет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8 - қосымшасына</w:t>
      </w:r>
      <w:r>
        <w:rPr>
          <w:rFonts w:ascii="Times New Roman"/>
          <w:b w:val="false"/>
          <w:i w:val="false"/>
          <w:color w:val="000000"/>
          <w:sz w:val="28"/>
        </w:rPr>
        <w:t xml:space="preserve"> сәйкес жаңа редакцияда жазылсын;</w:t>
      </w:r>
    </w:p>
    <w:bookmarkEnd w:id="9"/>
    <w:bookmarkStart w:name="z13" w:id="10"/>
    <w:p>
      <w:pPr>
        <w:spacing w:after="0"/>
        <w:ind w:left="0"/>
        <w:jc w:val="both"/>
      </w:pPr>
      <w:r>
        <w:rPr>
          <w:rFonts w:ascii="Times New Roman"/>
          <w:b w:val="false"/>
          <w:i w:val="false"/>
          <w:color w:val="000000"/>
          <w:sz w:val="28"/>
        </w:rPr>
        <w:t xml:space="preserve">
      көрсетілген қаулымен бекітілген "Мүгедек балаларды үйде оқытуға жұмсалған шығындарды өтеу"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9 - қосымшасына</w:t>
      </w:r>
      <w:r>
        <w:rPr>
          <w:rFonts w:ascii="Times New Roman"/>
          <w:b w:val="false"/>
          <w:i w:val="false"/>
          <w:color w:val="000000"/>
          <w:sz w:val="28"/>
        </w:rPr>
        <w:t xml:space="preserve"> сәйкес жаңа редакцияда жазылсын;</w:t>
      </w:r>
    </w:p>
    <w:bookmarkEnd w:id="10"/>
    <w:bookmarkStart w:name="z14" w:id="11"/>
    <w:p>
      <w:pPr>
        <w:spacing w:after="0"/>
        <w:ind w:left="0"/>
        <w:jc w:val="both"/>
      </w:pPr>
      <w:r>
        <w:rPr>
          <w:rFonts w:ascii="Times New Roman"/>
          <w:b w:val="false"/>
          <w:i w:val="false"/>
          <w:color w:val="000000"/>
          <w:sz w:val="28"/>
        </w:rPr>
        <w:t xml:space="preserve">
      көрсетілген қаулымен бекітілген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10 - қосымшасына</w:t>
      </w:r>
      <w:r>
        <w:rPr>
          <w:rFonts w:ascii="Times New Roman"/>
          <w:b w:val="false"/>
          <w:i w:val="false"/>
          <w:color w:val="000000"/>
          <w:sz w:val="28"/>
        </w:rPr>
        <w:t xml:space="preserve"> сәйкес жаңа редакцияда жазылсын;</w:t>
      </w:r>
    </w:p>
    <w:bookmarkEnd w:id="11"/>
    <w:bookmarkStart w:name="z15" w:id="12"/>
    <w:p>
      <w:pPr>
        <w:spacing w:after="0"/>
        <w:ind w:left="0"/>
        <w:jc w:val="both"/>
      </w:pPr>
      <w:r>
        <w:rPr>
          <w:rFonts w:ascii="Times New Roman"/>
          <w:b w:val="false"/>
          <w:i w:val="false"/>
          <w:color w:val="000000"/>
          <w:sz w:val="28"/>
        </w:rPr>
        <w:t xml:space="preserve">
      көрсетілген қаулымен бекітілген "Оралман мәртебесін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11- қосымшасына</w:t>
      </w:r>
      <w:r>
        <w:rPr>
          <w:rFonts w:ascii="Times New Roman"/>
          <w:b w:val="false"/>
          <w:i w:val="false"/>
          <w:color w:val="000000"/>
          <w:sz w:val="28"/>
        </w:rPr>
        <w:t xml:space="preserve"> сәйкес жаңа редакцияда жазылсын.</w:t>
      </w:r>
    </w:p>
    <w:bookmarkEnd w:id="12"/>
    <w:bookmarkStart w:name="z16" w:id="13"/>
    <w:p>
      <w:pPr>
        <w:spacing w:after="0"/>
        <w:ind w:left="0"/>
        <w:jc w:val="both"/>
      </w:pPr>
      <w:r>
        <w:rPr>
          <w:rFonts w:ascii="Times New Roman"/>
          <w:b w:val="false"/>
          <w:i w:val="false"/>
          <w:color w:val="000000"/>
          <w:sz w:val="28"/>
        </w:rPr>
        <w:t>
      2. "Батыс Қазақстан облысының жұмыспен қамтуды үйлестіру және әлеуметтік бағдарламалар басқармасы" мемлекеттік мекемесі (Қ.Ш.Айтмұхамбетов) осы қаулының әділет органдарында мемлекеттік тіркелуін, Қазақстан Республикасы нормативтік құқықтық актілерінің эталондық бақылау банкінде және бұқаралық ақпарат құралдарында оның ресми жариялануын қамтамасыз етсін.</w:t>
      </w:r>
    </w:p>
    <w:bookmarkEnd w:id="13"/>
    <w:bookmarkStart w:name="z17" w:id="14"/>
    <w:p>
      <w:pPr>
        <w:spacing w:after="0"/>
        <w:ind w:left="0"/>
        <w:jc w:val="both"/>
      </w:pPr>
      <w:r>
        <w:rPr>
          <w:rFonts w:ascii="Times New Roman"/>
          <w:b w:val="false"/>
          <w:i w:val="false"/>
          <w:color w:val="000000"/>
          <w:sz w:val="28"/>
        </w:rPr>
        <w:t>
      3. Осы қаулының орындалуын бақылау Батыс Қазақстан облысы әкімінің орынбасары Б.Т.Қонысбаеваға жүктелсін.</w:t>
      </w:r>
    </w:p>
    <w:bookmarkEnd w:id="14"/>
    <w:bookmarkStart w:name="z18" w:id="15"/>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15"/>
    <w:tbl>
      <w:tblPr>
        <w:tblW w:w="0" w:type="auto"/>
        <w:tblCellSpacing w:w="0" w:type="auto"/>
        <w:tblBorders>
          <w:top w:val="none"/>
          <w:left w:val="none"/>
          <w:bottom w:val="none"/>
          <w:right w:val="none"/>
          <w:insideH w:val="none"/>
          <w:insideV w:val="none"/>
        </w:tblBorders>
      </w:tblPr>
      <w:tblGrid>
        <w:gridCol w:w="7793"/>
        <w:gridCol w:w="4207"/>
      </w:tblGrid>
      <w:tr>
        <w:trPr>
          <w:trHeight w:val="30" w:hRule="atLeast"/>
        </w:trPr>
        <w:tc>
          <w:tcPr>
            <w:tcW w:w="7793"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7"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Көлгінов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23 ақпандағы № 34</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2015 жылғы</w:t>
            </w:r>
            <w:r>
              <w:br/>
            </w:r>
            <w:r>
              <w:rPr>
                <w:rFonts w:ascii="Times New Roman"/>
                <w:b w:val="false"/>
                <w:i w:val="false"/>
                <w:color w:val="000000"/>
                <w:sz w:val="20"/>
              </w:rPr>
              <w:t>4 тамыздағы №204</w:t>
            </w:r>
            <w:r>
              <w:br/>
            </w:r>
            <w:r>
              <w:rPr>
                <w:rFonts w:ascii="Times New Roman"/>
                <w:b w:val="false"/>
                <w:i w:val="false"/>
                <w:color w:val="000000"/>
                <w:sz w:val="20"/>
              </w:rPr>
              <w:t>қаулысымен бекітілген</w:t>
            </w:r>
          </w:p>
        </w:tc>
      </w:tr>
    </w:tbl>
    <w:bookmarkStart w:name="z22" w:id="16"/>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регламенті</w:t>
      </w:r>
    </w:p>
    <w:bookmarkEnd w:id="16"/>
    <w:bookmarkStart w:name="z23" w:id="17"/>
    <w:p>
      <w:pPr>
        <w:spacing w:after="0"/>
        <w:ind w:left="0"/>
        <w:jc w:val="left"/>
      </w:pPr>
      <w:r>
        <w:rPr>
          <w:rFonts w:ascii="Times New Roman"/>
          <w:b/>
          <w:i w:val="false"/>
          <w:color w:val="000000"/>
        </w:rPr>
        <w:t xml:space="preserve"> 1. Жалпы ережелер</w:t>
      </w:r>
    </w:p>
    <w:bookmarkEnd w:id="17"/>
    <w:bookmarkStart w:name="z24" w:id="18"/>
    <w:p>
      <w:pPr>
        <w:spacing w:after="0"/>
        <w:ind w:left="0"/>
        <w:jc w:val="both"/>
      </w:pPr>
      <w:r>
        <w:rPr>
          <w:rFonts w:ascii="Times New Roman"/>
          <w:b w:val="false"/>
          <w:i w:val="false"/>
          <w:color w:val="000000"/>
          <w:sz w:val="28"/>
        </w:rPr>
        <w:t>
      1. "Мүгедектерге протездік-ортопедиялық көмек ұсыну үшін оларға құжаттарды ресімдеу" мемлекеттік көрсетілетін қызметі (бұдан әрі – мемлекеттік көрсетілетін қызмет).</w:t>
      </w:r>
    </w:p>
    <w:bookmarkEnd w:id="18"/>
    <w:bookmarkStart w:name="z25" w:id="19"/>
    <w:p>
      <w:pPr>
        <w:spacing w:after="0"/>
        <w:ind w:left="0"/>
        <w:jc w:val="both"/>
      </w:pPr>
      <w:r>
        <w:rPr>
          <w:rFonts w:ascii="Times New Roman"/>
          <w:b w:val="false"/>
          <w:i w:val="false"/>
          <w:color w:val="000000"/>
          <w:sz w:val="28"/>
        </w:rPr>
        <w:t xml:space="preserve">
      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(Қазақстан Республикасы Әділет министрлігінде 2015 жылғы 12 маусымда № 11342 тіркелді) бұйрығымен бекітілген "Мүгедектерге протездік-ортопедиялық көмек ұсыну үшін оларға құжаттарды ресімдеу"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19"/>
    <w:bookmarkStart w:name="z26" w:id="20"/>
    <w:p>
      <w:pPr>
        <w:spacing w:after="0"/>
        <w:ind w:left="0"/>
        <w:jc w:val="both"/>
      </w:pPr>
      <w:r>
        <w:rPr>
          <w:rFonts w:ascii="Times New Roman"/>
          <w:b w:val="false"/>
          <w:i w:val="false"/>
          <w:color w:val="000000"/>
          <w:sz w:val="28"/>
        </w:rPr>
        <w:t>
      2. Өтініштерді қабылдау және мемлекеттік қызметті көрсетудің нәтижелерін беру:</w:t>
      </w:r>
    </w:p>
    <w:bookmarkEnd w:id="20"/>
    <w:bookmarkStart w:name="z27" w:id="21"/>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p>
    <w:bookmarkEnd w:id="21"/>
    <w:bookmarkStart w:name="z28" w:id="22"/>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22"/>
    <w:bookmarkStart w:name="z29" w:id="23"/>
    <w:p>
      <w:pPr>
        <w:spacing w:after="0"/>
        <w:ind w:left="0"/>
        <w:jc w:val="both"/>
      </w:pPr>
      <w:r>
        <w:rPr>
          <w:rFonts w:ascii="Times New Roman"/>
          <w:b w:val="false"/>
          <w:i w:val="false"/>
          <w:color w:val="000000"/>
          <w:sz w:val="28"/>
        </w:rPr>
        <w:t>
      3. Мемлекеттік қызметті көрсету нәтижесін ұсыну нысаны –қағаз түрінде.</w:t>
      </w:r>
    </w:p>
    <w:bookmarkEnd w:id="23"/>
    <w:bookmarkStart w:name="z30" w:id="24"/>
    <w:p>
      <w:pPr>
        <w:spacing w:after="0"/>
        <w:ind w:left="0"/>
        <w:jc w:val="both"/>
      </w:pPr>
      <w:r>
        <w:rPr>
          <w:rFonts w:ascii="Times New Roman"/>
          <w:b w:val="false"/>
          <w:i w:val="false"/>
          <w:color w:val="000000"/>
          <w:sz w:val="28"/>
        </w:rPr>
        <w:t>
      4. Мемлекеттік қызметті көрсету нәтижесі – мүгедектерге протездік-ортопедиялық көмек ұсыну мерзімдерін көрсете отырып құжаттарды ресімдеу туралы хабарлама (бұдан әрі – хабарлама).</w:t>
      </w:r>
    </w:p>
    <w:bookmarkEnd w:id="24"/>
    <w:bookmarkStart w:name="z31" w:id="25"/>
    <w:p>
      <w:pPr>
        <w:spacing w:after="0"/>
        <w:ind w:left="0"/>
        <w:jc w:val="both"/>
      </w:pPr>
      <w:r>
        <w:rPr>
          <w:rFonts w:ascii="Times New Roman"/>
          <w:b w:val="false"/>
          <w:i w:val="false"/>
          <w:color w:val="000000"/>
          <w:sz w:val="28"/>
        </w:rPr>
        <w:t>
      5. Мемлекеттік қызмет жеке тұлғаларға (бұдан әрі – көрсетілетін қызметті алушы) тегін көрсетіледі.</w:t>
      </w:r>
    </w:p>
    <w:bookmarkEnd w:id="25"/>
    <w:bookmarkStart w:name="z32" w:id="2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26"/>
    <w:bookmarkStart w:name="z33" w:id="27"/>
    <w:p>
      <w:pPr>
        <w:spacing w:after="0"/>
        <w:ind w:left="0"/>
        <w:jc w:val="both"/>
      </w:pPr>
      <w:r>
        <w:rPr>
          <w:rFonts w:ascii="Times New Roman"/>
          <w:b w:val="false"/>
          <w:i w:val="false"/>
          <w:color w:val="000000"/>
          <w:sz w:val="28"/>
        </w:rPr>
        <w:t xml:space="preserve">
      6. Көрсетілетін қызметті берушіге немесе Мемлекеттік корпорацияға жүгінген кезде мемлекеттік қызметті көрсету бойынша іс-қимылдарды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және құжаттарды (бұдан әрі – құжаттар) беру болып табылады.</w:t>
      </w:r>
    </w:p>
    <w:bookmarkEnd w:id="27"/>
    <w:bookmarkStart w:name="z34" w:id="28"/>
    <w:p>
      <w:pPr>
        <w:spacing w:after="0"/>
        <w:ind w:left="0"/>
        <w:jc w:val="both"/>
      </w:pPr>
      <w:r>
        <w:rPr>
          <w:rFonts w:ascii="Times New Roman"/>
          <w:b w:val="false"/>
          <w:i w:val="false"/>
          <w:color w:val="000000"/>
          <w:sz w:val="28"/>
        </w:rPr>
        <w:t>
      7. Мемлекеттік қызметті көрсету процесінің құрамына кіретін әрбір рәсімнің (іс-қимылдың) мазмұны және оның орындалу ұзақтығы:</w:t>
      </w:r>
    </w:p>
    <w:bookmarkEnd w:id="28"/>
    <w:bookmarkStart w:name="z35" w:id="29"/>
    <w:p>
      <w:pPr>
        <w:spacing w:after="0"/>
        <w:ind w:left="0"/>
        <w:jc w:val="both"/>
      </w:pPr>
      <w:r>
        <w:rPr>
          <w:rFonts w:ascii="Times New Roman"/>
          <w:b w:val="false"/>
          <w:i w:val="false"/>
          <w:color w:val="000000"/>
          <w:sz w:val="28"/>
        </w:rPr>
        <w:t>
      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w:t>
      </w:r>
    </w:p>
    <w:bookmarkEnd w:id="29"/>
    <w:bookmarkStart w:name="z36" w:id="30"/>
    <w:p>
      <w:pPr>
        <w:spacing w:after="0"/>
        <w:ind w:left="0"/>
        <w:jc w:val="both"/>
      </w:pPr>
      <w:r>
        <w:rPr>
          <w:rFonts w:ascii="Times New Roman"/>
          <w:b w:val="false"/>
          <w:i w:val="false"/>
          <w:color w:val="000000"/>
          <w:sz w:val="28"/>
        </w:rPr>
        <w:t>
      Нәтижесі – тіркеу журналына жазу және көрсетілетін қызметті берушінің басшысына қарауға жолдау;</w:t>
      </w:r>
    </w:p>
    <w:bookmarkEnd w:id="30"/>
    <w:bookmarkStart w:name="z37" w:id="31"/>
    <w:p>
      <w:pPr>
        <w:spacing w:after="0"/>
        <w:ind w:left="0"/>
        <w:jc w:val="both"/>
      </w:pPr>
      <w:r>
        <w:rPr>
          <w:rFonts w:ascii="Times New Roman"/>
          <w:b w:val="false"/>
          <w:i w:val="false"/>
          <w:color w:val="000000"/>
          <w:sz w:val="28"/>
        </w:rPr>
        <w:t>
      2) көрсетілетін қызметті берушінің басшысы 1 жұмыс күні ішінде құжаттарды қарайды, көрсетілетін қызметті берушінің жауапты орындаушысын белгілейді.</w:t>
      </w:r>
    </w:p>
    <w:bookmarkEnd w:id="31"/>
    <w:bookmarkStart w:name="z38" w:id="32"/>
    <w:p>
      <w:pPr>
        <w:spacing w:after="0"/>
        <w:ind w:left="0"/>
        <w:jc w:val="both"/>
      </w:pPr>
      <w:r>
        <w:rPr>
          <w:rFonts w:ascii="Times New Roman"/>
          <w:b w:val="false"/>
          <w:i w:val="false"/>
          <w:color w:val="000000"/>
          <w:sz w:val="28"/>
        </w:rPr>
        <w:t>
      Нәтижесі – жауапты орындаушыны белгілеу;</w:t>
      </w:r>
    </w:p>
    <w:bookmarkEnd w:id="32"/>
    <w:bookmarkStart w:name="z39" w:id="33"/>
    <w:p>
      <w:pPr>
        <w:spacing w:after="0"/>
        <w:ind w:left="0"/>
        <w:jc w:val="both"/>
      </w:pPr>
      <w:r>
        <w:rPr>
          <w:rFonts w:ascii="Times New Roman"/>
          <w:b w:val="false"/>
          <w:i w:val="false"/>
          <w:color w:val="000000"/>
          <w:sz w:val="28"/>
        </w:rPr>
        <w:t>
      3) көрсетілетін қызметті берушінің жауапты орындаушысы 7 жұмыс күні ішінде құжаттардың толық және дұрыс ресімделгенін тексереді, хабарламаны дайындайды, көрсетілетін қызметті берушінің басшысына қол қоюға береді.</w:t>
      </w:r>
    </w:p>
    <w:bookmarkEnd w:id="33"/>
    <w:bookmarkStart w:name="z40" w:id="34"/>
    <w:p>
      <w:pPr>
        <w:spacing w:after="0"/>
        <w:ind w:left="0"/>
        <w:jc w:val="both"/>
      </w:pPr>
      <w:r>
        <w:rPr>
          <w:rFonts w:ascii="Times New Roman"/>
          <w:b w:val="false"/>
          <w:i w:val="false"/>
          <w:color w:val="000000"/>
          <w:sz w:val="28"/>
        </w:rPr>
        <w:t>
      Нәтижесі - хабарламаны көрсетілетін қызметті берушінің басшысына қол қоюға жібереді;</w:t>
      </w:r>
    </w:p>
    <w:bookmarkEnd w:id="34"/>
    <w:bookmarkStart w:name="z41" w:id="35"/>
    <w:p>
      <w:pPr>
        <w:spacing w:after="0"/>
        <w:ind w:left="0"/>
        <w:jc w:val="both"/>
      </w:pPr>
      <w:r>
        <w:rPr>
          <w:rFonts w:ascii="Times New Roman"/>
          <w:b w:val="false"/>
          <w:i w:val="false"/>
          <w:color w:val="000000"/>
          <w:sz w:val="28"/>
        </w:rPr>
        <w:t>
      4) көрсетілетін қызметті берушінің басшысы 1 жұмыс күні ішінде хабарламаға қол қояды және көрсетілетін қызметті берушінің кеңсесіне жібереді.</w:t>
      </w:r>
    </w:p>
    <w:bookmarkEnd w:id="35"/>
    <w:bookmarkStart w:name="z42" w:id="36"/>
    <w:p>
      <w:pPr>
        <w:spacing w:after="0"/>
        <w:ind w:left="0"/>
        <w:jc w:val="both"/>
      </w:pPr>
      <w:r>
        <w:rPr>
          <w:rFonts w:ascii="Times New Roman"/>
          <w:b w:val="false"/>
          <w:i w:val="false"/>
          <w:color w:val="000000"/>
          <w:sz w:val="28"/>
        </w:rPr>
        <w:t>
      Нәтижесі – хабарламаны көрсетілетін қызметті берушінің кеңсесіне жібереді;</w:t>
      </w:r>
    </w:p>
    <w:bookmarkEnd w:id="36"/>
    <w:bookmarkStart w:name="z43" w:id="37"/>
    <w:p>
      <w:pPr>
        <w:spacing w:after="0"/>
        <w:ind w:left="0"/>
        <w:jc w:val="both"/>
      </w:pPr>
      <w:r>
        <w:rPr>
          <w:rFonts w:ascii="Times New Roman"/>
          <w:b w:val="false"/>
          <w:i w:val="false"/>
          <w:color w:val="000000"/>
          <w:sz w:val="28"/>
        </w:rPr>
        <w:t>
      5) көрсетілетін қызметті берушінің кеңсе маманы 30 минут ішінде хабарламаны тіркеу журналына тіркейді және мемлекеттік қызмет көрсету нәтижесін көрсетілетін қызметті алушыға береді.</w:t>
      </w:r>
    </w:p>
    <w:bookmarkEnd w:id="37"/>
    <w:bookmarkStart w:name="z44" w:id="38"/>
    <w:p>
      <w:pPr>
        <w:spacing w:after="0"/>
        <w:ind w:left="0"/>
        <w:jc w:val="both"/>
      </w:pPr>
      <w:r>
        <w:rPr>
          <w:rFonts w:ascii="Times New Roman"/>
          <w:b w:val="false"/>
          <w:i w:val="false"/>
          <w:color w:val="000000"/>
          <w:sz w:val="28"/>
        </w:rPr>
        <w:t>
      Нәтижесі - тіркеу журналына берілгені туралы жазба және көрсетілетін қызметті алушының мемлекеттік қызметті алғандығы туралы қолы.</w:t>
      </w:r>
    </w:p>
    <w:bookmarkEnd w:id="38"/>
    <w:bookmarkStart w:name="z45" w:id="39"/>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39"/>
    <w:bookmarkStart w:name="z46" w:id="40"/>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40"/>
    <w:bookmarkStart w:name="z47" w:id="41"/>
    <w:p>
      <w:pPr>
        <w:spacing w:after="0"/>
        <w:ind w:left="0"/>
        <w:jc w:val="both"/>
      </w:pPr>
      <w:r>
        <w:rPr>
          <w:rFonts w:ascii="Times New Roman"/>
          <w:b w:val="false"/>
          <w:i w:val="false"/>
          <w:color w:val="000000"/>
          <w:sz w:val="28"/>
        </w:rPr>
        <w:t>
      1) көрсетілетін қызметті берушінің кеңсе маманы;</w:t>
      </w:r>
    </w:p>
    <w:bookmarkEnd w:id="41"/>
    <w:bookmarkStart w:name="z48" w:id="42"/>
    <w:p>
      <w:pPr>
        <w:spacing w:after="0"/>
        <w:ind w:left="0"/>
        <w:jc w:val="both"/>
      </w:pPr>
      <w:r>
        <w:rPr>
          <w:rFonts w:ascii="Times New Roman"/>
          <w:b w:val="false"/>
          <w:i w:val="false"/>
          <w:color w:val="000000"/>
          <w:sz w:val="28"/>
        </w:rPr>
        <w:t>
      2) көрсетілетін қызметті берушінің басшысы;</w:t>
      </w:r>
    </w:p>
    <w:bookmarkEnd w:id="42"/>
    <w:bookmarkStart w:name="z49" w:id="4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3"/>
    <w:bookmarkStart w:name="z50" w:id="44"/>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және (немесе) рәсімдерінің (іс-қимылдарының) кезектілігінің толық сипаттамасы "Мүгедектерге протездік-ортопедиялық көмек ұсыну үшін оларға құжаттарды ресімдеу"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bookmarkEnd w:id="44"/>
    <w:bookmarkStart w:name="z51" w:id="45"/>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5"/>
    <w:bookmarkStart w:name="z52" w:id="46"/>
    <w:p>
      <w:pPr>
        <w:spacing w:after="0"/>
        <w:ind w:left="0"/>
        <w:jc w:val="both"/>
      </w:pPr>
      <w:r>
        <w:rPr>
          <w:rFonts w:ascii="Times New Roman"/>
          <w:b w:val="false"/>
          <w:i w:val="false"/>
          <w:color w:val="000000"/>
          <w:sz w:val="28"/>
        </w:rPr>
        <w:t>
      10. Мемлекеттік корпорацияға жүгіну тәртібінің сипаттамасы, өтінішті өндеудің ұзақтығы:</w:t>
      </w:r>
    </w:p>
    <w:bookmarkEnd w:id="46"/>
    <w:bookmarkStart w:name="z53" w:id="47"/>
    <w:p>
      <w:pPr>
        <w:spacing w:after="0"/>
        <w:ind w:left="0"/>
        <w:jc w:val="both"/>
      </w:pPr>
      <w:r>
        <w:rPr>
          <w:rFonts w:ascii="Times New Roman"/>
          <w:b w:val="false"/>
          <w:i w:val="false"/>
          <w:color w:val="000000"/>
          <w:sz w:val="28"/>
        </w:rPr>
        <w:t>
      1) көрсетілетін қызметті алушы қажетті құжаттарын және өтінішті Мемлекеттік корпорацияның қызметкеріне береді, ол электрондық кезек ретімен "кедергісіз" қызмет көрсету арқылы операциялық залда жүзеге асырылады – 2 (екі) минут ішінде;</w:t>
      </w:r>
    </w:p>
    <w:bookmarkEnd w:id="47"/>
    <w:bookmarkStart w:name="z54" w:id="48"/>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 1 (бір) минут ішінде;</w:t>
      </w:r>
    </w:p>
    <w:bookmarkEnd w:id="48"/>
    <w:bookmarkStart w:name="z55" w:id="49"/>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 шығуы және Мемлекеттік корпорация қызметкерінің көрсетілетін қызметті алушының мәліметтерін енгізуі – 1 (бір) минут ішінде;</w:t>
      </w:r>
    </w:p>
    <w:bookmarkEnd w:id="49"/>
    <w:bookmarkStart w:name="z56" w:id="50"/>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сұрау жолдауы 1 (бір) минут ішінде;</w:t>
      </w:r>
    </w:p>
    <w:bookmarkEnd w:id="50"/>
    <w:bookmarkStart w:name="z57" w:id="51"/>
    <w:p>
      <w:pPr>
        <w:spacing w:after="0"/>
        <w:ind w:left="0"/>
        <w:jc w:val="both"/>
      </w:pPr>
      <w:r>
        <w:rPr>
          <w:rFonts w:ascii="Times New Roman"/>
          <w:b w:val="false"/>
          <w:i w:val="false"/>
          <w:color w:val="000000"/>
          <w:sz w:val="28"/>
        </w:rPr>
        <w:t>
      5) 1-шарт - ЖТ МДҚ-нда көрсетілетін қызметті алушы мәліметтерінің бар болуын тексеруі – 1 (бір) минут ішінде;</w:t>
      </w:r>
    </w:p>
    <w:bookmarkEnd w:id="51"/>
    <w:bookmarkStart w:name="z58" w:id="52"/>
    <w:p>
      <w:pPr>
        <w:spacing w:after="0"/>
        <w:ind w:left="0"/>
        <w:jc w:val="both"/>
      </w:pPr>
      <w:r>
        <w:rPr>
          <w:rFonts w:ascii="Times New Roman"/>
          <w:b w:val="false"/>
          <w:i w:val="false"/>
          <w:color w:val="000000"/>
          <w:sz w:val="28"/>
        </w:rPr>
        <w:t>
      6) 4-процесс – ЖТ МДҚ-нда көрсетілетін қызметті алушы мәліметтерінің болмауына байланысты мәліметтерді алуға мүмкіндіктің жоқтығы туралы хабарламаны қалыптастыруы – 1 (бір) минут ішінде;</w:t>
      </w:r>
    </w:p>
    <w:bookmarkEnd w:id="52"/>
    <w:bookmarkStart w:name="z59" w:id="53"/>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құжаттарын (көрсетілетін қызметті алушының сұранысын) жолдауы – 1 (бір) минут ішінде.</w:t>
      </w:r>
    </w:p>
    <w:bookmarkEnd w:id="53"/>
    <w:bookmarkStart w:name="z60" w:id="54"/>
    <w:p>
      <w:pPr>
        <w:spacing w:after="0"/>
        <w:ind w:left="0"/>
        <w:jc w:val="both"/>
      </w:pPr>
      <w:r>
        <w:rPr>
          <w:rFonts w:ascii="Times New Roman"/>
          <w:b w:val="false"/>
          <w:i w:val="false"/>
          <w:color w:val="000000"/>
          <w:sz w:val="28"/>
        </w:rPr>
        <w:t>
      11. Мемлекеттік корпорация арқылы мемлекеттік қызмет көрсетудің нәтижесін алу процесінің сипаттамасы, оның ұзақтығы:</w:t>
      </w:r>
    </w:p>
    <w:bookmarkEnd w:id="54"/>
    <w:bookmarkStart w:name="z61" w:id="55"/>
    <w:p>
      <w:pPr>
        <w:spacing w:after="0"/>
        <w:ind w:left="0"/>
        <w:jc w:val="both"/>
      </w:pPr>
      <w:r>
        <w:rPr>
          <w:rFonts w:ascii="Times New Roman"/>
          <w:b w:val="false"/>
          <w:i w:val="false"/>
          <w:color w:val="000000"/>
          <w:sz w:val="28"/>
        </w:rPr>
        <w:t>
      1) 6-процесс – электрондық құжаттарын ЭҮАШ АЖО-да тіркеуі – 1 (бір) минут ішінде;</w:t>
      </w:r>
    </w:p>
    <w:bookmarkEnd w:id="55"/>
    <w:bookmarkStart w:name="z62" w:id="56"/>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құжаттар топтамасының сәйкестігін тексеруі (өңдеуі) – 2 (екі) минут ішінде;</w:t>
      </w:r>
    </w:p>
    <w:bookmarkEnd w:id="56"/>
    <w:bookmarkStart w:name="z63" w:id="57"/>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2 (екі) минут ішінде;</w:t>
      </w:r>
    </w:p>
    <w:bookmarkEnd w:id="57"/>
    <w:bookmarkStart w:name="z64" w:id="58"/>
    <w:p>
      <w:pPr>
        <w:spacing w:after="0"/>
        <w:ind w:left="0"/>
        <w:jc w:val="both"/>
      </w:pPr>
      <w:r>
        <w:rPr>
          <w:rFonts w:ascii="Times New Roman"/>
          <w:b w:val="false"/>
          <w:i w:val="false"/>
          <w:color w:val="000000"/>
          <w:sz w:val="28"/>
        </w:rPr>
        <w:t>
      4) 8-процесс – көрсетілетін қызметті алушы Мемлекеттік корпорацияның қызметкері арқылы ЭҮАШ АЖО-нда қалыптастырылған мемлекеттік көрсетілетін қызметтің нәтижесін алуы – 2 (екі) минут ішінде.</w:t>
      </w:r>
    </w:p>
    <w:bookmarkEnd w:id="58"/>
    <w:bookmarkStart w:name="z65" w:id="59"/>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2 - қосымшасында</w:t>
      </w:r>
      <w:r>
        <w:rPr>
          <w:rFonts w:ascii="Times New Roman"/>
          <w:b w:val="false"/>
          <w:i w:val="false"/>
          <w:color w:val="000000"/>
          <w:sz w:val="28"/>
        </w:rPr>
        <w:t xml:space="preserve"> берілген.</w:t>
      </w:r>
    </w:p>
    <w:bookmarkEnd w:id="59"/>
    <w:bookmarkStart w:name="z66" w:id="60"/>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әрекеттеріне (әрекетсіздігіне) шағымдану тәртібі Стандарттың </w:t>
      </w:r>
      <w:r>
        <w:rPr>
          <w:rFonts w:ascii="Times New Roman"/>
          <w:b w:val="false"/>
          <w:i w:val="false"/>
          <w:color w:val="000000"/>
          <w:sz w:val="28"/>
        </w:rPr>
        <w:t>3 - бөліміне</w:t>
      </w:r>
      <w:r>
        <w:rPr>
          <w:rFonts w:ascii="Times New Roman"/>
          <w:b w:val="false"/>
          <w:i w:val="false"/>
          <w:color w:val="000000"/>
          <w:sz w:val="28"/>
        </w:rPr>
        <w:t xml:space="preserve"> сәйкес жүзеге асырылады.</w:t>
      </w:r>
    </w:p>
    <w:bookmarkEnd w:id="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w:t>
            </w:r>
            <w:r>
              <w:br/>
            </w:r>
            <w:r>
              <w:rPr>
                <w:rFonts w:ascii="Times New Roman"/>
                <w:b w:val="false"/>
                <w:i w:val="false"/>
                <w:color w:val="000000"/>
                <w:sz w:val="20"/>
              </w:rPr>
              <w:t>протездік-ортопедиялық көмек</w:t>
            </w:r>
            <w:r>
              <w:br/>
            </w:r>
            <w:r>
              <w:rPr>
                <w:rFonts w:ascii="Times New Roman"/>
                <w:b w:val="false"/>
                <w:i w:val="false"/>
                <w:color w:val="000000"/>
                <w:sz w:val="20"/>
              </w:rPr>
              <w:t>ұсыну үшін оларға құжаттарды</w:t>
            </w:r>
            <w:r>
              <w:br/>
            </w:r>
            <w:r>
              <w:rPr>
                <w:rFonts w:ascii="Times New Roman"/>
                <w:b w:val="false"/>
                <w:i w:val="false"/>
                <w:color w:val="000000"/>
                <w:sz w:val="20"/>
              </w:rPr>
              <w:t>ресімдеу"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68" w:id="61"/>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қызметін көрсетудің бизнес-процестерінің анықтамалығы</w:t>
      </w:r>
    </w:p>
    <w:bookmarkEnd w:id="61"/>
    <w:p>
      <w:pPr>
        <w:spacing w:after="0"/>
        <w:ind w:left="0"/>
        <w:jc w:val="left"/>
      </w:pPr>
      <w:r>
        <w:br/>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w:t>
            </w:r>
            <w:r>
              <w:br/>
            </w:r>
            <w:r>
              <w:rPr>
                <w:rFonts w:ascii="Times New Roman"/>
                <w:b w:val="false"/>
                <w:i w:val="false"/>
                <w:color w:val="000000"/>
                <w:sz w:val="20"/>
              </w:rPr>
              <w:t>протездік-ортопедиялық көмек</w:t>
            </w:r>
            <w:r>
              <w:br/>
            </w:r>
            <w:r>
              <w:rPr>
                <w:rFonts w:ascii="Times New Roman"/>
                <w:b w:val="false"/>
                <w:i w:val="false"/>
                <w:color w:val="000000"/>
                <w:sz w:val="20"/>
              </w:rPr>
              <w:t>ұсыну үшін оларға құжаттарды</w:t>
            </w:r>
            <w:r>
              <w:br/>
            </w:r>
            <w:r>
              <w:rPr>
                <w:rFonts w:ascii="Times New Roman"/>
                <w:b w:val="false"/>
                <w:i w:val="false"/>
                <w:color w:val="000000"/>
                <w:sz w:val="20"/>
              </w:rPr>
              <w:t>ресімдеу" мемлекеттiк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bl>
    <w:bookmarkStart w:name="z70" w:id="62"/>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 </w:t>
      </w:r>
    </w:p>
    <w:bookmarkEnd w:id="62"/>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000500"/>
                    </a:xfrm>
                    <a:prstGeom prst="rect">
                      <a:avLst/>
                    </a:prstGeom>
                  </pic:spPr>
                </pic:pic>
              </a:graphicData>
            </a:graphic>
          </wp:inline>
        </w:drawing>
      </w:r>
    </w:p>
    <w:p>
      <w:pPr>
        <w:spacing w:after="0"/>
        <w:ind w:left="0"/>
        <w:jc w:val="left"/>
      </w:pPr>
      <w:r>
        <w:br/>
      </w:r>
    </w:p>
    <w:bookmarkStart w:name="z71" w:id="63"/>
    <w:p>
      <w:pPr>
        <w:spacing w:after="0"/>
        <w:ind w:left="0"/>
        <w:jc w:val="both"/>
      </w:pPr>
      <w:r>
        <w:rPr>
          <w:rFonts w:ascii="Times New Roman"/>
          <w:b w:val="false"/>
          <w:i w:val="false"/>
          <w:color w:val="000000"/>
          <w:sz w:val="28"/>
        </w:rPr>
        <w:t>
      Шарттық белгілер:</w:t>
      </w:r>
    </w:p>
    <w:bookmarkEnd w:id="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23 ақпандағы № 34</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2015 жылғы</w:t>
            </w:r>
            <w:r>
              <w:br/>
            </w:r>
            <w:r>
              <w:rPr>
                <w:rFonts w:ascii="Times New Roman"/>
                <w:b w:val="false"/>
                <w:i w:val="false"/>
                <w:color w:val="000000"/>
                <w:sz w:val="20"/>
              </w:rPr>
              <w:t>4 тамыздағы № 204 қаулысымен</w:t>
            </w:r>
            <w:r>
              <w:br/>
            </w:r>
            <w:r>
              <w:rPr>
                <w:rFonts w:ascii="Times New Roman"/>
                <w:b w:val="false"/>
                <w:i w:val="false"/>
                <w:color w:val="000000"/>
                <w:sz w:val="20"/>
              </w:rPr>
              <w:t>бекітілген</w:t>
            </w:r>
          </w:p>
        </w:tc>
      </w:tr>
    </w:tbl>
    <w:bookmarkStart w:name="z75" w:id="64"/>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көрсетілетін қызмет регламенті</w:t>
      </w:r>
    </w:p>
    <w:bookmarkEnd w:id="64"/>
    <w:bookmarkStart w:name="z76" w:id="65"/>
    <w:p>
      <w:pPr>
        <w:spacing w:after="0"/>
        <w:ind w:left="0"/>
        <w:jc w:val="left"/>
      </w:pPr>
      <w:r>
        <w:rPr>
          <w:rFonts w:ascii="Times New Roman"/>
          <w:b/>
          <w:i w:val="false"/>
          <w:color w:val="000000"/>
        </w:rPr>
        <w:t xml:space="preserve"> 1. Жалпы ережелер</w:t>
      </w:r>
    </w:p>
    <w:bookmarkEnd w:id="65"/>
    <w:bookmarkStart w:name="z77" w:id="66"/>
    <w:p>
      <w:pPr>
        <w:spacing w:after="0"/>
        <w:ind w:left="0"/>
        <w:jc w:val="both"/>
      </w:pPr>
      <w:r>
        <w:rPr>
          <w:rFonts w:ascii="Times New Roman"/>
          <w:b w:val="false"/>
          <w:i w:val="false"/>
          <w:color w:val="000000"/>
          <w:sz w:val="28"/>
        </w:rPr>
        <w:t>
      1. "Мүгедектерді сурдо-тифлотехникалық және міндетті гигиеналық құралдармен қамтамасыз ету" мемлекеттік көрсетілетін қызметі (бұдан әрі – мемлекеттік көрсетілетін қызмет).</w:t>
      </w:r>
    </w:p>
    <w:bookmarkEnd w:id="66"/>
    <w:bookmarkStart w:name="z78" w:id="67"/>
    <w:p>
      <w:pPr>
        <w:spacing w:after="0"/>
        <w:ind w:left="0"/>
        <w:jc w:val="both"/>
      </w:pPr>
      <w:r>
        <w:rPr>
          <w:rFonts w:ascii="Times New Roman"/>
          <w:b w:val="false"/>
          <w:i w:val="false"/>
          <w:color w:val="000000"/>
          <w:sz w:val="28"/>
        </w:rPr>
        <w:t xml:space="preserve">
      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(Қазақстан Республикасы Әділет министрлігінде 2015 жылғы 12 маусымда № 11342 тіркелді) бұйрығымен бекітілген "Мүгедектерді сурдо-тифлотехникалық және міндетті гигиеналық құралдармен қамтамасыз ету"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67"/>
    <w:bookmarkStart w:name="z79" w:id="68"/>
    <w:p>
      <w:pPr>
        <w:spacing w:after="0"/>
        <w:ind w:left="0"/>
        <w:jc w:val="both"/>
      </w:pPr>
      <w:r>
        <w:rPr>
          <w:rFonts w:ascii="Times New Roman"/>
          <w:b w:val="false"/>
          <w:i w:val="false"/>
          <w:color w:val="000000"/>
          <w:sz w:val="28"/>
        </w:rPr>
        <w:t>
      2. Өтініштерді қабылдау және мемлекеттік қызметті көрсетудің нәтижелерін беру:</w:t>
      </w:r>
    </w:p>
    <w:bookmarkEnd w:id="68"/>
    <w:bookmarkStart w:name="z80" w:id="69"/>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p>
    <w:bookmarkEnd w:id="69"/>
    <w:bookmarkStart w:name="z81" w:id="70"/>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70"/>
    <w:bookmarkStart w:name="z82" w:id="71"/>
    <w:p>
      <w:pPr>
        <w:spacing w:after="0"/>
        <w:ind w:left="0"/>
        <w:jc w:val="both"/>
      </w:pPr>
      <w:r>
        <w:rPr>
          <w:rFonts w:ascii="Times New Roman"/>
          <w:b w:val="false"/>
          <w:i w:val="false"/>
          <w:color w:val="000000"/>
          <w:sz w:val="28"/>
        </w:rPr>
        <w:t>
      3. Мемлекеттік қызметті көрсету нәтижесін ұсыну нысаны –қағаз түрінде.</w:t>
      </w:r>
    </w:p>
    <w:bookmarkEnd w:id="71"/>
    <w:bookmarkStart w:name="z83" w:id="72"/>
    <w:p>
      <w:pPr>
        <w:spacing w:after="0"/>
        <w:ind w:left="0"/>
        <w:jc w:val="both"/>
      </w:pPr>
      <w:r>
        <w:rPr>
          <w:rFonts w:ascii="Times New Roman"/>
          <w:b w:val="false"/>
          <w:i w:val="false"/>
          <w:color w:val="000000"/>
          <w:sz w:val="28"/>
        </w:rPr>
        <w:t>
      4. Мемлекеттік қызметті көрсету нәтижесі – мүгедектерге сурдо-тифлотехникалық және міндетті гигиеналық құралдар беру мерзімдері көрсетілген құжаттарды ресімдеу туралы хабарлама (бұдан әрі - хабарлама).</w:t>
      </w:r>
    </w:p>
    <w:bookmarkEnd w:id="72"/>
    <w:bookmarkStart w:name="z84" w:id="73"/>
    <w:p>
      <w:pPr>
        <w:spacing w:after="0"/>
        <w:ind w:left="0"/>
        <w:jc w:val="both"/>
      </w:pPr>
      <w:r>
        <w:rPr>
          <w:rFonts w:ascii="Times New Roman"/>
          <w:b w:val="false"/>
          <w:i w:val="false"/>
          <w:color w:val="000000"/>
          <w:sz w:val="28"/>
        </w:rPr>
        <w:t>
      5. Мемлекеттік қызмет жеке тұлғаларға (бұдан әрі – көрсетілетін қызметті алушы) тегін көрсетіледі.</w:t>
      </w:r>
    </w:p>
    <w:bookmarkEnd w:id="73"/>
    <w:bookmarkStart w:name="z85" w:id="7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74"/>
    <w:bookmarkStart w:name="z86" w:id="75"/>
    <w:p>
      <w:pPr>
        <w:spacing w:after="0"/>
        <w:ind w:left="0"/>
        <w:jc w:val="both"/>
      </w:pPr>
      <w:r>
        <w:rPr>
          <w:rFonts w:ascii="Times New Roman"/>
          <w:b w:val="false"/>
          <w:i w:val="false"/>
          <w:color w:val="000000"/>
          <w:sz w:val="28"/>
        </w:rPr>
        <w:t xml:space="preserve">
      6. Көрсетілетін қызметті берушіге немесе Мемлекеттік корпорацияға жүгінген кезде мемлекеттік қызметті көрсету бойынша іс-қимылдарды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және құжаттарды (бұдан әрі – құжаттар) беру болып табылады.</w:t>
      </w:r>
    </w:p>
    <w:bookmarkEnd w:id="75"/>
    <w:bookmarkStart w:name="z87" w:id="76"/>
    <w:p>
      <w:pPr>
        <w:spacing w:after="0"/>
        <w:ind w:left="0"/>
        <w:jc w:val="both"/>
      </w:pPr>
      <w:r>
        <w:rPr>
          <w:rFonts w:ascii="Times New Roman"/>
          <w:b w:val="false"/>
          <w:i w:val="false"/>
          <w:color w:val="000000"/>
          <w:sz w:val="28"/>
        </w:rPr>
        <w:t>
      7. Мемлекеттік қызметті көрсету процесінің құрамына кіретін әрбір рәсімнің (іс-қимылдың) мазмұны және оның орындалу ұзақтығы:</w:t>
      </w:r>
    </w:p>
    <w:bookmarkEnd w:id="76"/>
    <w:bookmarkStart w:name="z88" w:id="77"/>
    <w:p>
      <w:pPr>
        <w:spacing w:after="0"/>
        <w:ind w:left="0"/>
        <w:jc w:val="both"/>
      </w:pPr>
      <w:r>
        <w:rPr>
          <w:rFonts w:ascii="Times New Roman"/>
          <w:b w:val="false"/>
          <w:i w:val="false"/>
          <w:color w:val="000000"/>
          <w:sz w:val="28"/>
        </w:rPr>
        <w:t>
      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w:t>
      </w:r>
    </w:p>
    <w:bookmarkEnd w:id="77"/>
    <w:bookmarkStart w:name="z89" w:id="78"/>
    <w:p>
      <w:pPr>
        <w:spacing w:after="0"/>
        <w:ind w:left="0"/>
        <w:jc w:val="both"/>
      </w:pPr>
      <w:r>
        <w:rPr>
          <w:rFonts w:ascii="Times New Roman"/>
          <w:b w:val="false"/>
          <w:i w:val="false"/>
          <w:color w:val="000000"/>
          <w:sz w:val="28"/>
        </w:rPr>
        <w:t>
      Нәтижесі – тіркеу журналына жазу және көрсетілетін қызметті берушінің басшысына қарауға жолдау;</w:t>
      </w:r>
    </w:p>
    <w:bookmarkEnd w:id="78"/>
    <w:bookmarkStart w:name="z90" w:id="79"/>
    <w:p>
      <w:pPr>
        <w:spacing w:after="0"/>
        <w:ind w:left="0"/>
        <w:jc w:val="both"/>
      </w:pPr>
      <w:r>
        <w:rPr>
          <w:rFonts w:ascii="Times New Roman"/>
          <w:b w:val="false"/>
          <w:i w:val="false"/>
          <w:color w:val="000000"/>
          <w:sz w:val="28"/>
        </w:rPr>
        <w:t>
      2) көрсетілетін қызметті берушінің басшысы 1 жұмыс күні ішінде құжаттарды қарайды, көрсетілетін қызметті берушінің жауапты орындаушысын белгілейді.</w:t>
      </w:r>
    </w:p>
    <w:bookmarkEnd w:id="79"/>
    <w:bookmarkStart w:name="z91" w:id="80"/>
    <w:p>
      <w:pPr>
        <w:spacing w:after="0"/>
        <w:ind w:left="0"/>
        <w:jc w:val="both"/>
      </w:pPr>
      <w:r>
        <w:rPr>
          <w:rFonts w:ascii="Times New Roman"/>
          <w:b w:val="false"/>
          <w:i w:val="false"/>
          <w:color w:val="000000"/>
          <w:sz w:val="28"/>
        </w:rPr>
        <w:t>
      Нәтижесі – жауапты орындаушыны белгілеу;</w:t>
      </w:r>
    </w:p>
    <w:bookmarkEnd w:id="80"/>
    <w:bookmarkStart w:name="z92" w:id="81"/>
    <w:p>
      <w:pPr>
        <w:spacing w:after="0"/>
        <w:ind w:left="0"/>
        <w:jc w:val="both"/>
      </w:pPr>
      <w:r>
        <w:rPr>
          <w:rFonts w:ascii="Times New Roman"/>
          <w:b w:val="false"/>
          <w:i w:val="false"/>
          <w:color w:val="000000"/>
          <w:sz w:val="28"/>
        </w:rPr>
        <w:t>
      3) көрсетілетін қызметті берушінің жауапты орындаушысы 7 жұмыс күні ішінде құжаттардың толық және дұрыс ресімделгенін тексереді, хабарламаны дайындайды, көрсетілетін қызметті берушінің басшысына қол қоюға береді.</w:t>
      </w:r>
    </w:p>
    <w:bookmarkEnd w:id="81"/>
    <w:bookmarkStart w:name="z93" w:id="82"/>
    <w:p>
      <w:pPr>
        <w:spacing w:after="0"/>
        <w:ind w:left="0"/>
        <w:jc w:val="both"/>
      </w:pPr>
      <w:r>
        <w:rPr>
          <w:rFonts w:ascii="Times New Roman"/>
          <w:b w:val="false"/>
          <w:i w:val="false"/>
          <w:color w:val="000000"/>
          <w:sz w:val="28"/>
        </w:rPr>
        <w:t>
      Нәтижесі - хабарламаны көрсетілетін қызметті берушінің басшысына қол қоюға жібереді;</w:t>
      </w:r>
    </w:p>
    <w:bookmarkEnd w:id="82"/>
    <w:bookmarkStart w:name="z94" w:id="83"/>
    <w:p>
      <w:pPr>
        <w:spacing w:after="0"/>
        <w:ind w:left="0"/>
        <w:jc w:val="both"/>
      </w:pPr>
      <w:r>
        <w:rPr>
          <w:rFonts w:ascii="Times New Roman"/>
          <w:b w:val="false"/>
          <w:i w:val="false"/>
          <w:color w:val="000000"/>
          <w:sz w:val="28"/>
        </w:rPr>
        <w:t>
      4) көрсетілетін қызметті берушінің басшысы 1 жұмыс күні ішінде хабарламаға қол қояды және көрсетілетін қызметті берушінің кеңсесіне жібереді.</w:t>
      </w:r>
    </w:p>
    <w:bookmarkEnd w:id="83"/>
    <w:bookmarkStart w:name="z95" w:id="84"/>
    <w:p>
      <w:pPr>
        <w:spacing w:after="0"/>
        <w:ind w:left="0"/>
        <w:jc w:val="both"/>
      </w:pPr>
      <w:r>
        <w:rPr>
          <w:rFonts w:ascii="Times New Roman"/>
          <w:b w:val="false"/>
          <w:i w:val="false"/>
          <w:color w:val="000000"/>
          <w:sz w:val="28"/>
        </w:rPr>
        <w:t>
      Нәтижесі – хабарламаны көрсетілетін қызметті берушінің кеңсесіне жібереді;</w:t>
      </w:r>
    </w:p>
    <w:bookmarkEnd w:id="84"/>
    <w:bookmarkStart w:name="z96" w:id="85"/>
    <w:p>
      <w:pPr>
        <w:spacing w:after="0"/>
        <w:ind w:left="0"/>
        <w:jc w:val="both"/>
      </w:pPr>
      <w:r>
        <w:rPr>
          <w:rFonts w:ascii="Times New Roman"/>
          <w:b w:val="false"/>
          <w:i w:val="false"/>
          <w:color w:val="000000"/>
          <w:sz w:val="28"/>
        </w:rPr>
        <w:t>
      5) көрсетілетін қызметті берушінің кеңсе маманы 30 минут ішінде хабарламаны тіркеу журналына тіркейді және мемлекеттік қызмет көрсету нәтижесін көрсетілетін қызметті алушыға береді.</w:t>
      </w:r>
    </w:p>
    <w:bookmarkEnd w:id="85"/>
    <w:bookmarkStart w:name="z97" w:id="86"/>
    <w:p>
      <w:pPr>
        <w:spacing w:after="0"/>
        <w:ind w:left="0"/>
        <w:jc w:val="both"/>
      </w:pPr>
      <w:r>
        <w:rPr>
          <w:rFonts w:ascii="Times New Roman"/>
          <w:b w:val="false"/>
          <w:i w:val="false"/>
          <w:color w:val="000000"/>
          <w:sz w:val="28"/>
        </w:rPr>
        <w:t>
      Нәтижесі - тіркеу журналына берілгені туралы жазба және көрсетілетін қызметті алушының мемлекеттік қызметті алғандығы туралы қолы.</w:t>
      </w:r>
    </w:p>
    <w:bookmarkEnd w:id="86"/>
    <w:bookmarkStart w:name="z98" w:id="87"/>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87"/>
    <w:bookmarkStart w:name="z99" w:id="88"/>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88"/>
    <w:bookmarkStart w:name="z100" w:id="89"/>
    <w:p>
      <w:pPr>
        <w:spacing w:after="0"/>
        <w:ind w:left="0"/>
        <w:jc w:val="both"/>
      </w:pPr>
      <w:r>
        <w:rPr>
          <w:rFonts w:ascii="Times New Roman"/>
          <w:b w:val="false"/>
          <w:i w:val="false"/>
          <w:color w:val="000000"/>
          <w:sz w:val="28"/>
        </w:rPr>
        <w:t>
      1) көрсетілетін қызметті берушінің кеңсе маманы;</w:t>
      </w:r>
    </w:p>
    <w:bookmarkEnd w:id="89"/>
    <w:bookmarkStart w:name="z101" w:id="90"/>
    <w:p>
      <w:pPr>
        <w:spacing w:after="0"/>
        <w:ind w:left="0"/>
        <w:jc w:val="both"/>
      </w:pPr>
      <w:r>
        <w:rPr>
          <w:rFonts w:ascii="Times New Roman"/>
          <w:b w:val="false"/>
          <w:i w:val="false"/>
          <w:color w:val="000000"/>
          <w:sz w:val="28"/>
        </w:rPr>
        <w:t>
      2) көрсетілетін қызметті берушінің басшысы;</w:t>
      </w:r>
    </w:p>
    <w:bookmarkEnd w:id="90"/>
    <w:bookmarkStart w:name="z102" w:id="91"/>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91"/>
    <w:bookmarkStart w:name="z103" w:id="92"/>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және (немесе) рәсімдерінің (іс-қимылдарының) кезектілігінің толық сипаттамасы "Мүгедектерді сурдо-тифлотехникалық және міндетті гигиеналық құралдармен қамтамасыз ету"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bookmarkEnd w:id="92"/>
    <w:bookmarkStart w:name="z104" w:id="93"/>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3"/>
    <w:bookmarkStart w:name="z105" w:id="94"/>
    <w:p>
      <w:pPr>
        <w:spacing w:after="0"/>
        <w:ind w:left="0"/>
        <w:jc w:val="both"/>
      </w:pPr>
      <w:r>
        <w:rPr>
          <w:rFonts w:ascii="Times New Roman"/>
          <w:b w:val="false"/>
          <w:i w:val="false"/>
          <w:color w:val="000000"/>
          <w:sz w:val="28"/>
        </w:rPr>
        <w:t>
      10. Мемлекеттік корпорацияға жүгіну тәртібінің сипаттамасы, өтінішті өндеудің ұзақтығы:</w:t>
      </w:r>
    </w:p>
    <w:bookmarkEnd w:id="94"/>
    <w:bookmarkStart w:name="z106" w:id="95"/>
    <w:p>
      <w:pPr>
        <w:spacing w:after="0"/>
        <w:ind w:left="0"/>
        <w:jc w:val="both"/>
      </w:pPr>
      <w:r>
        <w:rPr>
          <w:rFonts w:ascii="Times New Roman"/>
          <w:b w:val="false"/>
          <w:i w:val="false"/>
          <w:color w:val="000000"/>
          <w:sz w:val="28"/>
        </w:rPr>
        <w:t>
      1) көрсетілетін қызметті алушы қажетті құжаттарын және өтінішті Мемлекеттік корпорацияның қызметкеріне береді, ол электрондық кезек ретімен "кедергісіз" қызмет көрсету арқылы операциялық залда жүзеге асырылады – 2 (екі) минут ішінде;</w:t>
      </w:r>
    </w:p>
    <w:bookmarkEnd w:id="95"/>
    <w:bookmarkStart w:name="z107" w:id="96"/>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 1 (бір) минут ішінде;</w:t>
      </w:r>
    </w:p>
    <w:bookmarkEnd w:id="96"/>
    <w:bookmarkStart w:name="z108" w:id="97"/>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 шығуы және Мемлекеттік корпорация қызметкерінің көрсетілетін қызметті алушының мәліметтерін енгізуі – 1 (бір) минут ішінде;</w:t>
      </w:r>
    </w:p>
    <w:bookmarkEnd w:id="97"/>
    <w:bookmarkStart w:name="z109" w:id="98"/>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сұрау жолдауы 1 (бір) минут ішінде;</w:t>
      </w:r>
    </w:p>
    <w:bookmarkEnd w:id="98"/>
    <w:bookmarkStart w:name="z110" w:id="99"/>
    <w:p>
      <w:pPr>
        <w:spacing w:after="0"/>
        <w:ind w:left="0"/>
        <w:jc w:val="both"/>
      </w:pPr>
      <w:r>
        <w:rPr>
          <w:rFonts w:ascii="Times New Roman"/>
          <w:b w:val="false"/>
          <w:i w:val="false"/>
          <w:color w:val="000000"/>
          <w:sz w:val="28"/>
        </w:rPr>
        <w:t>
      5) 1-шарт - ЖТ МДҚ-нда көрсетілетін қызметті алушы мәліметтерінің бар болуын тексеруі – 1 (бір) минут ішінде;</w:t>
      </w:r>
    </w:p>
    <w:bookmarkEnd w:id="99"/>
    <w:bookmarkStart w:name="z111" w:id="100"/>
    <w:p>
      <w:pPr>
        <w:spacing w:after="0"/>
        <w:ind w:left="0"/>
        <w:jc w:val="both"/>
      </w:pPr>
      <w:r>
        <w:rPr>
          <w:rFonts w:ascii="Times New Roman"/>
          <w:b w:val="false"/>
          <w:i w:val="false"/>
          <w:color w:val="000000"/>
          <w:sz w:val="28"/>
        </w:rPr>
        <w:t>
      6) 4-процесс – ЖТ МДҚ-нда көрсетілетін қызметті алушы мәліметтерінің болмауына байланысты мәліметтерді алуға мүмкіндіктің жоқтығы туралы хабарламаны қалыптастыруы – 1 (бір) минут ішінде;</w:t>
      </w:r>
    </w:p>
    <w:bookmarkEnd w:id="100"/>
    <w:bookmarkStart w:name="z112" w:id="101"/>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құжаттарын (көрсетілетін қызметті алушының сұранысын) жолдауы – 1 (бір) минут ішінде.</w:t>
      </w:r>
    </w:p>
    <w:bookmarkEnd w:id="101"/>
    <w:bookmarkStart w:name="z113" w:id="102"/>
    <w:p>
      <w:pPr>
        <w:spacing w:after="0"/>
        <w:ind w:left="0"/>
        <w:jc w:val="both"/>
      </w:pPr>
      <w:r>
        <w:rPr>
          <w:rFonts w:ascii="Times New Roman"/>
          <w:b w:val="false"/>
          <w:i w:val="false"/>
          <w:color w:val="000000"/>
          <w:sz w:val="28"/>
        </w:rPr>
        <w:t>
      11. Мемлекеттік корпорация арқылы мемлекеттік қызмет көрсетудің нәтижесін алу процесінің сипаттамасы, оның ұзақтығы:</w:t>
      </w:r>
    </w:p>
    <w:bookmarkEnd w:id="102"/>
    <w:bookmarkStart w:name="z114" w:id="103"/>
    <w:p>
      <w:pPr>
        <w:spacing w:after="0"/>
        <w:ind w:left="0"/>
        <w:jc w:val="both"/>
      </w:pPr>
      <w:r>
        <w:rPr>
          <w:rFonts w:ascii="Times New Roman"/>
          <w:b w:val="false"/>
          <w:i w:val="false"/>
          <w:color w:val="000000"/>
          <w:sz w:val="28"/>
        </w:rPr>
        <w:t>
      1) 6-процесс – электрондық құжаттарын ЭҮАШ АЖО-да тіркеуі – 1 (бір) минут ішінде;</w:t>
      </w:r>
    </w:p>
    <w:bookmarkEnd w:id="103"/>
    <w:bookmarkStart w:name="z115" w:id="104"/>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құжаттар топтамасының сәйкестігін тексеруі (өңдеуі) – 2 (екі) минут ішінде;</w:t>
      </w:r>
    </w:p>
    <w:bookmarkEnd w:id="104"/>
    <w:bookmarkStart w:name="z116" w:id="105"/>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2 (екі) минут ішінде;</w:t>
      </w:r>
    </w:p>
    <w:bookmarkEnd w:id="105"/>
    <w:bookmarkStart w:name="z117" w:id="106"/>
    <w:p>
      <w:pPr>
        <w:spacing w:after="0"/>
        <w:ind w:left="0"/>
        <w:jc w:val="both"/>
      </w:pPr>
      <w:r>
        <w:rPr>
          <w:rFonts w:ascii="Times New Roman"/>
          <w:b w:val="false"/>
          <w:i w:val="false"/>
          <w:color w:val="000000"/>
          <w:sz w:val="28"/>
        </w:rPr>
        <w:t>
      4) 8-процесс – көрсетілетін қызметті алушы Мемлекеттік корпорацияның қызметкері арқылы ЭҮАШ АЖО-нда қалыптастырылған мемлекеттік көрсетілетін қызметтің нәтижесін алуы – 2 (екі) минут ішінде.</w:t>
      </w:r>
    </w:p>
    <w:bookmarkEnd w:id="106"/>
    <w:bookmarkStart w:name="z118" w:id="107"/>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p>
    <w:bookmarkEnd w:id="107"/>
    <w:bookmarkStart w:name="z119" w:id="108"/>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w:t>
            </w:r>
            <w:r>
              <w:br/>
            </w:r>
            <w:r>
              <w:rPr>
                <w:rFonts w:ascii="Times New Roman"/>
                <w:b w:val="false"/>
                <w:i w:val="false"/>
                <w:color w:val="000000"/>
                <w:sz w:val="20"/>
              </w:rPr>
              <w:t>сурдо-тифлотехникалық және</w:t>
            </w:r>
            <w:r>
              <w:br/>
            </w:r>
            <w:r>
              <w:rPr>
                <w:rFonts w:ascii="Times New Roman"/>
                <w:b w:val="false"/>
                <w:i w:val="false"/>
                <w:color w:val="000000"/>
                <w:sz w:val="20"/>
              </w:rPr>
              <w:t>міндетті гигиеналық</w:t>
            </w:r>
            <w:r>
              <w:br/>
            </w:r>
            <w:r>
              <w:rPr>
                <w:rFonts w:ascii="Times New Roman"/>
                <w:b w:val="false"/>
                <w:i w:val="false"/>
                <w:color w:val="000000"/>
                <w:sz w:val="20"/>
              </w:rPr>
              <w:t>құралдармен қамтамасыз ету"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121" w:id="109"/>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қызметін көрсетудің бизнес-процестерінің анықтамалығы </w:t>
      </w:r>
    </w:p>
    <w:bookmarkEnd w:id="109"/>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038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w:t>
            </w:r>
            <w:r>
              <w:br/>
            </w:r>
            <w:r>
              <w:rPr>
                <w:rFonts w:ascii="Times New Roman"/>
                <w:b w:val="false"/>
                <w:i w:val="false"/>
                <w:color w:val="000000"/>
                <w:sz w:val="20"/>
              </w:rPr>
              <w:t>сурдо-тифлотехникалық және</w:t>
            </w:r>
            <w:r>
              <w:br/>
            </w:r>
            <w:r>
              <w:rPr>
                <w:rFonts w:ascii="Times New Roman"/>
                <w:b w:val="false"/>
                <w:i w:val="false"/>
                <w:color w:val="000000"/>
                <w:sz w:val="20"/>
              </w:rPr>
              <w:t>міндетті гигиеналық</w:t>
            </w:r>
            <w:r>
              <w:br/>
            </w:r>
            <w:r>
              <w:rPr>
                <w:rFonts w:ascii="Times New Roman"/>
                <w:b w:val="false"/>
                <w:i w:val="false"/>
                <w:color w:val="000000"/>
                <w:sz w:val="20"/>
              </w:rPr>
              <w:t>құралдармен қамтамасыз ету"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 2- қосымша</w:t>
            </w:r>
          </w:p>
        </w:tc>
      </w:tr>
    </w:tbl>
    <w:bookmarkStart w:name="z124" w:id="110"/>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w:t>
      </w:r>
    </w:p>
    <w:bookmarkEnd w:id="110"/>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111"/>
    <w:p>
      <w:pPr>
        <w:spacing w:after="0"/>
        <w:ind w:left="0"/>
        <w:jc w:val="both"/>
      </w:pPr>
      <w:r>
        <w:rPr>
          <w:rFonts w:ascii="Times New Roman"/>
          <w:b w:val="false"/>
          <w:i w:val="false"/>
          <w:color w:val="000000"/>
          <w:sz w:val="28"/>
        </w:rPr>
        <w:t>
      Шартты белгілер:</w:t>
      </w:r>
    </w:p>
    <w:bookmarkEnd w:id="1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23 ақпандағы № 34 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3 -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2015 жылғы</w:t>
            </w:r>
            <w:r>
              <w:br/>
            </w:r>
            <w:r>
              <w:rPr>
                <w:rFonts w:ascii="Times New Roman"/>
                <w:b w:val="false"/>
                <w:i w:val="false"/>
                <w:color w:val="000000"/>
                <w:sz w:val="20"/>
              </w:rPr>
              <w:t>4 тамыздағы №204 қаулысымен</w:t>
            </w:r>
            <w:r>
              <w:br/>
            </w:r>
            <w:r>
              <w:rPr>
                <w:rFonts w:ascii="Times New Roman"/>
                <w:b w:val="false"/>
                <w:i w:val="false"/>
                <w:color w:val="000000"/>
                <w:sz w:val="20"/>
              </w:rPr>
              <w:t>бекітілген</w:t>
            </w:r>
          </w:p>
        </w:tc>
      </w:tr>
    </w:tbl>
    <w:bookmarkStart w:name="z128" w:id="112"/>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регламенті</w:t>
      </w:r>
    </w:p>
    <w:bookmarkEnd w:id="112"/>
    <w:bookmarkStart w:name="z129" w:id="113"/>
    <w:p>
      <w:pPr>
        <w:spacing w:after="0"/>
        <w:ind w:left="0"/>
        <w:jc w:val="left"/>
      </w:pPr>
      <w:r>
        <w:rPr>
          <w:rFonts w:ascii="Times New Roman"/>
          <w:b/>
          <w:i w:val="false"/>
          <w:color w:val="000000"/>
        </w:rPr>
        <w:t xml:space="preserve"> 1. Жалпы ережелер</w:t>
      </w:r>
    </w:p>
    <w:bookmarkEnd w:id="113"/>
    <w:bookmarkStart w:name="z130" w:id="114"/>
    <w:p>
      <w:pPr>
        <w:spacing w:after="0"/>
        <w:ind w:left="0"/>
        <w:jc w:val="both"/>
      </w:pPr>
      <w:r>
        <w:rPr>
          <w:rFonts w:ascii="Times New Roman"/>
          <w:b w:val="false"/>
          <w:i w:val="false"/>
          <w:color w:val="000000"/>
          <w:sz w:val="28"/>
        </w:rPr>
        <w:t>
      1. "Мемлекеттік атаулы әлеуметтік көмек тағайындау" мемлекеттік көрсетілетін қызметі (бұдан әрі – мемлекеттік көрсетілетін қызмет).</w:t>
      </w:r>
    </w:p>
    <w:bookmarkEnd w:id="114"/>
    <w:bookmarkStart w:name="z131" w:id="115"/>
    <w:p>
      <w:pPr>
        <w:spacing w:after="0"/>
        <w:ind w:left="0"/>
        <w:jc w:val="both"/>
      </w:pPr>
      <w:r>
        <w:rPr>
          <w:rFonts w:ascii="Times New Roman"/>
          <w:b w:val="false"/>
          <w:i w:val="false"/>
          <w:color w:val="000000"/>
          <w:sz w:val="28"/>
        </w:rPr>
        <w:t xml:space="preserve">
      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№279 (Қазақстан Республикасы Әділет министрлігінде 2015 жылы 12 маусымда №11342 тіркелді) бұйрығымен бекітілген "Мемлекеттік атаулы әлеуметтік көмек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115"/>
    <w:bookmarkStart w:name="z132" w:id="116"/>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116"/>
    <w:bookmarkStart w:name="z133" w:id="117"/>
    <w:p>
      <w:pPr>
        <w:spacing w:after="0"/>
        <w:ind w:left="0"/>
        <w:jc w:val="both"/>
      </w:pPr>
      <w:r>
        <w:rPr>
          <w:rFonts w:ascii="Times New Roman"/>
          <w:b w:val="false"/>
          <w:i w:val="false"/>
          <w:color w:val="000000"/>
          <w:sz w:val="28"/>
        </w:rPr>
        <w:t>
      1) "Халықты жұмыспен қамту орталығы" коммуналдық мемлекеттік мекемесі (бұдан әрі – Орталық);</w:t>
      </w:r>
    </w:p>
    <w:bookmarkEnd w:id="117"/>
    <w:bookmarkStart w:name="z134" w:id="118"/>
    <w:p>
      <w:pPr>
        <w:spacing w:after="0"/>
        <w:ind w:left="0"/>
        <w:jc w:val="both"/>
      </w:pPr>
      <w:r>
        <w:rPr>
          <w:rFonts w:ascii="Times New Roman"/>
          <w:b w:val="false"/>
          <w:i w:val="false"/>
          <w:color w:val="000000"/>
          <w:sz w:val="28"/>
        </w:rPr>
        <w:t>
      2) тұрғылықты жері бойынша Орталық болмаған жағдайда – кент, ауыл, ауылдық округ әкімі (бұдан әрі – әкім) арқылы жүзеге асырылады.</w:t>
      </w:r>
    </w:p>
    <w:bookmarkEnd w:id="118"/>
    <w:bookmarkStart w:name="z135" w:id="119"/>
    <w:p>
      <w:pPr>
        <w:spacing w:after="0"/>
        <w:ind w:left="0"/>
        <w:jc w:val="both"/>
      </w:pPr>
      <w:r>
        <w:rPr>
          <w:rFonts w:ascii="Times New Roman"/>
          <w:b w:val="false"/>
          <w:i w:val="false"/>
          <w:color w:val="000000"/>
          <w:sz w:val="28"/>
        </w:rPr>
        <w:t>
      2. Мемлекеттік көрсетілетін қызмет нысаны: қағаз түрінде.</w:t>
      </w:r>
    </w:p>
    <w:bookmarkEnd w:id="119"/>
    <w:bookmarkStart w:name="z136" w:id="120"/>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120"/>
    <w:bookmarkStart w:name="z137" w:id="121"/>
    <w:p>
      <w:pPr>
        <w:spacing w:after="0"/>
        <w:ind w:left="0"/>
        <w:jc w:val="both"/>
      </w:pPr>
      <w:r>
        <w:rPr>
          <w:rFonts w:ascii="Times New Roman"/>
          <w:b w:val="false"/>
          <w:i w:val="false"/>
          <w:color w:val="000000"/>
          <w:sz w:val="28"/>
        </w:rPr>
        <w:t>
      3. Мемлекеттік қызметті көрсету нәтижесі - мемлекеттік атаулы әлеуметтік көмекті тағайындау (тағайындаудан бас тарту) туралы хабарлама.</w:t>
      </w:r>
    </w:p>
    <w:bookmarkEnd w:id="121"/>
    <w:bookmarkStart w:name="z138" w:id="122"/>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22"/>
    <w:bookmarkStart w:name="z139" w:id="123"/>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Орталықтың қызметкері Стандарттың 6-қосымшасына сәйкес нысан бойынша құжаттарды қабылдаудан бас тарту туралы қолхат береді.</w:t>
      </w:r>
    </w:p>
    <w:bookmarkEnd w:id="123"/>
    <w:bookmarkStart w:name="z140" w:id="12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24"/>
    <w:bookmarkStart w:name="z141" w:id="125"/>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нысан бойынша өтініш болып табылады.</w:t>
      </w:r>
    </w:p>
    <w:bookmarkEnd w:id="125"/>
    <w:bookmarkStart w:name="z142" w:id="12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126"/>
    <w:bookmarkStart w:name="z143" w:id="127"/>
    <w:p>
      <w:pPr>
        <w:spacing w:after="0"/>
        <w:ind w:left="0"/>
        <w:jc w:val="both"/>
      </w:pPr>
      <w:r>
        <w:rPr>
          <w:rFonts w:ascii="Times New Roman"/>
          <w:b w:val="false"/>
          <w:i w:val="false"/>
          <w:color w:val="000000"/>
          <w:sz w:val="28"/>
        </w:rPr>
        <w:t>
      әкімге жүгінген кезде:</w:t>
      </w:r>
    </w:p>
    <w:bookmarkEnd w:id="127"/>
    <w:bookmarkStart w:name="z144" w:id="128"/>
    <w:p>
      <w:pPr>
        <w:spacing w:after="0"/>
        <w:ind w:left="0"/>
        <w:jc w:val="both"/>
      </w:pPr>
      <w:r>
        <w:rPr>
          <w:rFonts w:ascii="Times New Roman"/>
          <w:b w:val="false"/>
          <w:i w:val="false"/>
          <w:color w:val="000000"/>
          <w:sz w:val="28"/>
        </w:rPr>
        <w:t xml:space="preserve">
      1) әкім кеңсесінің қызметкері өтінішті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(бұдан әрі – құжаттар) тіркеп, қарау үшін әкімге жібереді -20 (жиырма) минут.</w:t>
      </w:r>
    </w:p>
    <w:bookmarkEnd w:id="128"/>
    <w:bookmarkStart w:name="z145" w:id="129"/>
    <w:p>
      <w:pPr>
        <w:spacing w:after="0"/>
        <w:ind w:left="0"/>
        <w:jc w:val="both"/>
      </w:pPr>
      <w:r>
        <w:rPr>
          <w:rFonts w:ascii="Times New Roman"/>
          <w:b w:val="false"/>
          <w:i w:val="false"/>
          <w:color w:val="000000"/>
          <w:sz w:val="28"/>
        </w:rPr>
        <w:t>
      Нәтижесі – тіркеу журналына жазба.</w:t>
      </w:r>
    </w:p>
    <w:bookmarkEnd w:id="129"/>
    <w:bookmarkStart w:name="z146" w:id="130"/>
    <w:p>
      <w:pPr>
        <w:spacing w:after="0"/>
        <w:ind w:left="0"/>
        <w:jc w:val="both"/>
      </w:pPr>
      <w:r>
        <w:rPr>
          <w:rFonts w:ascii="Times New Roman"/>
          <w:b w:val="false"/>
          <w:i w:val="false"/>
          <w:color w:val="000000"/>
          <w:sz w:val="28"/>
        </w:rPr>
        <w:t>
      2) әкім құжаттарды қарайды және жауапты қызметкерді анықтайды -1 (бір) жұмыс күні ішінде.</w:t>
      </w:r>
    </w:p>
    <w:bookmarkEnd w:id="130"/>
    <w:bookmarkStart w:name="z147" w:id="131"/>
    <w:p>
      <w:pPr>
        <w:spacing w:after="0"/>
        <w:ind w:left="0"/>
        <w:jc w:val="both"/>
      </w:pPr>
      <w:r>
        <w:rPr>
          <w:rFonts w:ascii="Times New Roman"/>
          <w:b w:val="false"/>
          <w:i w:val="false"/>
          <w:color w:val="000000"/>
          <w:sz w:val="28"/>
        </w:rPr>
        <w:t>
      Нәтижесі – жауапты қызметкерді анықтау.</w:t>
      </w:r>
    </w:p>
    <w:bookmarkEnd w:id="131"/>
    <w:bookmarkStart w:name="z148" w:id="132"/>
    <w:p>
      <w:pPr>
        <w:spacing w:after="0"/>
        <w:ind w:left="0"/>
        <w:jc w:val="both"/>
      </w:pPr>
      <w:r>
        <w:rPr>
          <w:rFonts w:ascii="Times New Roman"/>
          <w:b w:val="false"/>
          <w:i w:val="false"/>
          <w:color w:val="000000"/>
          <w:sz w:val="28"/>
        </w:rPr>
        <w:t>
      3) жауапты қызметкер келіп түскен құжаттарды жасақтайды және отбасының материалдық жағдайын зерттеу және қорытынды дайындау үшін көрсетілетін қызметті алушының құжаттарын учаскелік комиссияға береді - 2 (екі) жұмыс күні ішінде.</w:t>
      </w:r>
    </w:p>
    <w:bookmarkEnd w:id="132"/>
    <w:bookmarkStart w:name="z149" w:id="133"/>
    <w:p>
      <w:pPr>
        <w:spacing w:after="0"/>
        <w:ind w:left="0"/>
        <w:jc w:val="both"/>
      </w:pPr>
      <w:r>
        <w:rPr>
          <w:rFonts w:ascii="Times New Roman"/>
          <w:b w:val="false"/>
          <w:i w:val="false"/>
          <w:color w:val="000000"/>
          <w:sz w:val="28"/>
        </w:rPr>
        <w:t>
      Нәтижесі – учаскелік комиссияның қорытындысын алу үшін құжаттарды дайындау.</w:t>
      </w:r>
    </w:p>
    <w:bookmarkEnd w:id="133"/>
    <w:bookmarkStart w:name="z150" w:id="134"/>
    <w:p>
      <w:pPr>
        <w:spacing w:after="0"/>
        <w:ind w:left="0"/>
        <w:jc w:val="both"/>
      </w:pPr>
      <w:r>
        <w:rPr>
          <w:rFonts w:ascii="Times New Roman"/>
          <w:b w:val="false"/>
          <w:i w:val="false"/>
          <w:color w:val="000000"/>
          <w:sz w:val="28"/>
        </w:rPr>
        <w:t>
      4) учаскелік комиссия отбасының материалдық жағдайына тексеру жүргізеді және оның нәтижелері бойынша қорытынды дайындайды- 3 (үш) жұмыс күні ішінде.</w:t>
      </w:r>
    </w:p>
    <w:bookmarkEnd w:id="134"/>
    <w:bookmarkStart w:name="z151" w:id="135"/>
    <w:p>
      <w:pPr>
        <w:spacing w:after="0"/>
        <w:ind w:left="0"/>
        <w:jc w:val="both"/>
      </w:pPr>
      <w:r>
        <w:rPr>
          <w:rFonts w:ascii="Times New Roman"/>
          <w:b w:val="false"/>
          <w:i w:val="false"/>
          <w:color w:val="000000"/>
          <w:sz w:val="28"/>
        </w:rPr>
        <w:t>
      Нәтижесі – комиссияның қорытындысын алу.</w:t>
      </w:r>
    </w:p>
    <w:bookmarkEnd w:id="135"/>
    <w:bookmarkStart w:name="z152" w:id="136"/>
    <w:p>
      <w:pPr>
        <w:spacing w:after="0"/>
        <w:ind w:left="0"/>
        <w:jc w:val="both"/>
      </w:pPr>
      <w:r>
        <w:rPr>
          <w:rFonts w:ascii="Times New Roman"/>
          <w:b w:val="false"/>
          <w:i w:val="false"/>
          <w:color w:val="000000"/>
          <w:sz w:val="28"/>
        </w:rPr>
        <w:t>
      5) жауапты қызметкер көрсетілетін қызметті алушының құжаттарын, учаскелік комиссияның қорытындысымен қоса, Орталыққа береді - 5 (бес) жұмыс күні ішінде.</w:t>
      </w:r>
    </w:p>
    <w:bookmarkEnd w:id="136"/>
    <w:bookmarkStart w:name="z153" w:id="137"/>
    <w:p>
      <w:pPr>
        <w:spacing w:after="0"/>
        <w:ind w:left="0"/>
        <w:jc w:val="both"/>
      </w:pPr>
      <w:r>
        <w:rPr>
          <w:rFonts w:ascii="Times New Roman"/>
          <w:b w:val="false"/>
          <w:i w:val="false"/>
          <w:color w:val="000000"/>
          <w:sz w:val="28"/>
        </w:rPr>
        <w:t>
      Нәтижесі – құжаттарды Орталыққа береді.</w:t>
      </w:r>
    </w:p>
    <w:bookmarkEnd w:id="137"/>
    <w:bookmarkStart w:name="z154" w:id="138"/>
    <w:p>
      <w:pPr>
        <w:spacing w:after="0"/>
        <w:ind w:left="0"/>
        <w:jc w:val="both"/>
      </w:pPr>
      <w:r>
        <w:rPr>
          <w:rFonts w:ascii="Times New Roman"/>
          <w:b w:val="false"/>
          <w:i w:val="false"/>
          <w:color w:val="000000"/>
          <w:sz w:val="28"/>
        </w:rPr>
        <w:t>
      Орталыққа жүгінген кезде:</w:t>
      </w:r>
    </w:p>
    <w:bookmarkEnd w:id="138"/>
    <w:bookmarkStart w:name="z155" w:id="139"/>
    <w:p>
      <w:pPr>
        <w:spacing w:after="0"/>
        <w:ind w:left="0"/>
        <w:jc w:val="both"/>
      </w:pPr>
      <w:r>
        <w:rPr>
          <w:rFonts w:ascii="Times New Roman"/>
          <w:b w:val="false"/>
          <w:i w:val="false"/>
          <w:color w:val="000000"/>
          <w:sz w:val="28"/>
        </w:rPr>
        <w:t xml:space="preserve">
      1) Орталықтың кеңсе қызметкері өтінішті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(бұдан әрі – құжаттар) тіркеп, қарау үшін Орталықтың басшысына жібереді - 20 (жиырма) минут.</w:t>
      </w:r>
    </w:p>
    <w:bookmarkEnd w:id="139"/>
    <w:bookmarkStart w:name="z156" w:id="140"/>
    <w:p>
      <w:pPr>
        <w:spacing w:after="0"/>
        <w:ind w:left="0"/>
        <w:jc w:val="both"/>
      </w:pPr>
      <w:r>
        <w:rPr>
          <w:rFonts w:ascii="Times New Roman"/>
          <w:b w:val="false"/>
          <w:i w:val="false"/>
          <w:color w:val="000000"/>
          <w:sz w:val="28"/>
        </w:rPr>
        <w:t>
      Нәтижесі – құжаттарды журналға тіркеу.</w:t>
      </w:r>
    </w:p>
    <w:bookmarkEnd w:id="140"/>
    <w:bookmarkStart w:name="z157" w:id="141"/>
    <w:p>
      <w:pPr>
        <w:spacing w:after="0"/>
        <w:ind w:left="0"/>
        <w:jc w:val="both"/>
      </w:pPr>
      <w:r>
        <w:rPr>
          <w:rFonts w:ascii="Times New Roman"/>
          <w:b w:val="false"/>
          <w:i w:val="false"/>
          <w:color w:val="000000"/>
          <w:sz w:val="28"/>
        </w:rPr>
        <w:t>
      2) Орталықтың басшысы құжаттарды қарайды және Орталықтың жауапты қызметкерін анықтайды - 30 (отыз) минут.</w:t>
      </w:r>
    </w:p>
    <w:bookmarkEnd w:id="141"/>
    <w:bookmarkStart w:name="z158" w:id="142"/>
    <w:p>
      <w:pPr>
        <w:spacing w:after="0"/>
        <w:ind w:left="0"/>
        <w:jc w:val="both"/>
      </w:pPr>
      <w:r>
        <w:rPr>
          <w:rFonts w:ascii="Times New Roman"/>
          <w:b w:val="false"/>
          <w:i w:val="false"/>
          <w:color w:val="000000"/>
          <w:sz w:val="28"/>
        </w:rPr>
        <w:t>
      Нәтижесі – Орталықтың жауапты қызметкерін анықтау.</w:t>
      </w:r>
    </w:p>
    <w:bookmarkEnd w:id="142"/>
    <w:bookmarkStart w:name="z159" w:id="143"/>
    <w:p>
      <w:pPr>
        <w:spacing w:after="0"/>
        <w:ind w:left="0"/>
        <w:jc w:val="both"/>
      </w:pPr>
      <w:r>
        <w:rPr>
          <w:rFonts w:ascii="Times New Roman"/>
          <w:b w:val="false"/>
          <w:i w:val="false"/>
          <w:color w:val="000000"/>
          <w:sz w:val="28"/>
        </w:rPr>
        <w:t>
      3) Орталықтың жауапты қызметкері келіп түскен құжаттарды жасақтайды және материалдық жағдайын зерттеу және қорытынды дайындау үшін көрсетілетін қызметті алушының құжаттарын учаскелік комиссияға береді- 1 (бір) жұмыс күні ішінде.</w:t>
      </w:r>
    </w:p>
    <w:bookmarkEnd w:id="143"/>
    <w:bookmarkStart w:name="z160" w:id="144"/>
    <w:p>
      <w:pPr>
        <w:spacing w:after="0"/>
        <w:ind w:left="0"/>
        <w:jc w:val="both"/>
      </w:pPr>
      <w:r>
        <w:rPr>
          <w:rFonts w:ascii="Times New Roman"/>
          <w:b w:val="false"/>
          <w:i w:val="false"/>
          <w:color w:val="000000"/>
          <w:sz w:val="28"/>
        </w:rPr>
        <w:t>
      Нәтижесі – учаскелік комиссияның қортындысын алу үшін құжаттарды дайындау.</w:t>
      </w:r>
    </w:p>
    <w:bookmarkEnd w:id="144"/>
    <w:bookmarkStart w:name="z161" w:id="145"/>
    <w:p>
      <w:pPr>
        <w:spacing w:after="0"/>
        <w:ind w:left="0"/>
        <w:jc w:val="both"/>
      </w:pPr>
      <w:r>
        <w:rPr>
          <w:rFonts w:ascii="Times New Roman"/>
          <w:b w:val="false"/>
          <w:i w:val="false"/>
          <w:color w:val="000000"/>
          <w:sz w:val="28"/>
        </w:rPr>
        <w:t>
      4) учаскелік комиссия отбасының материалдық жағдайына тексеру жүргізеді және оның нәтижелері бойынша қорытынды дайындайды- 2 (екі) жұмыс күні ішінде.</w:t>
      </w:r>
    </w:p>
    <w:bookmarkEnd w:id="145"/>
    <w:bookmarkStart w:name="z162" w:id="146"/>
    <w:p>
      <w:pPr>
        <w:spacing w:after="0"/>
        <w:ind w:left="0"/>
        <w:jc w:val="both"/>
      </w:pPr>
      <w:r>
        <w:rPr>
          <w:rFonts w:ascii="Times New Roman"/>
          <w:b w:val="false"/>
          <w:i w:val="false"/>
          <w:color w:val="000000"/>
          <w:sz w:val="28"/>
        </w:rPr>
        <w:t>
      Нәтижесі – комиссия қорытындысын алу.</w:t>
      </w:r>
    </w:p>
    <w:bookmarkEnd w:id="146"/>
    <w:bookmarkStart w:name="z163" w:id="147"/>
    <w:p>
      <w:pPr>
        <w:spacing w:after="0"/>
        <w:ind w:left="0"/>
        <w:jc w:val="both"/>
      </w:pPr>
      <w:r>
        <w:rPr>
          <w:rFonts w:ascii="Times New Roman"/>
          <w:b w:val="false"/>
          <w:i w:val="false"/>
          <w:color w:val="000000"/>
          <w:sz w:val="28"/>
        </w:rPr>
        <w:t>
      5) Орталықтың жауапты қызметкері көрсетілетін қызметті алушы немесе ауылдық әкім ұсынған құжаттар мен учаскелік комиссияның қорытындысы негізінде көрсетілетін атаулы әлеуметтік көмек түрін айқындайды, отбасының жиынтық табысын есептейді және атаулы әлеуметтік көмек тағайындау туралы электрондық шешім жобасын дайындап, көрсетілетін қызметті берушіге жібереді – 1 (бір) жұмыс күні ішінде.</w:t>
      </w:r>
    </w:p>
    <w:bookmarkEnd w:id="147"/>
    <w:bookmarkStart w:name="z164" w:id="148"/>
    <w:p>
      <w:pPr>
        <w:spacing w:after="0"/>
        <w:ind w:left="0"/>
        <w:jc w:val="both"/>
      </w:pPr>
      <w:r>
        <w:rPr>
          <w:rFonts w:ascii="Times New Roman"/>
          <w:b w:val="false"/>
          <w:i w:val="false"/>
          <w:color w:val="000000"/>
          <w:sz w:val="28"/>
        </w:rPr>
        <w:t>
      Нәтижесі – көрсетілетін қызметті берушіге электрондық шешім жобасын жолдайды.</w:t>
      </w:r>
    </w:p>
    <w:bookmarkEnd w:id="148"/>
    <w:bookmarkStart w:name="z165" w:id="149"/>
    <w:p>
      <w:pPr>
        <w:spacing w:after="0"/>
        <w:ind w:left="0"/>
        <w:jc w:val="both"/>
      </w:pPr>
      <w:r>
        <w:rPr>
          <w:rFonts w:ascii="Times New Roman"/>
          <w:b w:val="false"/>
          <w:i w:val="false"/>
          <w:color w:val="000000"/>
          <w:sz w:val="28"/>
        </w:rPr>
        <w:t>
      6) көрсетілетін қызметті берушінің кеңсе қызметкері Орталықтан келіп түскен құжаттарды, учаскелік комиссия қорытындысы мен электрондық шешім жобасын тіркейді және көрсетілетін қызметті берушінің басшысына қарау үшін жолдайды- 15 (он бес) минут.</w:t>
      </w:r>
    </w:p>
    <w:bookmarkEnd w:id="149"/>
    <w:bookmarkStart w:name="z166" w:id="150"/>
    <w:p>
      <w:pPr>
        <w:spacing w:after="0"/>
        <w:ind w:left="0"/>
        <w:jc w:val="both"/>
      </w:pPr>
      <w:r>
        <w:rPr>
          <w:rFonts w:ascii="Times New Roman"/>
          <w:b w:val="false"/>
          <w:i w:val="false"/>
          <w:color w:val="000000"/>
          <w:sz w:val="28"/>
        </w:rPr>
        <w:t>
      Нәтижесі – құжаттарды журналға тіркеу.</w:t>
      </w:r>
    </w:p>
    <w:bookmarkEnd w:id="150"/>
    <w:bookmarkStart w:name="z167" w:id="151"/>
    <w:p>
      <w:pPr>
        <w:spacing w:after="0"/>
        <w:ind w:left="0"/>
        <w:jc w:val="both"/>
      </w:pPr>
      <w:r>
        <w:rPr>
          <w:rFonts w:ascii="Times New Roman"/>
          <w:b w:val="false"/>
          <w:i w:val="false"/>
          <w:color w:val="000000"/>
          <w:sz w:val="28"/>
        </w:rPr>
        <w:t>
      7) көрсетілетін қызметті берушінің басшысы көрсетілетін қызметті берушінің жауапты қызметкерін анықтайды – 30 (отыз) минут.</w:t>
      </w:r>
    </w:p>
    <w:bookmarkEnd w:id="151"/>
    <w:bookmarkStart w:name="z168" w:id="152"/>
    <w:p>
      <w:pPr>
        <w:spacing w:after="0"/>
        <w:ind w:left="0"/>
        <w:jc w:val="both"/>
      </w:pPr>
      <w:r>
        <w:rPr>
          <w:rFonts w:ascii="Times New Roman"/>
          <w:b w:val="false"/>
          <w:i w:val="false"/>
          <w:color w:val="000000"/>
          <w:sz w:val="28"/>
        </w:rPr>
        <w:t>
      Нәтижесі – көрсетілетін қызметті берушінің жауапты қызметкерін анықтау.</w:t>
      </w:r>
    </w:p>
    <w:bookmarkEnd w:id="152"/>
    <w:bookmarkStart w:name="z169" w:id="153"/>
    <w:p>
      <w:pPr>
        <w:spacing w:after="0"/>
        <w:ind w:left="0"/>
        <w:jc w:val="both"/>
      </w:pPr>
      <w:r>
        <w:rPr>
          <w:rFonts w:ascii="Times New Roman"/>
          <w:b w:val="false"/>
          <w:i w:val="false"/>
          <w:color w:val="000000"/>
          <w:sz w:val="28"/>
        </w:rPr>
        <w:t>
      8) көрсетілетін қызметті беруші атаулы әлеуметтік көмекті тағайындау (оны тағайындаудан бас тарту) туралы шешім қабылдайды және нәтижесін Орталық не әкім арқылы көрсетілетін қызметті алушыға хабарлайды - 1 (бір) жұмыс күні ішінде.</w:t>
      </w:r>
    </w:p>
    <w:bookmarkEnd w:id="153"/>
    <w:bookmarkStart w:name="z170" w:id="154"/>
    <w:p>
      <w:pPr>
        <w:spacing w:after="0"/>
        <w:ind w:left="0"/>
        <w:jc w:val="both"/>
      </w:pPr>
      <w:r>
        <w:rPr>
          <w:rFonts w:ascii="Times New Roman"/>
          <w:b w:val="false"/>
          <w:i w:val="false"/>
          <w:color w:val="000000"/>
          <w:sz w:val="28"/>
        </w:rPr>
        <w:t>
      Нәтижесі – шешім қабылдау.</w:t>
      </w:r>
    </w:p>
    <w:bookmarkEnd w:id="154"/>
    <w:bookmarkStart w:name="z171" w:id="155"/>
    <w:p>
      <w:pPr>
        <w:spacing w:after="0"/>
        <w:ind w:left="0"/>
        <w:jc w:val="both"/>
      </w:pPr>
      <w:r>
        <w:rPr>
          <w:rFonts w:ascii="Times New Roman"/>
          <w:b w:val="false"/>
          <w:i w:val="false"/>
          <w:color w:val="000000"/>
          <w:sz w:val="28"/>
        </w:rPr>
        <w:t>
      9) Орталықтың кеңсе қызметкері атаулы әлеуметтік көмекті тағайындау (тағайындаудан бас тарту туралы) хабарламаны тіркейді және көрсетілетін қызметті алушыға береді не әкімге жолдайды -1 (бір) жұмыс күні ішінде.</w:t>
      </w:r>
    </w:p>
    <w:bookmarkEnd w:id="155"/>
    <w:bookmarkStart w:name="z172" w:id="156"/>
    <w:p>
      <w:pPr>
        <w:spacing w:after="0"/>
        <w:ind w:left="0"/>
        <w:jc w:val="both"/>
      </w:pPr>
      <w:r>
        <w:rPr>
          <w:rFonts w:ascii="Times New Roman"/>
          <w:b w:val="false"/>
          <w:i w:val="false"/>
          <w:color w:val="000000"/>
          <w:sz w:val="28"/>
        </w:rPr>
        <w:t>
      Нәтижесі – хабарламаны тіркеу, беру немесе жіберу.</w:t>
      </w:r>
    </w:p>
    <w:bookmarkEnd w:id="156"/>
    <w:bookmarkStart w:name="z173" w:id="157"/>
    <w:p>
      <w:pPr>
        <w:spacing w:after="0"/>
        <w:ind w:left="0"/>
        <w:jc w:val="both"/>
      </w:pPr>
      <w:r>
        <w:rPr>
          <w:rFonts w:ascii="Times New Roman"/>
          <w:b w:val="false"/>
          <w:i w:val="false"/>
          <w:color w:val="000000"/>
          <w:sz w:val="28"/>
        </w:rPr>
        <w:t>
      10) әкім кеңсесінің қызметкері атаулы әлеуметтік көмекті тағайындау (тағайындаудан бас тарту) туралы хабарламаны тіркейді және көрсетілетін қызметті алушыға береді-3 (үш) жұмыс күні ішінде.</w:t>
      </w:r>
    </w:p>
    <w:bookmarkEnd w:id="157"/>
    <w:bookmarkStart w:name="z174" w:id="158"/>
    <w:p>
      <w:pPr>
        <w:spacing w:after="0"/>
        <w:ind w:left="0"/>
        <w:jc w:val="both"/>
      </w:pPr>
      <w:r>
        <w:rPr>
          <w:rFonts w:ascii="Times New Roman"/>
          <w:b w:val="false"/>
          <w:i w:val="false"/>
          <w:color w:val="000000"/>
          <w:sz w:val="28"/>
        </w:rPr>
        <w:t>
      Нәтижесі – хабарламаны тіркеу және беру.</w:t>
      </w:r>
    </w:p>
    <w:bookmarkEnd w:id="158"/>
    <w:bookmarkStart w:name="z175" w:id="15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бөлімшелерінің (қызметкерлерінің) өзара іс-қимыл тәртібін сипаттау</w:t>
      </w:r>
    </w:p>
    <w:bookmarkEnd w:id="159"/>
    <w:bookmarkStart w:name="z176" w:id="16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бөлімшелерінің (қызметкерлердің) тізбесі:</w:t>
      </w:r>
    </w:p>
    <w:bookmarkEnd w:id="160"/>
    <w:bookmarkStart w:name="z177" w:id="161"/>
    <w:p>
      <w:pPr>
        <w:spacing w:after="0"/>
        <w:ind w:left="0"/>
        <w:jc w:val="both"/>
      </w:pPr>
      <w:r>
        <w:rPr>
          <w:rFonts w:ascii="Times New Roman"/>
          <w:b w:val="false"/>
          <w:i w:val="false"/>
          <w:color w:val="000000"/>
          <w:sz w:val="28"/>
        </w:rPr>
        <w:t xml:space="preserve">
      1) әкім кеңсесінің қызметкері; </w:t>
      </w:r>
    </w:p>
    <w:bookmarkEnd w:id="161"/>
    <w:bookmarkStart w:name="z178" w:id="162"/>
    <w:p>
      <w:pPr>
        <w:spacing w:after="0"/>
        <w:ind w:left="0"/>
        <w:jc w:val="both"/>
      </w:pPr>
      <w:r>
        <w:rPr>
          <w:rFonts w:ascii="Times New Roman"/>
          <w:b w:val="false"/>
          <w:i w:val="false"/>
          <w:color w:val="000000"/>
          <w:sz w:val="28"/>
        </w:rPr>
        <w:t>
      2) әкім;</w:t>
      </w:r>
    </w:p>
    <w:bookmarkEnd w:id="162"/>
    <w:bookmarkStart w:name="z179" w:id="163"/>
    <w:p>
      <w:pPr>
        <w:spacing w:after="0"/>
        <w:ind w:left="0"/>
        <w:jc w:val="both"/>
      </w:pPr>
      <w:r>
        <w:rPr>
          <w:rFonts w:ascii="Times New Roman"/>
          <w:b w:val="false"/>
          <w:i w:val="false"/>
          <w:color w:val="000000"/>
          <w:sz w:val="28"/>
        </w:rPr>
        <w:t xml:space="preserve">
      3) жауапты қызметкер; </w:t>
      </w:r>
    </w:p>
    <w:bookmarkEnd w:id="163"/>
    <w:bookmarkStart w:name="z180" w:id="164"/>
    <w:p>
      <w:pPr>
        <w:spacing w:after="0"/>
        <w:ind w:left="0"/>
        <w:jc w:val="both"/>
      </w:pPr>
      <w:r>
        <w:rPr>
          <w:rFonts w:ascii="Times New Roman"/>
          <w:b w:val="false"/>
          <w:i w:val="false"/>
          <w:color w:val="000000"/>
          <w:sz w:val="28"/>
        </w:rPr>
        <w:t>
      4) Орталықтың кеңсе қызметкері;</w:t>
      </w:r>
    </w:p>
    <w:bookmarkEnd w:id="164"/>
    <w:bookmarkStart w:name="z181" w:id="165"/>
    <w:p>
      <w:pPr>
        <w:spacing w:after="0"/>
        <w:ind w:left="0"/>
        <w:jc w:val="both"/>
      </w:pPr>
      <w:r>
        <w:rPr>
          <w:rFonts w:ascii="Times New Roman"/>
          <w:b w:val="false"/>
          <w:i w:val="false"/>
          <w:color w:val="000000"/>
          <w:sz w:val="28"/>
        </w:rPr>
        <w:t>
      5) Орталықтың басшысы;</w:t>
      </w:r>
    </w:p>
    <w:bookmarkEnd w:id="165"/>
    <w:bookmarkStart w:name="z182" w:id="166"/>
    <w:p>
      <w:pPr>
        <w:spacing w:after="0"/>
        <w:ind w:left="0"/>
        <w:jc w:val="both"/>
      </w:pPr>
      <w:r>
        <w:rPr>
          <w:rFonts w:ascii="Times New Roman"/>
          <w:b w:val="false"/>
          <w:i w:val="false"/>
          <w:color w:val="000000"/>
          <w:sz w:val="28"/>
        </w:rPr>
        <w:t>
      6) Орталықтың жауапты қызметкері;</w:t>
      </w:r>
    </w:p>
    <w:bookmarkEnd w:id="166"/>
    <w:bookmarkStart w:name="z183" w:id="167"/>
    <w:p>
      <w:pPr>
        <w:spacing w:after="0"/>
        <w:ind w:left="0"/>
        <w:jc w:val="both"/>
      </w:pPr>
      <w:r>
        <w:rPr>
          <w:rFonts w:ascii="Times New Roman"/>
          <w:b w:val="false"/>
          <w:i w:val="false"/>
          <w:color w:val="000000"/>
          <w:sz w:val="28"/>
        </w:rPr>
        <w:t>
      7) көрсетілетін қызметті берушінің кеңсе қызметкері;</w:t>
      </w:r>
    </w:p>
    <w:bookmarkEnd w:id="167"/>
    <w:bookmarkStart w:name="z184" w:id="168"/>
    <w:p>
      <w:pPr>
        <w:spacing w:after="0"/>
        <w:ind w:left="0"/>
        <w:jc w:val="both"/>
      </w:pPr>
      <w:r>
        <w:rPr>
          <w:rFonts w:ascii="Times New Roman"/>
          <w:b w:val="false"/>
          <w:i w:val="false"/>
          <w:color w:val="000000"/>
          <w:sz w:val="28"/>
        </w:rPr>
        <w:t>
      8) көрсетілетін қызметті беруші.</w:t>
      </w:r>
    </w:p>
    <w:bookmarkEnd w:id="168"/>
    <w:bookmarkStart w:name="z185" w:id="169"/>
    <w:p>
      <w:pPr>
        <w:spacing w:after="0"/>
        <w:ind w:left="0"/>
        <w:jc w:val="both"/>
      </w:pPr>
      <w:r>
        <w:rPr>
          <w:rFonts w:ascii="Times New Roman"/>
          <w:b w:val="false"/>
          <w:i w:val="false"/>
          <w:color w:val="000000"/>
          <w:sz w:val="28"/>
        </w:rPr>
        <w:t xml:space="preserve">
      7. Мемлекеттік қызмет көрсету процесінде көрсетілетін қызметті берушінің бөлімшелерінің (қызметкерлерінің) рәсімдері (іс-қимылдары) мен өзара іс-қимылдары реттілігінің толық сипаттамасы және мемлекеттік қызмет көрсету процесінде ақпараттық жүйелерді қолдану тәртібінің нақты сипаттамасы "Мемлекеттік атаулы әлеуметтік көмек тағайындау" Регламенттің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мемлекеттік қызмет көрсетудің бизнес процестерінің анықтамалығында көрсетіледі.</w:t>
      </w:r>
    </w:p>
    <w:bookmarkEnd w:id="169"/>
    <w:bookmarkStart w:name="z186" w:id="170"/>
    <w:p>
      <w:pPr>
        <w:spacing w:after="0"/>
        <w:ind w:left="0"/>
        <w:jc w:val="both"/>
      </w:pPr>
      <w:r>
        <w:rPr>
          <w:rFonts w:ascii="Times New Roman"/>
          <w:b w:val="false"/>
          <w:i w:val="false"/>
          <w:color w:val="000000"/>
          <w:sz w:val="28"/>
        </w:rPr>
        <w:t xml:space="preserve">
      8. Мемлекеттік қызметті көрсету мәселелері бойынша көрсетілетін қызметті берушінің және (немесе) олардың лауазымды адамдарының және (немесе) олардың қызметкерлерінің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w:t>
            </w:r>
            <w:r>
              <w:br/>
            </w:r>
            <w:r>
              <w:rPr>
                <w:rFonts w:ascii="Times New Roman"/>
                <w:b w:val="false"/>
                <w:i w:val="false"/>
                <w:color w:val="000000"/>
                <w:sz w:val="20"/>
              </w:rPr>
              <w:t>көмек тағайындау" мемлекеттiк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 қосымша</w:t>
            </w:r>
          </w:p>
        </w:tc>
      </w:tr>
    </w:tbl>
    <w:bookmarkStart w:name="z188" w:id="171"/>
    <w:p>
      <w:pPr>
        <w:spacing w:after="0"/>
        <w:ind w:left="0"/>
        <w:jc w:val="left"/>
      </w:pPr>
      <w:r>
        <w:rPr>
          <w:rFonts w:ascii="Times New Roman"/>
          <w:b/>
          <w:i w:val="false"/>
          <w:color w:val="000000"/>
        </w:rPr>
        <w:t xml:space="preserve"> "Мемлекеттік атаулы әлеуметтік көмек тағайындау" мемлекеттік қызмет көрсетудің бизнес-процестерінің анықтамалығы ауылдық округ әкіміне жүгінген кезде</w:t>
      </w:r>
    </w:p>
    <w:bookmarkEnd w:id="171"/>
    <w:p>
      <w:pPr>
        <w:spacing w:after="0"/>
        <w:ind w:left="0"/>
        <w:jc w:val="left"/>
      </w:pP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w:t>
            </w:r>
            <w:r>
              <w:br/>
            </w:r>
            <w:r>
              <w:rPr>
                <w:rFonts w:ascii="Times New Roman"/>
                <w:b w:val="false"/>
                <w:i w:val="false"/>
                <w:color w:val="000000"/>
                <w:sz w:val="20"/>
              </w:rPr>
              <w:t>көмек тағайындау" мемлекеттiк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bl>
    <w:bookmarkStart w:name="z190" w:id="172"/>
    <w:p>
      <w:pPr>
        <w:spacing w:after="0"/>
        <w:ind w:left="0"/>
        <w:jc w:val="left"/>
      </w:pPr>
      <w:r>
        <w:rPr>
          <w:rFonts w:ascii="Times New Roman"/>
          <w:b/>
          <w:i w:val="false"/>
          <w:color w:val="000000"/>
        </w:rPr>
        <w:t xml:space="preserve"> "Мемлекеттік атаулы әлеуметтік көмек тағайындау" мемлекеттік қызметін көрсетудің бизнес-процестерінің анықтамалығы Орталыққа жүгінген кезде</w:t>
      </w:r>
    </w:p>
    <w:bookmarkEnd w:id="172"/>
    <w:p>
      <w:pPr>
        <w:spacing w:after="0"/>
        <w:ind w:left="0"/>
        <w:jc w:val="left"/>
      </w:pPr>
      <w:r>
        <w:br/>
      </w:r>
    </w:p>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23 ақпандағы № 34</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 2015 жылғы</w:t>
            </w:r>
            <w:r>
              <w:br/>
            </w:r>
            <w:r>
              <w:rPr>
                <w:rFonts w:ascii="Times New Roman"/>
                <w:b w:val="false"/>
                <w:i w:val="false"/>
                <w:color w:val="000000"/>
                <w:sz w:val="20"/>
              </w:rPr>
              <w:t>4 тамыздағы № 204 қаулысымен</w:t>
            </w:r>
            <w:r>
              <w:br/>
            </w:r>
            <w:r>
              <w:rPr>
                <w:rFonts w:ascii="Times New Roman"/>
                <w:b w:val="false"/>
                <w:i w:val="false"/>
                <w:color w:val="000000"/>
                <w:sz w:val="20"/>
              </w:rPr>
              <w:t>бекітілген</w:t>
            </w:r>
          </w:p>
        </w:tc>
      </w:tr>
    </w:tbl>
    <w:bookmarkStart w:name="z193" w:id="173"/>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w:t>
      </w:r>
    </w:p>
    <w:bookmarkEnd w:id="173"/>
    <w:bookmarkStart w:name="z194" w:id="174"/>
    <w:p>
      <w:pPr>
        <w:spacing w:after="0"/>
        <w:ind w:left="0"/>
        <w:jc w:val="left"/>
      </w:pPr>
      <w:r>
        <w:rPr>
          <w:rFonts w:ascii="Times New Roman"/>
          <w:b/>
          <w:i w:val="false"/>
          <w:color w:val="000000"/>
        </w:rPr>
        <w:t xml:space="preserve"> 1. Жалпы ережелер</w:t>
      </w:r>
    </w:p>
    <w:bookmarkEnd w:id="174"/>
    <w:bookmarkStart w:name="z195" w:id="175"/>
    <w:p>
      <w:pPr>
        <w:spacing w:after="0"/>
        <w:ind w:left="0"/>
        <w:jc w:val="both"/>
      </w:pPr>
      <w:r>
        <w:rPr>
          <w:rFonts w:ascii="Times New Roman"/>
          <w:b w:val="false"/>
          <w:i w:val="false"/>
          <w:color w:val="000000"/>
          <w:sz w:val="28"/>
        </w:rPr>
        <w:t>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 (бұдан әрі – мемлекеттік көрсетілетін қызмет).</w:t>
      </w:r>
    </w:p>
    <w:bookmarkEnd w:id="175"/>
    <w:bookmarkStart w:name="z196" w:id="176"/>
    <w:p>
      <w:pPr>
        <w:spacing w:after="0"/>
        <w:ind w:left="0"/>
        <w:jc w:val="both"/>
      </w:pPr>
      <w:r>
        <w:rPr>
          <w:rFonts w:ascii="Times New Roman"/>
          <w:b w:val="false"/>
          <w:i w:val="false"/>
          <w:color w:val="000000"/>
          <w:sz w:val="28"/>
        </w:rPr>
        <w:t xml:space="preserve">
      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(Қазақстан Республикасы Әділет министрлігінде 2015 жылғы 12 маусымда № 11342 тіркелді) бұйрығымен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176"/>
    <w:bookmarkStart w:name="z197" w:id="177"/>
    <w:p>
      <w:pPr>
        <w:spacing w:after="0"/>
        <w:ind w:left="0"/>
        <w:jc w:val="both"/>
      </w:pPr>
      <w:r>
        <w:rPr>
          <w:rFonts w:ascii="Times New Roman"/>
          <w:b w:val="false"/>
          <w:i w:val="false"/>
          <w:color w:val="000000"/>
          <w:sz w:val="28"/>
        </w:rPr>
        <w:t>
      2. Өтініштерді қабылдау және мемлекеттік қызметті көрсетудің нәтижелерін беру:</w:t>
      </w:r>
    </w:p>
    <w:bookmarkEnd w:id="177"/>
    <w:bookmarkStart w:name="z198" w:id="178"/>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p>
    <w:bookmarkEnd w:id="178"/>
    <w:bookmarkStart w:name="z199" w:id="179"/>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179"/>
    <w:bookmarkStart w:name="z200" w:id="180"/>
    <w:p>
      <w:pPr>
        <w:spacing w:after="0"/>
        <w:ind w:left="0"/>
        <w:jc w:val="both"/>
      </w:pPr>
      <w:r>
        <w:rPr>
          <w:rFonts w:ascii="Times New Roman"/>
          <w:b w:val="false"/>
          <w:i w:val="false"/>
          <w:color w:val="000000"/>
          <w:sz w:val="28"/>
        </w:rPr>
        <w:t>
      3. Мемлекеттік қызметті көрсету нәтижесін ұсыну нысаны –қағаз түрінде.</w:t>
      </w:r>
    </w:p>
    <w:bookmarkEnd w:id="180"/>
    <w:bookmarkStart w:name="z201" w:id="181"/>
    <w:p>
      <w:pPr>
        <w:spacing w:after="0"/>
        <w:ind w:left="0"/>
        <w:jc w:val="both"/>
      </w:pPr>
      <w:r>
        <w:rPr>
          <w:rFonts w:ascii="Times New Roman"/>
          <w:b w:val="false"/>
          <w:i w:val="false"/>
          <w:color w:val="000000"/>
          <w:sz w:val="28"/>
        </w:rPr>
        <w:t>
      4. Мемлекеттік қызметті көрсету нәтижесі –жүріп-тұруы қиын бірінші топтағы мүгедектерге жеке көмекшінің және есту кемістігі бар мүгедектерге ымдау тілі маманының қызметтерін ұсыну мерзімдерін көрсете отырып құжаттарды ресімдеу туралы хабарлама (бұдан әрі-хабарлама).</w:t>
      </w:r>
    </w:p>
    <w:bookmarkEnd w:id="181"/>
    <w:bookmarkStart w:name="z202" w:id="182"/>
    <w:p>
      <w:pPr>
        <w:spacing w:after="0"/>
        <w:ind w:left="0"/>
        <w:jc w:val="both"/>
      </w:pPr>
      <w:r>
        <w:rPr>
          <w:rFonts w:ascii="Times New Roman"/>
          <w:b w:val="false"/>
          <w:i w:val="false"/>
          <w:color w:val="000000"/>
          <w:sz w:val="28"/>
        </w:rPr>
        <w:t>
      5. Мемлекеттік қызмет жеке тұлғаларға (бұдан әрі – көрсетілетін қызметті алушы) тегін көрсетіледі.</w:t>
      </w:r>
    </w:p>
    <w:bookmarkEnd w:id="182"/>
    <w:bookmarkStart w:name="z203" w:id="18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83"/>
    <w:bookmarkStart w:name="z204" w:id="184"/>
    <w:p>
      <w:pPr>
        <w:spacing w:after="0"/>
        <w:ind w:left="0"/>
        <w:jc w:val="both"/>
      </w:pPr>
      <w:r>
        <w:rPr>
          <w:rFonts w:ascii="Times New Roman"/>
          <w:b w:val="false"/>
          <w:i w:val="false"/>
          <w:color w:val="000000"/>
          <w:sz w:val="28"/>
        </w:rPr>
        <w:t xml:space="preserve">
      6. Көрсетілетін қызметті берушіге немесе Мемлекеттік корпорацияға жүгінген кезде мемлекеттік қызметті көрсету бойынша іс-қимылдарды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және құжаттарды (бұдан әрі – құжаттар) беру болып табылады.</w:t>
      </w:r>
    </w:p>
    <w:bookmarkEnd w:id="184"/>
    <w:bookmarkStart w:name="z205" w:id="185"/>
    <w:p>
      <w:pPr>
        <w:spacing w:after="0"/>
        <w:ind w:left="0"/>
        <w:jc w:val="both"/>
      </w:pPr>
      <w:r>
        <w:rPr>
          <w:rFonts w:ascii="Times New Roman"/>
          <w:b w:val="false"/>
          <w:i w:val="false"/>
          <w:color w:val="000000"/>
          <w:sz w:val="28"/>
        </w:rPr>
        <w:t>
      7. Мемлекеттік қызметті көрсету процесінің құрамына кіретін әрбір рәсімнің (іс-қимылдың) мазмұны және оның орындалу ұзақтығы:</w:t>
      </w:r>
    </w:p>
    <w:bookmarkEnd w:id="185"/>
    <w:bookmarkStart w:name="z206" w:id="186"/>
    <w:p>
      <w:pPr>
        <w:spacing w:after="0"/>
        <w:ind w:left="0"/>
        <w:jc w:val="both"/>
      </w:pPr>
      <w:r>
        <w:rPr>
          <w:rFonts w:ascii="Times New Roman"/>
          <w:b w:val="false"/>
          <w:i w:val="false"/>
          <w:color w:val="000000"/>
          <w:sz w:val="28"/>
        </w:rPr>
        <w:t>
      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w:t>
      </w:r>
    </w:p>
    <w:bookmarkEnd w:id="186"/>
    <w:bookmarkStart w:name="z207" w:id="187"/>
    <w:p>
      <w:pPr>
        <w:spacing w:after="0"/>
        <w:ind w:left="0"/>
        <w:jc w:val="both"/>
      </w:pPr>
      <w:r>
        <w:rPr>
          <w:rFonts w:ascii="Times New Roman"/>
          <w:b w:val="false"/>
          <w:i w:val="false"/>
          <w:color w:val="000000"/>
          <w:sz w:val="28"/>
        </w:rPr>
        <w:t>
      Нәтижесі – тіркеу журналына жазу және көрсетілетін қызметті берушінің басшысына қарауға жолдау;</w:t>
      </w:r>
    </w:p>
    <w:bookmarkEnd w:id="187"/>
    <w:bookmarkStart w:name="z208" w:id="188"/>
    <w:p>
      <w:pPr>
        <w:spacing w:after="0"/>
        <w:ind w:left="0"/>
        <w:jc w:val="both"/>
      </w:pPr>
      <w:r>
        <w:rPr>
          <w:rFonts w:ascii="Times New Roman"/>
          <w:b w:val="false"/>
          <w:i w:val="false"/>
          <w:color w:val="000000"/>
          <w:sz w:val="28"/>
        </w:rPr>
        <w:t>
      2) көрсетілетін қызметті берушінің басшысы 1 жұмыс күні ішінде құжаттарды қарайды, көрсетілетін қызметті берушінің жауапты орындаушысын белгілейді.</w:t>
      </w:r>
    </w:p>
    <w:bookmarkEnd w:id="188"/>
    <w:bookmarkStart w:name="z209" w:id="189"/>
    <w:p>
      <w:pPr>
        <w:spacing w:after="0"/>
        <w:ind w:left="0"/>
        <w:jc w:val="both"/>
      </w:pPr>
      <w:r>
        <w:rPr>
          <w:rFonts w:ascii="Times New Roman"/>
          <w:b w:val="false"/>
          <w:i w:val="false"/>
          <w:color w:val="000000"/>
          <w:sz w:val="28"/>
        </w:rPr>
        <w:t>
      Нәтижесі – жауапты орындаушыны белгілеу;</w:t>
      </w:r>
    </w:p>
    <w:bookmarkEnd w:id="189"/>
    <w:bookmarkStart w:name="z210" w:id="190"/>
    <w:p>
      <w:pPr>
        <w:spacing w:after="0"/>
        <w:ind w:left="0"/>
        <w:jc w:val="both"/>
      </w:pPr>
      <w:r>
        <w:rPr>
          <w:rFonts w:ascii="Times New Roman"/>
          <w:b w:val="false"/>
          <w:i w:val="false"/>
          <w:color w:val="000000"/>
          <w:sz w:val="28"/>
        </w:rPr>
        <w:t>
      3) көрсетілетін қызметті берушінің жауапты орындаушысы 7 жұмыс күні ішінде құжаттардың толық және дұрыс ресімделгенін тексереді, хабарламаны дайындайды, көрсетілетін қызметті берушінің басшысына қол қоюға береді.</w:t>
      </w:r>
    </w:p>
    <w:bookmarkEnd w:id="190"/>
    <w:bookmarkStart w:name="z211" w:id="191"/>
    <w:p>
      <w:pPr>
        <w:spacing w:after="0"/>
        <w:ind w:left="0"/>
        <w:jc w:val="both"/>
      </w:pPr>
      <w:r>
        <w:rPr>
          <w:rFonts w:ascii="Times New Roman"/>
          <w:b w:val="false"/>
          <w:i w:val="false"/>
          <w:color w:val="000000"/>
          <w:sz w:val="28"/>
        </w:rPr>
        <w:t>
      Нәтижесі - хабарламаны көрсетілетін қызметті берушінің басшысына қол қоюға жібереді;</w:t>
      </w:r>
    </w:p>
    <w:bookmarkEnd w:id="191"/>
    <w:bookmarkStart w:name="z212" w:id="192"/>
    <w:p>
      <w:pPr>
        <w:spacing w:after="0"/>
        <w:ind w:left="0"/>
        <w:jc w:val="both"/>
      </w:pPr>
      <w:r>
        <w:rPr>
          <w:rFonts w:ascii="Times New Roman"/>
          <w:b w:val="false"/>
          <w:i w:val="false"/>
          <w:color w:val="000000"/>
          <w:sz w:val="28"/>
        </w:rPr>
        <w:t>
      4) көрсетілетін қызметті берушінің басшысы 1 жұмыс күні ішінде хабарламаға қол қояды және көрсетілетін қызметті берушінің кеңсесіне жібереді.</w:t>
      </w:r>
    </w:p>
    <w:bookmarkEnd w:id="192"/>
    <w:bookmarkStart w:name="z213" w:id="193"/>
    <w:p>
      <w:pPr>
        <w:spacing w:after="0"/>
        <w:ind w:left="0"/>
        <w:jc w:val="both"/>
      </w:pPr>
      <w:r>
        <w:rPr>
          <w:rFonts w:ascii="Times New Roman"/>
          <w:b w:val="false"/>
          <w:i w:val="false"/>
          <w:color w:val="000000"/>
          <w:sz w:val="28"/>
        </w:rPr>
        <w:t>
      Нәтижесі – хабарламаны көрсетілетін қызметті берушінің кеңсесіне жібереді;</w:t>
      </w:r>
    </w:p>
    <w:bookmarkEnd w:id="193"/>
    <w:bookmarkStart w:name="z214" w:id="194"/>
    <w:p>
      <w:pPr>
        <w:spacing w:after="0"/>
        <w:ind w:left="0"/>
        <w:jc w:val="both"/>
      </w:pPr>
      <w:r>
        <w:rPr>
          <w:rFonts w:ascii="Times New Roman"/>
          <w:b w:val="false"/>
          <w:i w:val="false"/>
          <w:color w:val="000000"/>
          <w:sz w:val="28"/>
        </w:rPr>
        <w:t>
      5) көрсетілетін қызметті берушінің кеңсе маманы 30 минут ішінде хабарламаны тіркеу журналына тіркейді және мемлекеттік қызмет көрсету нәтижесін көрсетілетін қызметті алушыға береді.</w:t>
      </w:r>
    </w:p>
    <w:bookmarkEnd w:id="194"/>
    <w:bookmarkStart w:name="z215" w:id="195"/>
    <w:p>
      <w:pPr>
        <w:spacing w:after="0"/>
        <w:ind w:left="0"/>
        <w:jc w:val="both"/>
      </w:pPr>
      <w:r>
        <w:rPr>
          <w:rFonts w:ascii="Times New Roman"/>
          <w:b w:val="false"/>
          <w:i w:val="false"/>
          <w:color w:val="000000"/>
          <w:sz w:val="28"/>
        </w:rPr>
        <w:t>
      Нәтижесі - тіркеу журналына берілгені туралы жазба және көрсетілетін қызметті алушының мемлекеттік қызметті алғандығы туралы қолы.</w:t>
      </w:r>
    </w:p>
    <w:bookmarkEnd w:id="195"/>
    <w:bookmarkStart w:name="z216" w:id="196"/>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196"/>
    <w:bookmarkStart w:name="z217" w:id="197"/>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197"/>
    <w:bookmarkStart w:name="z218" w:id="198"/>
    <w:p>
      <w:pPr>
        <w:spacing w:after="0"/>
        <w:ind w:left="0"/>
        <w:jc w:val="both"/>
      </w:pPr>
      <w:r>
        <w:rPr>
          <w:rFonts w:ascii="Times New Roman"/>
          <w:b w:val="false"/>
          <w:i w:val="false"/>
          <w:color w:val="000000"/>
          <w:sz w:val="28"/>
        </w:rPr>
        <w:t>
      1) көрсетілетін қызметті берушінің кеңсе маманы;</w:t>
      </w:r>
    </w:p>
    <w:bookmarkEnd w:id="198"/>
    <w:bookmarkStart w:name="z219" w:id="199"/>
    <w:p>
      <w:pPr>
        <w:spacing w:after="0"/>
        <w:ind w:left="0"/>
        <w:jc w:val="both"/>
      </w:pPr>
      <w:r>
        <w:rPr>
          <w:rFonts w:ascii="Times New Roman"/>
          <w:b w:val="false"/>
          <w:i w:val="false"/>
          <w:color w:val="000000"/>
          <w:sz w:val="28"/>
        </w:rPr>
        <w:t>
      2) көрсетілетін қызметті берушінің басшысы;</w:t>
      </w:r>
    </w:p>
    <w:bookmarkEnd w:id="199"/>
    <w:bookmarkStart w:name="z220" w:id="20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00"/>
    <w:bookmarkStart w:name="z221" w:id="201"/>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және (немесе) рәсімдерінің (іс-қимылдарының) кезектілігінің толық сипаттамасы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bookmarkEnd w:id="201"/>
    <w:bookmarkStart w:name="z222" w:id="202"/>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02"/>
    <w:bookmarkStart w:name="z223" w:id="203"/>
    <w:p>
      <w:pPr>
        <w:spacing w:after="0"/>
        <w:ind w:left="0"/>
        <w:jc w:val="both"/>
      </w:pPr>
      <w:r>
        <w:rPr>
          <w:rFonts w:ascii="Times New Roman"/>
          <w:b w:val="false"/>
          <w:i w:val="false"/>
          <w:color w:val="000000"/>
          <w:sz w:val="28"/>
        </w:rPr>
        <w:t>
      10. Мемлекеттік корпорацияға жүгіну тәртібінің сипаттамасы, өтінішті өндеудің ұзақтығы:</w:t>
      </w:r>
    </w:p>
    <w:bookmarkEnd w:id="203"/>
    <w:bookmarkStart w:name="z224" w:id="204"/>
    <w:p>
      <w:pPr>
        <w:spacing w:after="0"/>
        <w:ind w:left="0"/>
        <w:jc w:val="both"/>
      </w:pPr>
      <w:r>
        <w:rPr>
          <w:rFonts w:ascii="Times New Roman"/>
          <w:b w:val="false"/>
          <w:i w:val="false"/>
          <w:color w:val="000000"/>
          <w:sz w:val="28"/>
        </w:rPr>
        <w:t>
      1) көрсетілетін қызметті алушы қажетті құжаттарын және өтінішті Мемлекеттік корпорацияның қызметкеріне береді, ол электрондық кезек ретімен "кедергісіз" қызмет көрсету арқылы операциялық залда жүзеге асырылады – 2 (екі) минут ішінде;</w:t>
      </w:r>
    </w:p>
    <w:bookmarkEnd w:id="204"/>
    <w:bookmarkStart w:name="z225" w:id="205"/>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 1 (бір) минут ішінде;</w:t>
      </w:r>
    </w:p>
    <w:bookmarkEnd w:id="205"/>
    <w:bookmarkStart w:name="z226" w:id="206"/>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 шығуы және Мемлекеттік корпорация қызметкерінің көрсетілетін қызметті алушының мәліметтерін енгізуі – 1 (бір) минут ішінде;</w:t>
      </w:r>
    </w:p>
    <w:bookmarkEnd w:id="206"/>
    <w:bookmarkStart w:name="z227" w:id="207"/>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сұрау жолдауы 1 (бір) минут ішінде;</w:t>
      </w:r>
    </w:p>
    <w:bookmarkEnd w:id="207"/>
    <w:bookmarkStart w:name="z228" w:id="208"/>
    <w:p>
      <w:pPr>
        <w:spacing w:after="0"/>
        <w:ind w:left="0"/>
        <w:jc w:val="both"/>
      </w:pPr>
      <w:r>
        <w:rPr>
          <w:rFonts w:ascii="Times New Roman"/>
          <w:b w:val="false"/>
          <w:i w:val="false"/>
          <w:color w:val="000000"/>
          <w:sz w:val="28"/>
        </w:rPr>
        <w:t>
      5) 1-шарт - ЖТ МДҚ-нда көрсетілетін қызметті алушы мәліметтерінің бар болуын тексеруі – 1 (бір) минут ішінде;</w:t>
      </w:r>
    </w:p>
    <w:bookmarkEnd w:id="208"/>
    <w:bookmarkStart w:name="z229" w:id="209"/>
    <w:p>
      <w:pPr>
        <w:spacing w:after="0"/>
        <w:ind w:left="0"/>
        <w:jc w:val="both"/>
      </w:pPr>
      <w:r>
        <w:rPr>
          <w:rFonts w:ascii="Times New Roman"/>
          <w:b w:val="false"/>
          <w:i w:val="false"/>
          <w:color w:val="000000"/>
          <w:sz w:val="28"/>
        </w:rPr>
        <w:t>
      6) 4-процесс – ЖТ МДҚ-нда көрсетілетін қызметті алушы мәліметтерінің болмауына байланысты мәліметтерді алуға мүмкіндіктің жоқтығы туралы хабарламаны қалыптастыруы – 1 (бір) минут ішінде;</w:t>
      </w:r>
    </w:p>
    <w:bookmarkEnd w:id="209"/>
    <w:bookmarkStart w:name="z230" w:id="210"/>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құжаттарын (көрсетілетін қызметті алушының сұранысын) жолдауы – 1 (бір) минут ішінде.</w:t>
      </w:r>
    </w:p>
    <w:bookmarkEnd w:id="210"/>
    <w:bookmarkStart w:name="z231" w:id="211"/>
    <w:p>
      <w:pPr>
        <w:spacing w:after="0"/>
        <w:ind w:left="0"/>
        <w:jc w:val="both"/>
      </w:pPr>
      <w:r>
        <w:rPr>
          <w:rFonts w:ascii="Times New Roman"/>
          <w:b w:val="false"/>
          <w:i w:val="false"/>
          <w:color w:val="000000"/>
          <w:sz w:val="28"/>
        </w:rPr>
        <w:t>
      11. Мемлекеттік корпорация арқылы мемлекеттік қызмет көрсетудің нәтижесін алу процесінің сипаттамасы, оның ұзақтығы:</w:t>
      </w:r>
    </w:p>
    <w:bookmarkEnd w:id="211"/>
    <w:bookmarkStart w:name="z232" w:id="212"/>
    <w:p>
      <w:pPr>
        <w:spacing w:after="0"/>
        <w:ind w:left="0"/>
        <w:jc w:val="both"/>
      </w:pPr>
      <w:r>
        <w:rPr>
          <w:rFonts w:ascii="Times New Roman"/>
          <w:b w:val="false"/>
          <w:i w:val="false"/>
          <w:color w:val="000000"/>
          <w:sz w:val="28"/>
        </w:rPr>
        <w:t>
      1) 6-процесс – электрондық құжаттарын ЭҮАШ АЖО-да тіркеуі – 1 (бір) минут ішінде;</w:t>
      </w:r>
    </w:p>
    <w:bookmarkEnd w:id="212"/>
    <w:bookmarkStart w:name="z233" w:id="213"/>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құжаттар топтамасының сәйкестігін тексеруі (өңдеуі) – 2 (екі) минут ішінде;</w:t>
      </w:r>
    </w:p>
    <w:bookmarkEnd w:id="213"/>
    <w:bookmarkStart w:name="z234" w:id="214"/>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2 (екі) минут ішінде;</w:t>
      </w:r>
    </w:p>
    <w:bookmarkEnd w:id="214"/>
    <w:bookmarkStart w:name="z235" w:id="215"/>
    <w:p>
      <w:pPr>
        <w:spacing w:after="0"/>
        <w:ind w:left="0"/>
        <w:jc w:val="both"/>
      </w:pPr>
      <w:r>
        <w:rPr>
          <w:rFonts w:ascii="Times New Roman"/>
          <w:b w:val="false"/>
          <w:i w:val="false"/>
          <w:color w:val="000000"/>
          <w:sz w:val="28"/>
        </w:rPr>
        <w:t>
      4) 8-процесс – көрсетілетін қызметті алушы Мемлекеттік корпорацияның қызметкері арқылы ЭҮАШ АЖО-нда қалыптастырылған мемлекеттік көрсетілетін қызметтің нәтижесін алуы – 2 (екі) минут ішінде.</w:t>
      </w:r>
    </w:p>
    <w:bookmarkEnd w:id="215"/>
    <w:bookmarkStart w:name="z236" w:id="216"/>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p>
    <w:bookmarkEnd w:id="216"/>
    <w:bookmarkStart w:name="z237" w:id="217"/>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2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w:t>
            </w:r>
            <w:r>
              <w:br/>
            </w:r>
            <w:r>
              <w:rPr>
                <w:rFonts w:ascii="Times New Roman"/>
                <w:b w:val="false"/>
                <w:i w:val="false"/>
                <w:color w:val="000000"/>
                <w:sz w:val="20"/>
              </w:rPr>
              <w:t>топтағы мүгедектерге жеке</w:t>
            </w:r>
            <w:r>
              <w:br/>
            </w:r>
            <w:r>
              <w:rPr>
                <w:rFonts w:ascii="Times New Roman"/>
                <w:b w:val="false"/>
                <w:i w:val="false"/>
                <w:color w:val="000000"/>
                <w:sz w:val="20"/>
              </w:rPr>
              <w:t>көмекшінің және есту кемістігі</w:t>
            </w:r>
            <w:r>
              <w:br/>
            </w:r>
            <w:r>
              <w:rPr>
                <w:rFonts w:ascii="Times New Roman"/>
                <w:b w:val="false"/>
                <w:i w:val="false"/>
                <w:color w:val="000000"/>
                <w:sz w:val="20"/>
              </w:rPr>
              <w:t>бар мүгедектерге ымдау тілі</w:t>
            </w:r>
            <w:r>
              <w:br/>
            </w:r>
            <w:r>
              <w:rPr>
                <w:rFonts w:ascii="Times New Roman"/>
                <w:b w:val="false"/>
                <w:i w:val="false"/>
                <w:color w:val="000000"/>
                <w:sz w:val="20"/>
              </w:rPr>
              <w:t>маманының қызметтерін ұсыну</w:t>
            </w:r>
            <w:r>
              <w:br/>
            </w:r>
            <w:r>
              <w:rPr>
                <w:rFonts w:ascii="Times New Roman"/>
                <w:b w:val="false"/>
                <w:i w:val="false"/>
                <w:color w:val="000000"/>
                <w:sz w:val="20"/>
              </w:rPr>
              <w:t>үшін мүгедектерге құжаттарды</w:t>
            </w:r>
            <w:r>
              <w:br/>
            </w:r>
            <w:r>
              <w:rPr>
                <w:rFonts w:ascii="Times New Roman"/>
                <w:b w:val="false"/>
                <w:i w:val="false"/>
                <w:color w:val="000000"/>
                <w:sz w:val="20"/>
              </w:rPr>
              <w:t>ресімдеу"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239" w:id="218"/>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қызметін көрсетудің бизнес-процестерінің анықтамалығы </w:t>
      </w:r>
    </w:p>
    <w:bookmarkEnd w:id="218"/>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140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w:t>
            </w:r>
            <w:r>
              <w:br/>
            </w:r>
            <w:r>
              <w:rPr>
                <w:rFonts w:ascii="Times New Roman"/>
                <w:b w:val="false"/>
                <w:i w:val="false"/>
                <w:color w:val="000000"/>
                <w:sz w:val="20"/>
              </w:rPr>
              <w:t>топтағы мүгедектерге жеке</w:t>
            </w:r>
            <w:r>
              <w:br/>
            </w:r>
            <w:r>
              <w:rPr>
                <w:rFonts w:ascii="Times New Roman"/>
                <w:b w:val="false"/>
                <w:i w:val="false"/>
                <w:color w:val="000000"/>
                <w:sz w:val="20"/>
              </w:rPr>
              <w:t>көмекшінің және есту кемістігі</w:t>
            </w:r>
            <w:r>
              <w:br/>
            </w:r>
            <w:r>
              <w:rPr>
                <w:rFonts w:ascii="Times New Roman"/>
                <w:b w:val="false"/>
                <w:i w:val="false"/>
                <w:color w:val="000000"/>
                <w:sz w:val="20"/>
              </w:rPr>
              <w:t>бар мүгедектерге ымдау тілі</w:t>
            </w:r>
            <w:r>
              <w:br/>
            </w:r>
            <w:r>
              <w:rPr>
                <w:rFonts w:ascii="Times New Roman"/>
                <w:b w:val="false"/>
                <w:i w:val="false"/>
                <w:color w:val="000000"/>
                <w:sz w:val="20"/>
              </w:rPr>
              <w:t>маманының қызметтерін ұсыну</w:t>
            </w:r>
            <w:r>
              <w:br/>
            </w:r>
            <w:r>
              <w:rPr>
                <w:rFonts w:ascii="Times New Roman"/>
                <w:b w:val="false"/>
                <w:i w:val="false"/>
                <w:color w:val="000000"/>
                <w:sz w:val="20"/>
              </w:rPr>
              <w:t>үшін мүгедектерге құжаттарды</w:t>
            </w:r>
            <w:r>
              <w:br/>
            </w:r>
            <w:r>
              <w:rPr>
                <w:rFonts w:ascii="Times New Roman"/>
                <w:b w:val="false"/>
                <w:i w:val="false"/>
                <w:color w:val="000000"/>
                <w:sz w:val="20"/>
              </w:rPr>
              <w:t>ресімдеу" мемлекеттiк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bl>
    <w:bookmarkStart w:name="z241" w:id="219"/>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w:t>
      </w:r>
    </w:p>
    <w:bookmarkEnd w:id="219"/>
    <w:p>
      <w:pPr>
        <w:spacing w:after="0"/>
        <w:ind w:left="0"/>
        <w:jc w:val="left"/>
      </w:pP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 w:id="220"/>
    <w:p>
      <w:pPr>
        <w:spacing w:after="0"/>
        <w:ind w:left="0"/>
        <w:jc w:val="both"/>
      </w:pPr>
      <w:r>
        <w:rPr>
          <w:rFonts w:ascii="Times New Roman"/>
          <w:b w:val="false"/>
          <w:i w:val="false"/>
          <w:color w:val="000000"/>
          <w:sz w:val="28"/>
        </w:rPr>
        <w:t>
      Шартты белгілер:</w:t>
      </w:r>
    </w:p>
    <w:bookmarkEnd w:id="2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23 ақпандағы № 34</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2015 жылғы</w:t>
            </w:r>
            <w:r>
              <w:br/>
            </w:r>
            <w:r>
              <w:rPr>
                <w:rFonts w:ascii="Times New Roman"/>
                <w:b w:val="false"/>
                <w:i w:val="false"/>
                <w:color w:val="000000"/>
                <w:sz w:val="20"/>
              </w:rPr>
              <w:t>4 тамыздағы №204 қаулысымен</w:t>
            </w:r>
            <w:r>
              <w:br/>
            </w:r>
            <w:r>
              <w:rPr>
                <w:rFonts w:ascii="Times New Roman"/>
                <w:b w:val="false"/>
                <w:i w:val="false"/>
                <w:color w:val="000000"/>
                <w:sz w:val="20"/>
              </w:rPr>
              <w:t>бекітілген</w:t>
            </w:r>
          </w:p>
        </w:tc>
      </w:tr>
    </w:tbl>
    <w:bookmarkStart w:name="z245" w:id="221"/>
    <w:p>
      <w:pPr>
        <w:spacing w:after="0"/>
        <w:ind w:left="0"/>
        <w:jc w:val="left"/>
      </w:pPr>
      <w:r>
        <w:rPr>
          <w:rFonts w:ascii="Times New Roman"/>
          <w:b/>
          <w:i w:val="false"/>
          <w:color w:val="000000"/>
        </w:rPr>
        <w:t xml:space="preserve"> "Мүгедектерге кресло-арбалар беру" мемлекеттік көрсетілетін қызмет регламенті</w:t>
      </w:r>
    </w:p>
    <w:bookmarkEnd w:id="221"/>
    <w:bookmarkStart w:name="z246" w:id="222"/>
    <w:p>
      <w:pPr>
        <w:spacing w:after="0"/>
        <w:ind w:left="0"/>
        <w:jc w:val="left"/>
      </w:pPr>
      <w:r>
        <w:rPr>
          <w:rFonts w:ascii="Times New Roman"/>
          <w:b/>
          <w:i w:val="false"/>
          <w:color w:val="000000"/>
        </w:rPr>
        <w:t xml:space="preserve"> 1. Жалпы ережелер</w:t>
      </w:r>
    </w:p>
    <w:bookmarkEnd w:id="222"/>
    <w:bookmarkStart w:name="z247" w:id="223"/>
    <w:p>
      <w:pPr>
        <w:spacing w:after="0"/>
        <w:ind w:left="0"/>
        <w:jc w:val="both"/>
      </w:pPr>
      <w:r>
        <w:rPr>
          <w:rFonts w:ascii="Times New Roman"/>
          <w:b w:val="false"/>
          <w:i w:val="false"/>
          <w:color w:val="000000"/>
          <w:sz w:val="28"/>
        </w:rPr>
        <w:t>
      1. "Мүгедектерге кресло-арбалар беру" мемлекеттік көрсетілетін қызметі (бұдан әрі – мемлекеттік көрсетілетін қызмет).</w:t>
      </w:r>
    </w:p>
    <w:bookmarkEnd w:id="223"/>
    <w:bookmarkStart w:name="z248" w:id="224"/>
    <w:p>
      <w:pPr>
        <w:spacing w:after="0"/>
        <w:ind w:left="0"/>
        <w:jc w:val="both"/>
      </w:pPr>
      <w:r>
        <w:rPr>
          <w:rFonts w:ascii="Times New Roman"/>
          <w:b w:val="false"/>
          <w:i w:val="false"/>
          <w:color w:val="000000"/>
          <w:sz w:val="28"/>
        </w:rPr>
        <w:t xml:space="preserve">
      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(Қазақстан Республикасы Әділет министрлігінде 2015 жылғы 12 маусымда № 11342 тіркелді) бұйрығымен бекітілген "Мүгедектерге кресло-арбалар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224"/>
    <w:bookmarkStart w:name="z249" w:id="225"/>
    <w:p>
      <w:pPr>
        <w:spacing w:after="0"/>
        <w:ind w:left="0"/>
        <w:jc w:val="both"/>
      </w:pPr>
      <w:r>
        <w:rPr>
          <w:rFonts w:ascii="Times New Roman"/>
          <w:b w:val="false"/>
          <w:i w:val="false"/>
          <w:color w:val="000000"/>
          <w:sz w:val="28"/>
        </w:rPr>
        <w:t>
      2. Өтініштерді қабылдау және мемлекеттік қызметті көрсетудің нәтижелерін беру:</w:t>
      </w:r>
    </w:p>
    <w:bookmarkEnd w:id="225"/>
    <w:bookmarkStart w:name="z250" w:id="226"/>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p>
    <w:bookmarkEnd w:id="226"/>
    <w:bookmarkStart w:name="z251" w:id="227"/>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227"/>
    <w:bookmarkStart w:name="z252" w:id="228"/>
    <w:p>
      <w:pPr>
        <w:spacing w:after="0"/>
        <w:ind w:left="0"/>
        <w:jc w:val="both"/>
      </w:pPr>
      <w:r>
        <w:rPr>
          <w:rFonts w:ascii="Times New Roman"/>
          <w:b w:val="false"/>
          <w:i w:val="false"/>
          <w:color w:val="000000"/>
          <w:sz w:val="28"/>
        </w:rPr>
        <w:t>
      3. Мемлекеттік қызметті көрсету нәтижесін ұсыну нысаны –қағаз түрінде.</w:t>
      </w:r>
    </w:p>
    <w:bookmarkEnd w:id="228"/>
    <w:bookmarkStart w:name="z253" w:id="229"/>
    <w:p>
      <w:pPr>
        <w:spacing w:after="0"/>
        <w:ind w:left="0"/>
        <w:jc w:val="both"/>
      </w:pPr>
      <w:r>
        <w:rPr>
          <w:rFonts w:ascii="Times New Roman"/>
          <w:b w:val="false"/>
          <w:i w:val="false"/>
          <w:color w:val="000000"/>
          <w:sz w:val="28"/>
        </w:rPr>
        <w:t>
      4. Мемлекеттік қызметті көрсету нәтижесі – мүгедектерге кресло-арбалар ұсыну мерзімдерін көрсете отырып құжаттарды ресімдеу туралы хабарлама (бұдан әрі-хабарлама).</w:t>
      </w:r>
    </w:p>
    <w:bookmarkEnd w:id="229"/>
    <w:bookmarkStart w:name="z254" w:id="230"/>
    <w:p>
      <w:pPr>
        <w:spacing w:after="0"/>
        <w:ind w:left="0"/>
        <w:jc w:val="both"/>
      </w:pPr>
      <w:r>
        <w:rPr>
          <w:rFonts w:ascii="Times New Roman"/>
          <w:b w:val="false"/>
          <w:i w:val="false"/>
          <w:color w:val="000000"/>
          <w:sz w:val="28"/>
        </w:rPr>
        <w:t>
      5. Мемлекеттік қызмет жеке тұлғаларға (бұдан әрі – көрсетілетін қызметті алушы) тегін көрсетіледі.</w:t>
      </w:r>
    </w:p>
    <w:bookmarkEnd w:id="230"/>
    <w:bookmarkStart w:name="z255" w:id="23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231"/>
    <w:bookmarkStart w:name="z256" w:id="232"/>
    <w:p>
      <w:pPr>
        <w:spacing w:after="0"/>
        <w:ind w:left="0"/>
        <w:jc w:val="both"/>
      </w:pPr>
      <w:r>
        <w:rPr>
          <w:rFonts w:ascii="Times New Roman"/>
          <w:b w:val="false"/>
          <w:i w:val="false"/>
          <w:color w:val="000000"/>
          <w:sz w:val="28"/>
        </w:rPr>
        <w:t xml:space="preserve">
      6. Көрсетілетін қызметті берушіге немесе Мемлекеттік корпорацияға жүгінген кезде мемлекеттік қызметті көрсету бойынша іс-қимылдарды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және құжаттарды (бұдан әрі – құжаттар) беру болып табылады.</w:t>
      </w:r>
    </w:p>
    <w:bookmarkEnd w:id="232"/>
    <w:bookmarkStart w:name="z257" w:id="233"/>
    <w:p>
      <w:pPr>
        <w:spacing w:after="0"/>
        <w:ind w:left="0"/>
        <w:jc w:val="both"/>
      </w:pPr>
      <w:r>
        <w:rPr>
          <w:rFonts w:ascii="Times New Roman"/>
          <w:b w:val="false"/>
          <w:i w:val="false"/>
          <w:color w:val="000000"/>
          <w:sz w:val="28"/>
        </w:rPr>
        <w:t>
      7. Мемлекеттік қызметті көрсету процесінің құрамына кіретін әрбір рәсімнің (іс-қимылдың) мазмұны және оның орындалу ұзақтығы:</w:t>
      </w:r>
    </w:p>
    <w:bookmarkEnd w:id="233"/>
    <w:bookmarkStart w:name="z258" w:id="234"/>
    <w:p>
      <w:pPr>
        <w:spacing w:after="0"/>
        <w:ind w:left="0"/>
        <w:jc w:val="both"/>
      </w:pPr>
      <w:r>
        <w:rPr>
          <w:rFonts w:ascii="Times New Roman"/>
          <w:b w:val="false"/>
          <w:i w:val="false"/>
          <w:color w:val="000000"/>
          <w:sz w:val="28"/>
        </w:rPr>
        <w:t xml:space="preserve">
      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 </w:t>
      </w:r>
    </w:p>
    <w:bookmarkEnd w:id="234"/>
    <w:bookmarkStart w:name="z259" w:id="235"/>
    <w:p>
      <w:pPr>
        <w:spacing w:after="0"/>
        <w:ind w:left="0"/>
        <w:jc w:val="both"/>
      </w:pPr>
      <w:r>
        <w:rPr>
          <w:rFonts w:ascii="Times New Roman"/>
          <w:b w:val="false"/>
          <w:i w:val="false"/>
          <w:color w:val="000000"/>
          <w:sz w:val="28"/>
        </w:rPr>
        <w:t>
      Нәтижесі – тіркеу журналына жазу және көрсетілетін қызметті берушінің басшысына қарауға жолдау;</w:t>
      </w:r>
    </w:p>
    <w:bookmarkEnd w:id="235"/>
    <w:bookmarkStart w:name="z260" w:id="236"/>
    <w:p>
      <w:pPr>
        <w:spacing w:after="0"/>
        <w:ind w:left="0"/>
        <w:jc w:val="both"/>
      </w:pPr>
      <w:r>
        <w:rPr>
          <w:rFonts w:ascii="Times New Roman"/>
          <w:b w:val="false"/>
          <w:i w:val="false"/>
          <w:color w:val="000000"/>
          <w:sz w:val="28"/>
        </w:rPr>
        <w:t>
      2) көрсетілетін қызметті берушінің басшысы 1 жұмыс күні ішінде құжаттарды қарайды, көрсетілетін қызметті берушінің жауапты орындаушысын белгілейді.</w:t>
      </w:r>
    </w:p>
    <w:bookmarkEnd w:id="236"/>
    <w:bookmarkStart w:name="z261" w:id="237"/>
    <w:p>
      <w:pPr>
        <w:spacing w:after="0"/>
        <w:ind w:left="0"/>
        <w:jc w:val="both"/>
      </w:pPr>
      <w:r>
        <w:rPr>
          <w:rFonts w:ascii="Times New Roman"/>
          <w:b w:val="false"/>
          <w:i w:val="false"/>
          <w:color w:val="000000"/>
          <w:sz w:val="28"/>
        </w:rPr>
        <w:t>
      Нәтижесі – жауапты орындаушыны белгілеу;</w:t>
      </w:r>
    </w:p>
    <w:bookmarkEnd w:id="237"/>
    <w:bookmarkStart w:name="z262" w:id="238"/>
    <w:p>
      <w:pPr>
        <w:spacing w:after="0"/>
        <w:ind w:left="0"/>
        <w:jc w:val="both"/>
      </w:pPr>
      <w:r>
        <w:rPr>
          <w:rFonts w:ascii="Times New Roman"/>
          <w:b w:val="false"/>
          <w:i w:val="false"/>
          <w:color w:val="000000"/>
          <w:sz w:val="28"/>
        </w:rPr>
        <w:t>
      3) көрсетілетін қызметті берушінің жауапты орындаушысы 7 жұмыс күні ішінде құжаттардың толық және дұрыс ресімделгенін тексереді, хабарламаны дайындайды, көрсетілетін қызметті берушінің басшысына қол қоюға береді.</w:t>
      </w:r>
    </w:p>
    <w:bookmarkEnd w:id="238"/>
    <w:bookmarkStart w:name="z263" w:id="239"/>
    <w:p>
      <w:pPr>
        <w:spacing w:after="0"/>
        <w:ind w:left="0"/>
        <w:jc w:val="both"/>
      </w:pPr>
      <w:r>
        <w:rPr>
          <w:rFonts w:ascii="Times New Roman"/>
          <w:b w:val="false"/>
          <w:i w:val="false"/>
          <w:color w:val="000000"/>
          <w:sz w:val="28"/>
        </w:rPr>
        <w:t>
      Нәтижесі - хабарламаны көрсетілетін қызметті берушінің басшысына қол қоюға жібереді;</w:t>
      </w:r>
    </w:p>
    <w:bookmarkEnd w:id="239"/>
    <w:bookmarkStart w:name="z264" w:id="240"/>
    <w:p>
      <w:pPr>
        <w:spacing w:after="0"/>
        <w:ind w:left="0"/>
        <w:jc w:val="both"/>
      </w:pPr>
      <w:r>
        <w:rPr>
          <w:rFonts w:ascii="Times New Roman"/>
          <w:b w:val="false"/>
          <w:i w:val="false"/>
          <w:color w:val="000000"/>
          <w:sz w:val="28"/>
        </w:rPr>
        <w:t>
      4) көрсетілетін қызметті берушінің басшысы 1 жұмыс күні ішінде хабарламаға қол қояды және көрсетілетін қызметті берушінің кеңсесіне жібереді.</w:t>
      </w:r>
    </w:p>
    <w:bookmarkEnd w:id="240"/>
    <w:bookmarkStart w:name="z265" w:id="241"/>
    <w:p>
      <w:pPr>
        <w:spacing w:after="0"/>
        <w:ind w:left="0"/>
        <w:jc w:val="both"/>
      </w:pPr>
      <w:r>
        <w:rPr>
          <w:rFonts w:ascii="Times New Roman"/>
          <w:b w:val="false"/>
          <w:i w:val="false"/>
          <w:color w:val="000000"/>
          <w:sz w:val="28"/>
        </w:rPr>
        <w:t>
      Нәтижесі – хабарламаны көрсетілетін қызметті берушінің кеңсесіне жібереді;</w:t>
      </w:r>
    </w:p>
    <w:bookmarkEnd w:id="241"/>
    <w:bookmarkStart w:name="z266" w:id="242"/>
    <w:p>
      <w:pPr>
        <w:spacing w:after="0"/>
        <w:ind w:left="0"/>
        <w:jc w:val="both"/>
      </w:pPr>
      <w:r>
        <w:rPr>
          <w:rFonts w:ascii="Times New Roman"/>
          <w:b w:val="false"/>
          <w:i w:val="false"/>
          <w:color w:val="000000"/>
          <w:sz w:val="28"/>
        </w:rPr>
        <w:t>
      5) көрсетілетін қызметті берушінің кеңсе маманы 30 минут ішінде хабарламаны тіркеу журналына тіркейді және мемлекеттік қызмет көрсету нәтижесін көрсетілетін қызметті алушыға береді.</w:t>
      </w:r>
    </w:p>
    <w:bookmarkEnd w:id="242"/>
    <w:bookmarkStart w:name="z267" w:id="243"/>
    <w:p>
      <w:pPr>
        <w:spacing w:after="0"/>
        <w:ind w:left="0"/>
        <w:jc w:val="both"/>
      </w:pPr>
      <w:r>
        <w:rPr>
          <w:rFonts w:ascii="Times New Roman"/>
          <w:b w:val="false"/>
          <w:i w:val="false"/>
          <w:color w:val="000000"/>
          <w:sz w:val="28"/>
        </w:rPr>
        <w:t>
      Нәтижесі - тіркеу журналына берілгені туралы жазба және көрсетілетін қызметті алушының мемлекеттік қызметті алғандығы туралы қолы.</w:t>
      </w:r>
    </w:p>
    <w:bookmarkEnd w:id="243"/>
    <w:bookmarkStart w:name="z268" w:id="244"/>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244"/>
    <w:bookmarkStart w:name="z269" w:id="245"/>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245"/>
    <w:bookmarkStart w:name="z270" w:id="246"/>
    <w:p>
      <w:pPr>
        <w:spacing w:after="0"/>
        <w:ind w:left="0"/>
        <w:jc w:val="both"/>
      </w:pPr>
      <w:r>
        <w:rPr>
          <w:rFonts w:ascii="Times New Roman"/>
          <w:b w:val="false"/>
          <w:i w:val="false"/>
          <w:color w:val="000000"/>
          <w:sz w:val="28"/>
        </w:rPr>
        <w:t>
      1) көрсетілетін қызметті берушінің кеңсе маманы;</w:t>
      </w:r>
    </w:p>
    <w:bookmarkEnd w:id="246"/>
    <w:bookmarkStart w:name="z271" w:id="247"/>
    <w:p>
      <w:pPr>
        <w:spacing w:after="0"/>
        <w:ind w:left="0"/>
        <w:jc w:val="both"/>
      </w:pPr>
      <w:r>
        <w:rPr>
          <w:rFonts w:ascii="Times New Roman"/>
          <w:b w:val="false"/>
          <w:i w:val="false"/>
          <w:color w:val="000000"/>
          <w:sz w:val="28"/>
        </w:rPr>
        <w:t>
      2) көрсетілетін қызметті берушінің басшысы;</w:t>
      </w:r>
    </w:p>
    <w:bookmarkEnd w:id="247"/>
    <w:bookmarkStart w:name="z272" w:id="24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48"/>
    <w:bookmarkStart w:name="z273" w:id="249"/>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және (немесе) рәсімдерінің (іс-қимылдарының) кезектілігінің толық сипаттамасы "Мүгедектерге кресло-арбалар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bookmarkEnd w:id="249"/>
    <w:bookmarkStart w:name="z274" w:id="25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50"/>
    <w:bookmarkStart w:name="z275" w:id="251"/>
    <w:p>
      <w:pPr>
        <w:spacing w:after="0"/>
        <w:ind w:left="0"/>
        <w:jc w:val="both"/>
      </w:pPr>
      <w:r>
        <w:rPr>
          <w:rFonts w:ascii="Times New Roman"/>
          <w:b w:val="false"/>
          <w:i w:val="false"/>
          <w:color w:val="000000"/>
          <w:sz w:val="28"/>
        </w:rPr>
        <w:t>
      10. Мемлекеттік корпорацияға жүгіну тәртібінің сипаттамасы, өтінішті өндеудің ұзақтығы:</w:t>
      </w:r>
    </w:p>
    <w:bookmarkEnd w:id="251"/>
    <w:bookmarkStart w:name="z276" w:id="252"/>
    <w:p>
      <w:pPr>
        <w:spacing w:after="0"/>
        <w:ind w:left="0"/>
        <w:jc w:val="both"/>
      </w:pPr>
      <w:r>
        <w:rPr>
          <w:rFonts w:ascii="Times New Roman"/>
          <w:b w:val="false"/>
          <w:i w:val="false"/>
          <w:color w:val="000000"/>
          <w:sz w:val="28"/>
        </w:rPr>
        <w:t>
      1) көрсетілетін қызметті алушы қажетті құжаттарын және өтінішті Мемлекеттік корпорацияның қызметкеріне береді, ол электрондық кезек ретімен "кедергісіз" қызмет көрсету арқылы операциялық залда жүзеге асырылады – 2 (екі) минут ішінде;</w:t>
      </w:r>
    </w:p>
    <w:bookmarkEnd w:id="252"/>
    <w:bookmarkStart w:name="z277" w:id="253"/>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 1 (бір) минут ішінде;</w:t>
      </w:r>
    </w:p>
    <w:bookmarkEnd w:id="253"/>
    <w:bookmarkStart w:name="z278" w:id="254"/>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 шығуы және Мемлекеттік корпорация қызметкерінің көрсетілетін қызметті алушының мәліметтерін енгізуі – 1 (бір) минут ішінде;</w:t>
      </w:r>
    </w:p>
    <w:bookmarkEnd w:id="254"/>
    <w:bookmarkStart w:name="z279" w:id="255"/>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сұрау жолдауы 1 (бір) минут ішінде;</w:t>
      </w:r>
    </w:p>
    <w:bookmarkEnd w:id="255"/>
    <w:bookmarkStart w:name="z280" w:id="256"/>
    <w:p>
      <w:pPr>
        <w:spacing w:after="0"/>
        <w:ind w:left="0"/>
        <w:jc w:val="both"/>
      </w:pPr>
      <w:r>
        <w:rPr>
          <w:rFonts w:ascii="Times New Roman"/>
          <w:b w:val="false"/>
          <w:i w:val="false"/>
          <w:color w:val="000000"/>
          <w:sz w:val="28"/>
        </w:rPr>
        <w:t>
      5) 1-шарт - ЖТ МДҚ-нда көрсетілетін қызметті алушы мәліметтерінің бар болуын тексеруі – 1 (бір) минут ішінде;</w:t>
      </w:r>
    </w:p>
    <w:bookmarkEnd w:id="256"/>
    <w:bookmarkStart w:name="z281" w:id="257"/>
    <w:p>
      <w:pPr>
        <w:spacing w:after="0"/>
        <w:ind w:left="0"/>
        <w:jc w:val="both"/>
      </w:pPr>
      <w:r>
        <w:rPr>
          <w:rFonts w:ascii="Times New Roman"/>
          <w:b w:val="false"/>
          <w:i w:val="false"/>
          <w:color w:val="000000"/>
          <w:sz w:val="28"/>
        </w:rPr>
        <w:t>
      6) 4-процесс – ЖТ МДҚ-нда көрсетілетін қызметті алушы мәліметтерінің болмауына байланысты мәліметтерді алуға мүмкіндіктің жоқтығы туралы хабарламаны қалыптастыруы – 1 (бір) минут ішінде;</w:t>
      </w:r>
    </w:p>
    <w:bookmarkEnd w:id="257"/>
    <w:bookmarkStart w:name="z282" w:id="258"/>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құжаттарын (көрсетілетін қызметті алушының сұранысын) жолдауы – 1 (бір) минут ішінде.</w:t>
      </w:r>
    </w:p>
    <w:bookmarkEnd w:id="258"/>
    <w:bookmarkStart w:name="z283" w:id="259"/>
    <w:p>
      <w:pPr>
        <w:spacing w:after="0"/>
        <w:ind w:left="0"/>
        <w:jc w:val="both"/>
      </w:pPr>
      <w:r>
        <w:rPr>
          <w:rFonts w:ascii="Times New Roman"/>
          <w:b w:val="false"/>
          <w:i w:val="false"/>
          <w:color w:val="000000"/>
          <w:sz w:val="28"/>
        </w:rPr>
        <w:t>
      11. Мемлекеттік корпорация арқылы мемлекеттік қызмет көрсетудің нәтижесін алу процесінің сипаттамасы, оның ұзақтығы:</w:t>
      </w:r>
    </w:p>
    <w:bookmarkEnd w:id="259"/>
    <w:bookmarkStart w:name="z284" w:id="260"/>
    <w:p>
      <w:pPr>
        <w:spacing w:after="0"/>
        <w:ind w:left="0"/>
        <w:jc w:val="both"/>
      </w:pPr>
      <w:r>
        <w:rPr>
          <w:rFonts w:ascii="Times New Roman"/>
          <w:b w:val="false"/>
          <w:i w:val="false"/>
          <w:color w:val="000000"/>
          <w:sz w:val="28"/>
        </w:rPr>
        <w:t>
      1) 6-процесс – электрондық құжаттарын ЭҮАШ АЖО-да тіркеуі – 1 (бір) минут ішінде;</w:t>
      </w:r>
    </w:p>
    <w:bookmarkEnd w:id="260"/>
    <w:bookmarkStart w:name="z285" w:id="261"/>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құжаттар топтамасының сәйкестігін тексеруі (өңдеуі) – 2 (екі) минут ішінде;</w:t>
      </w:r>
    </w:p>
    <w:bookmarkEnd w:id="261"/>
    <w:bookmarkStart w:name="z286" w:id="262"/>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2 (екі) минут ішінде;</w:t>
      </w:r>
    </w:p>
    <w:bookmarkEnd w:id="262"/>
    <w:bookmarkStart w:name="z287" w:id="263"/>
    <w:p>
      <w:pPr>
        <w:spacing w:after="0"/>
        <w:ind w:left="0"/>
        <w:jc w:val="both"/>
      </w:pPr>
      <w:r>
        <w:rPr>
          <w:rFonts w:ascii="Times New Roman"/>
          <w:b w:val="false"/>
          <w:i w:val="false"/>
          <w:color w:val="000000"/>
          <w:sz w:val="28"/>
        </w:rPr>
        <w:t>
      4) 8-процесс – көрсетілетін қызметті алушы Мемлекеттік корпорацияның қызметкері арқылы ЭҮАШ АЖО-нда қалыптастырылған мемлекеттік көрсетілетін қызметтің нәтижесін алуы – 2 (екі) минут ішінде.</w:t>
      </w:r>
    </w:p>
    <w:bookmarkEnd w:id="263"/>
    <w:bookmarkStart w:name="z288" w:id="264"/>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p>
    <w:bookmarkEnd w:id="264"/>
    <w:bookmarkStart w:name="z289" w:id="265"/>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2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1-қосымша</w:t>
            </w:r>
          </w:p>
        </w:tc>
      </w:tr>
    </w:tbl>
    <w:bookmarkStart w:name="z291" w:id="266"/>
    <w:p>
      <w:pPr>
        <w:spacing w:after="0"/>
        <w:ind w:left="0"/>
        <w:jc w:val="left"/>
      </w:pPr>
      <w:r>
        <w:rPr>
          <w:rFonts w:ascii="Times New Roman"/>
          <w:b/>
          <w:i w:val="false"/>
          <w:color w:val="000000"/>
        </w:rPr>
        <w:t xml:space="preserve"> "Мүгедектерге кресло-арбалар беру" мемлекеттік қызметін көрсетудің бизнес-процестерінің анықтамалығы </w:t>
      </w:r>
    </w:p>
    <w:bookmarkEnd w:id="266"/>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203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w:t>
            </w:r>
            <w:r>
              <w:br/>
            </w:r>
            <w:r>
              <w:rPr>
                <w:rFonts w:ascii="Times New Roman"/>
                <w:b w:val="false"/>
                <w:i w:val="false"/>
                <w:color w:val="000000"/>
                <w:sz w:val="20"/>
              </w:rPr>
              <w:t>беру" 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bookmarkStart w:name="z293" w:id="267"/>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w:t>
      </w:r>
    </w:p>
    <w:bookmarkEnd w:id="267"/>
    <w:p>
      <w:pPr>
        <w:spacing w:after="0"/>
        <w:ind w:left="0"/>
        <w:jc w:val="left"/>
      </w:pP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 w:id="268"/>
    <w:p>
      <w:pPr>
        <w:spacing w:after="0"/>
        <w:ind w:left="0"/>
        <w:jc w:val="both"/>
      </w:pPr>
      <w:r>
        <w:rPr>
          <w:rFonts w:ascii="Times New Roman"/>
          <w:b w:val="false"/>
          <w:i w:val="false"/>
          <w:color w:val="000000"/>
          <w:sz w:val="28"/>
        </w:rPr>
        <w:t>
      Шартты белгілер:</w:t>
      </w:r>
    </w:p>
    <w:bookmarkEnd w:id="2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23 ақпандағы № 34</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2015 жылғы</w:t>
            </w:r>
            <w:r>
              <w:br/>
            </w:r>
            <w:r>
              <w:rPr>
                <w:rFonts w:ascii="Times New Roman"/>
                <w:b w:val="false"/>
                <w:i w:val="false"/>
                <w:color w:val="000000"/>
                <w:sz w:val="20"/>
              </w:rPr>
              <w:t>4 тамыздағы №204 қаулысымен</w:t>
            </w:r>
            <w:r>
              <w:br/>
            </w:r>
            <w:r>
              <w:rPr>
                <w:rFonts w:ascii="Times New Roman"/>
                <w:b w:val="false"/>
                <w:i w:val="false"/>
                <w:color w:val="000000"/>
                <w:sz w:val="20"/>
              </w:rPr>
              <w:t>бекітілген</w:t>
            </w:r>
          </w:p>
        </w:tc>
      </w:tr>
    </w:tbl>
    <w:bookmarkStart w:name="z297" w:id="269"/>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көрсетілетін қызмет регламенті</w:t>
      </w:r>
    </w:p>
    <w:bookmarkEnd w:id="269"/>
    <w:bookmarkStart w:name="z298" w:id="270"/>
    <w:p>
      <w:pPr>
        <w:spacing w:after="0"/>
        <w:ind w:left="0"/>
        <w:jc w:val="left"/>
      </w:pPr>
      <w:r>
        <w:rPr>
          <w:rFonts w:ascii="Times New Roman"/>
          <w:b/>
          <w:i w:val="false"/>
          <w:color w:val="000000"/>
        </w:rPr>
        <w:t xml:space="preserve"> 1. Жалпы ережелер</w:t>
      </w:r>
    </w:p>
    <w:bookmarkEnd w:id="270"/>
    <w:bookmarkStart w:name="z299" w:id="271"/>
    <w:p>
      <w:pPr>
        <w:spacing w:after="0"/>
        <w:ind w:left="0"/>
        <w:jc w:val="both"/>
      </w:pPr>
      <w:r>
        <w:rPr>
          <w:rFonts w:ascii="Times New Roman"/>
          <w:b w:val="false"/>
          <w:i w:val="false"/>
          <w:color w:val="000000"/>
          <w:sz w:val="28"/>
        </w:rPr>
        <w:t>
      1. "Мүгедектерді санаторий-курорттық емдеумен қамтамасыз ету" мемлекеттік көрсетілетін қызметі (бұдан әрі – мемлекеттік көрсетілетін қызмет).</w:t>
      </w:r>
    </w:p>
    <w:bookmarkEnd w:id="271"/>
    <w:bookmarkStart w:name="z300" w:id="272"/>
    <w:p>
      <w:pPr>
        <w:spacing w:after="0"/>
        <w:ind w:left="0"/>
        <w:jc w:val="both"/>
      </w:pPr>
      <w:r>
        <w:rPr>
          <w:rFonts w:ascii="Times New Roman"/>
          <w:b w:val="false"/>
          <w:i w:val="false"/>
          <w:color w:val="000000"/>
          <w:sz w:val="28"/>
        </w:rPr>
        <w:t xml:space="preserve">
      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(Қазақстан Республикасы Әділет министрлігінде 2015 жылғы 12 маусымда № 11342 тіркелді) бұйрығымен бекітілген "Мүгедектерді санаторий-курорттық емдеумен қамтамасыз ету"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272"/>
    <w:bookmarkStart w:name="z301" w:id="273"/>
    <w:p>
      <w:pPr>
        <w:spacing w:after="0"/>
        <w:ind w:left="0"/>
        <w:jc w:val="both"/>
      </w:pPr>
      <w:r>
        <w:rPr>
          <w:rFonts w:ascii="Times New Roman"/>
          <w:b w:val="false"/>
          <w:i w:val="false"/>
          <w:color w:val="000000"/>
          <w:sz w:val="28"/>
        </w:rPr>
        <w:t>
      2. Өтініштерді қабылдау және мемлекеттік қызметті көрсетудің нәтижелерін беру:</w:t>
      </w:r>
    </w:p>
    <w:bookmarkEnd w:id="273"/>
    <w:bookmarkStart w:name="z302" w:id="274"/>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p>
    <w:bookmarkEnd w:id="274"/>
    <w:bookmarkStart w:name="z303" w:id="275"/>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275"/>
    <w:bookmarkStart w:name="z304" w:id="276"/>
    <w:p>
      <w:pPr>
        <w:spacing w:after="0"/>
        <w:ind w:left="0"/>
        <w:jc w:val="both"/>
      </w:pPr>
      <w:r>
        <w:rPr>
          <w:rFonts w:ascii="Times New Roman"/>
          <w:b w:val="false"/>
          <w:i w:val="false"/>
          <w:color w:val="000000"/>
          <w:sz w:val="28"/>
        </w:rPr>
        <w:t>
      3. Мемлекеттік қызметті көрсету нәтижесін ұсыну нысаны –қағаз түрінде.</w:t>
      </w:r>
    </w:p>
    <w:bookmarkEnd w:id="276"/>
    <w:bookmarkStart w:name="z305" w:id="277"/>
    <w:p>
      <w:pPr>
        <w:spacing w:after="0"/>
        <w:ind w:left="0"/>
        <w:jc w:val="both"/>
      </w:pPr>
      <w:r>
        <w:rPr>
          <w:rFonts w:ascii="Times New Roman"/>
          <w:b w:val="false"/>
          <w:i w:val="false"/>
          <w:color w:val="000000"/>
          <w:sz w:val="28"/>
        </w:rPr>
        <w:t>
      4. Мемлекеттік қызметті көрсету нәтижесі – мүгедектерді санаторий-курорттық емдеумен қамтамасыз ету үшін қызмет ұсыну мерзімдерін көрсете отырып, құжаттарды ресімдеу туралы хабарлама (бұдан әрі-хабарлама).</w:t>
      </w:r>
    </w:p>
    <w:bookmarkEnd w:id="277"/>
    <w:bookmarkStart w:name="z306" w:id="278"/>
    <w:p>
      <w:pPr>
        <w:spacing w:after="0"/>
        <w:ind w:left="0"/>
        <w:jc w:val="both"/>
      </w:pPr>
      <w:r>
        <w:rPr>
          <w:rFonts w:ascii="Times New Roman"/>
          <w:b w:val="false"/>
          <w:i w:val="false"/>
          <w:color w:val="000000"/>
          <w:sz w:val="28"/>
        </w:rPr>
        <w:t>
      5. Мемлекеттік қызмет жеке тұлғаларға (бұдан әрі – көрсетілетін қызметті алушы) тегін көрсетіледі.</w:t>
      </w:r>
    </w:p>
    <w:bookmarkEnd w:id="278"/>
    <w:bookmarkStart w:name="z307" w:id="27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279"/>
    <w:bookmarkStart w:name="z308" w:id="280"/>
    <w:p>
      <w:pPr>
        <w:spacing w:after="0"/>
        <w:ind w:left="0"/>
        <w:jc w:val="both"/>
      </w:pPr>
      <w:r>
        <w:rPr>
          <w:rFonts w:ascii="Times New Roman"/>
          <w:b w:val="false"/>
          <w:i w:val="false"/>
          <w:color w:val="000000"/>
          <w:sz w:val="28"/>
        </w:rPr>
        <w:t xml:space="preserve">
      6. Көрсетілетін қызметті берушіге немесе Мемлекеттік корпорацияға жүгінген кезде мемлекеттік қызметті көрсету бойынша іс-қимылдарды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және құжаттарды (бұдан әрі – құжаттар) беру болып табылады.</w:t>
      </w:r>
    </w:p>
    <w:bookmarkEnd w:id="280"/>
    <w:bookmarkStart w:name="z309" w:id="281"/>
    <w:p>
      <w:pPr>
        <w:spacing w:after="0"/>
        <w:ind w:left="0"/>
        <w:jc w:val="both"/>
      </w:pPr>
      <w:r>
        <w:rPr>
          <w:rFonts w:ascii="Times New Roman"/>
          <w:b w:val="false"/>
          <w:i w:val="false"/>
          <w:color w:val="000000"/>
          <w:sz w:val="28"/>
        </w:rPr>
        <w:t>
      7. Мемлекеттік қызметті көрсету процесінің құрамына кіретін әрбір рәсімнің (іс-қимылдың) мазмұны және оның орындалу ұзақтығы:</w:t>
      </w:r>
    </w:p>
    <w:bookmarkEnd w:id="281"/>
    <w:bookmarkStart w:name="z310" w:id="282"/>
    <w:p>
      <w:pPr>
        <w:spacing w:after="0"/>
        <w:ind w:left="0"/>
        <w:jc w:val="both"/>
      </w:pPr>
      <w:r>
        <w:rPr>
          <w:rFonts w:ascii="Times New Roman"/>
          <w:b w:val="false"/>
          <w:i w:val="false"/>
          <w:color w:val="000000"/>
          <w:sz w:val="28"/>
        </w:rPr>
        <w:t>
      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w:t>
      </w:r>
    </w:p>
    <w:bookmarkEnd w:id="282"/>
    <w:bookmarkStart w:name="z311" w:id="283"/>
    <w:p>
      <w:pPr>
        <w:spacing w:after="0"/>
        <w:ind w:left="0"/>
        <w:jc w:val="both"/>
      </w:pPr>
      <w:r>
        <w:rPr>
          <w:rFonts w:ascii="Times New Roman"/>
          <w:b w:val="false"/>
          <w:i w:val="false"/>
          <w:color w:val="000000"/>
          <w:sz w:val="28"/>
        </w:rPr>
        <w:t>
      Нәтижесі – тіркеу журналына жазу және көрсетілетін қызметті берушінің басшысына қарауға жолдау;</w:t>
      </w:r>
    </w:p>
    <w:bookmarkEnd w:id="283"/>
    <w:bookmarkStart w:name="z312" w:id="284"/>
    <w:p>
      <w:pPr>
        <w:spacing w:after="0"/>
        <w:ind w:left="0"/>
        <w:jc w:val="both"/>
      </w:pPr>
      <w:r>
        <w:rPr>
          <w:rFonts w:ascii="Times New Roman"/>
          <w:b w:val="false"/>
          <w:i w:val="false"/>
          <w:color w:val="000000"/>
          <w:sz w:val="28"/>
        </w:rPr>
        <w:t>
      2) көрсетілетін қызметті берушінің басшысы 1 жұмыс күні ішінде құжаттарды қарайды, көрсетілетін қызметті берушінің жауапты орындаушысын белгілейді.</w:t>
      </w:r>
    </w:p>
    <w:bookmarkEnd w:id="284"/>
    <w:bookmarkStart w:name="z313" w:id="285"/>
    <w:p>
      <w:pPr>
        <w:spacing w:after="0"/>
        <w:ind w:left="0"/>
        <w:jc w:val="both"/>
      </w:pPr>
      <w:r>
        <w:rPr>
          <w:rFonts w:ascii="Times New Roman"/>
          <w:b w:val="false"/>
          <w:i w:val="false"/>
          <w:color w:val="000000"/>
          <w:sz w:val="28"/>
        </w:rPr>
        <w:t>
      Нәтижесі – жауапты орындаушыны белгілеу;</w:t>
      </w:r>
    </w:p>
    <w:bookmarkEnd w:id="285"/>
    <w:bookmarkStart w:name="z314" w:id="286"/>
    <w:p>
      <w:pPr>
        <w:spacing w:after="0"/>
        <w:ind w:left="0"/>
        <w:jc w:val="both"/>
      </w:pPr>
      <w:r>
        <w:rPr>
          <w:rFonts w:ascii="Times New Roman"/>
          <w:b w:val="false"/>
          <w:i w:val="false"/>
          <w:color w:val="000000"/>
          <w:sz w:val="28"/>
        </w:rPr>
        <w:t>
      3) көрсетілетін қызметті берушінің жауапты орындаушысы 7 жұмыс күні ішінде құжаттардың толық және дұрыс ресімделгенін тексереді, хабарламаны дайындайды, көрсетілетін қызметті берушінің басшысына қол қоюға береді.</w:t>
      </w:r>
    </w:p>
    <w:bookmarkEnd w:id="286"/>
    <w:bookmarkStart w:name="z315" w:id="287"/>
    <w:p>
      <w:pPr>
        <w:spacing w:after="0"/>
        <w:ind w:left="0"/>
        <w:jc w:val="both"/>
      </w:pPr>
      <w:r>
        <w:rPr>
          <w:rFonts w:ascii="Times New Roman"/>
          <w:b w:val="false"/>
          <w:i w:val="false"/>
          <w:color w:val="000000"/>
          <w:sz w:val="28"/>
        </w:rPr>
        <w:t>
      Нәтижесі - хабарламаны көрсетілетін қызметті берушінің басшысына қол қоюға жібереді;</w:t>
      </w:r>
    </w:p>
    <w:bookmarkEnd w:id="287"/>
    <w:bookmarkStart w:name="z316" w:id="288"/>
    <w:p>
      <w:pPr>
        <w:spacing w:after="0"/>
        <w:ind w:left="0"/>
        <w:jc w:val="both"/>
      </w:pPr>
      <w:r>
        <w:rPr>
          <w:rFonts w:ascii="Times New Roman"/>
          <w:b w:val="false"/>
          <w:i w:val="false"/>
          <w:color w:val="000000"/>
          <w:sz w:val="28"/>
        </w:rPr>
        <w:t>
      4) көрсетілетін қызметті берушінің басшысы 1 жұмыс күні ішінде хабарламаға қол қояды және көрсетілетін қызметті берушінің кеңсесіне жібереді.</w:t>
      </w:r>
    </w:p>
    <w:bookmarkEnd w:id="288"/>
    <w:bookmarkStart w:name="z317" w:id="289"/>
    <w:p>
      <w:pPr>
        <w:spacing w:after="0"/>
        <w:ind w:left="0"/>
        <w:jc w:val="both"/>
      </w:pPr>
      <w:r>
        <w:rPr>
          <w:rFonts w:ascii="Times New Roman"/>
          <w:b w:val="false"/>
          <w:i w:val="false"/>
          <w:color w:val="000000"/>
          <w:sz w:val="28"/>
        </w:rPr>
        <w:t>
      Нәтижесі – хабарламаны көрсетілетін қызметті берушінің кеңсесіне жібереді;</w:t>
      </w:r>
    </w:p>
    <w:bookmarkEnd w:id="289"/>
    <w:bookmarkStart w:name="z318" w:id="290"/>
    <w:p>
      <w:pPr>
        <w:spacing w:after="0"/>
        <w:ind w:left="0"/>
        <w:jc w:val="both"/>
      </w:pPr>
      <w:r>
        <w:rPr>
          <w:rFonts w:ascii="Times New Roman"/>
          <w:b w:val="false"/>
          <w:i w:val="false"/>
          <w:color w:val="000000"/>
          <w:sz w:val="28"/>
        </w:rPr>
        <w:t>
      5) көрсетілетін қызметті берушінің кеңсе маманы 30 минут ішінде хабарламаны тіркеу журналына тіркейді және мемлекеттік қызмет көрсету нәтижесін көрсетілетін қызметті алушыға береді.</w:t>
      </w:r>
    </w:p>
    <w:bookmarkEnd w:id="290"/>
    <w:bookmarkStart w:name="z319" w:id="291"/>
    <w:p>
      <w:pPr>
        <w:spacing w:after="0"/>
        <w:ind w:left="0"/>
        <w:jc w:val="both"/>
      </w:pPr>
      <w:r>
        <w:rPr>
          <w:rFonts w:ascii="Times New Roman"/>
          <w:b w:val="false"/>
          <w:i w:val="false"/>
          <w:color w:val="000000"/>
          <w:sz w:val="28"/>
        </w:rPr>
        <w:t>
      Нәтижесі - тіркеу журналына берілгені туралы жазба және көрсетілетін қызметті алушының мемлекеттік қызметті алғандығы туралы қолы.</w:t>
      </w:r>
    </w:p>
    <w:bookmarkEnd w:id="291"/>
    <w:bookmarkStart w:name="z320" w:id="292"/>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292"/>
    <w:bookmarkStart w:name="z321" w:id="293"/>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293"/>
    <w:bookmarkStart w:name="z322" w:id="294"/>
    <w:p>
      <w:pPr>
        <w:spacing w:after="0"/>
        <w:ind w:left="0"/>
        <w:jc w:val="both"/>
      </w:pPr>
      <w:r>
        <w:rPr>
          <w:rFonts w:ascii="Times New Roman"/>
          <w:b w:val="false"/>
          <w:i w:val="false"/>
          <w:color w:val="000000"/>
          <w:sz w:val="28"/>
        </w:rPr>
        <w:t>
      1) көрсетілетін қызметті берушінің кеңсе маманы;</w:t>
      </w:r>
    </w:p>
    <w:bookmarkEnd w:id="294"/>
    <w:bookmarkStart w:name="z323" w:id="295"/>
    <w:p>
      <w:pPr>
        <w:spacing w:after="0"/>
        <w:ind w:left="0"/>
        <w:jc w:val="both"/>
      </w:pPr>
      <w:r>
        <w:rPr>
          <w:rFonts w:ascii="Times New Roman"/>
          <w:b w:val="false"/>
          <w:i w:val="false"/>
          <w:color w:val="000000"/>
          <w:sz w:val="28"/>
        </w:rPr>
        <w:t>
      2) көрсетілетін қызметті берушінің басшысы;</w:t>
      </w:r>
    </w:p>
    <w:bookmarkEnd w:id="295"/>
    <w:bookmarkStart w:name="z324" w:id="29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96"/>
    <w:bookmarkStart w:name="z325" w:id="297"/>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және (немесе) рәсімдерінің (іс-қимылдарының) кезектілігінің толық сипаттамасы "Мүгедектерді санаторий-курорттық емдеумен қамтамасыз ету"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bookmarkEnd w:id="297"/>
    <w:bookmarkStart w:name="z326" w:id="298"/>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98"/>
    <w:bookmarkStart w:name="z327" w:id="299"/>
    <w:p>
      <w:pPr>
        <w:spacing w:after="0"/>
        <w:ind w:left="0"/>
        <w:jc w:val="both"/>
      </w:pPr>
      <w:r>
        <w:rPr>
          <w:rFonts w:ascii="Times New Roman"/>
          <w:b w:val="false"/>
          <w:i w:val="false"/>
          <w:color w:val="000000"/>
          <w:sz w:val="28"/>
        </w:rPr>
        <w:t>
      10. Мемлекеттік корпорацияға жүгіну тәртібінің сипаттамасы, өтінішті өндеудің ұзақтығы:</w:t>
      </w:r>
    </w:p>
    <w:bookmarkEnd w:id="299"/>
    <w:bookmarkStart w:name="z328" w:id="300"/>
    <w:p>
      <w:pPr>
        <w:spacing w:after="0"/>
        <w:ind w:left="0"/>
        <w:jc w:val="both"/>
      </w:pPr>
      <w:r>
        <w:rPr>
          <w:rFonts w:ascii="Times New Roman"/>
          <w:b w:val="false"/>
          <w:i w:val="false"/>
          <w:color w:val="000000"/>
          <w:sz w:val="28"/>
        </w:rPr>
        <w:t>
      1) көрсетілетін қызметті алушы қажетті құжаттарын және өтінішті Мемлекеттік корпорацияның қызметкеріне береді, ол электрондық кезек ретімен "кедергісіз" қызмет көрсету арқылы операциялық залда жүзеге асырылады – 2 (екі) минут ішінде;</w:t>
      </w:r>
    </w:p>
    <w:bookmarkEnd w:id="300"/>
    <w:bookmarkStart w:name="z329" w:id="301"/>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 1 (бір) минут ішінде;</w:t>
      </w:r>
    </w:p>
    <w:bookmarkEnd w:id="301"/>
    <w:bookmarkStart w:name="z330" w:id="302"/>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 шығуы және Мемлекеттік корпорация қызметкерінің көрсетілетін қызметті алушының мәліметтерін енгізуі – 1 (бір) минут ішінде;</w:t>
      </w:r>
    </w:p>
    <w:bookmarkEnd w:id="302"/>
    <w:bookmarkStart w:name="z331" w:id="303"/>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сұрау жолдауы 1 (бір) минут ішінде;</w:t>
      </w:r>
    </w:p>
    <w:bookmarkEnd w:id="303"/>
    <w:bookmarkStart w:name="z332" w:id="304"/>
    <w:p>
      <w:pPr>
        <w:spacing w:after="0"/>
        <w:ind w:left="0"/>
        <w:jc w:val="both"/>
      </w:pPr>
      <w:r>
        <w:rPr>
          <w:rFonts w:ascii="Times New Roman"/>
          <w:b w:val="false"/>
          <w:i w:val="false"/>
          <w:color w:val="000000"/>
          <w:sz w:val="28"/>
        </w:rPr>
        <w:t>
      5) 1-шарт - ЖТ МДҚ-нда көрсетілетін қызметті алушы мәліметтерінің бар болуын тексеруі – 1 (бір) минут ішінде;</w:t>
      </w:r>
    </w:p>
    <w:bookmarkEnd w:id="304"/>
    <w:bookmarkStart w:name="z333" w:id="305"/>
    <w:p>
      <w:pPr>
        <w:spacing w:after="0"/>
        <w:ind w:left="0"/>
        <w:jc w:val="both"/>
      </w:pPr>
      <w:r>
        <w:rPr>
          <w:rFonts w:ascii="Times New Roman"/>
          <w:b w:val="false"/>
          <w:i w:val="false"/>
          <w:color w:val="000000"/>
          <w:sz w:val="28"/>
        </w:rPr>
        <w:t>
      6) 4-процесс – ЖТ МДҚ-нда көрсетілетін қызметті алушы мәліметтерінің болмауына байланысты мәліметтерді алуға мүмкіндіктің жоқтығы туралы хабарламаны қалыптастыруы – 1 (бір) минут ішінде;</w:t>
      </w:r>
    </w:p>
    <w:bookmarkEnd w:id="305"/>
    <w:bookmarkStart w:name="z334" w:id="306"/>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құжаттарын (көрсетілетін қызметті алушының сұранысын) жолдауы – 1 (бір) минут ішінде.</w:t>
      </w:r>
    </w:p>
    <w:bookmarkEnd w:id="306"/>
    <w:bookmarkStart w:name="z335" w:id="307"/>
    <w:p>
      <w:pPr>
        <w:spacing w:after="0"/>
        <w:ind w:left="0"/>
        <w:jc w:val="both"/>
      </w:pPr>
      <w:r>
        <w:rPr>
          <w:rFonts w:ascii="Times New Roman"/>
          <w:b w:val="false"/>
          <w:i w:val="false"/>
          <w:color w:val="000000"/>
          <w:sz w:val="28"/>
        </w:rPr>
        <w:t>
      11. Мемлекеттік корпорация арқылы мемлекеттік қызмет көрсетудің нәтижесін алу процесінің сипаттамасы, оның ұзақтығы:</w:t>
      </w:r>
    </w:p>
    <w:bookmarkEnd w:id="307"/>
    <w:bookmarkStart w:name="z336" w:id="308"/>
    <w:p>
      <w:pPr>
        <w:spacing w:after="0"/>
        <w:ind w:left="0"/>
        <w:jc w:val="both"/>
      </w:pPr>
      <w:r>
        <w:rPr>
          <w:rFonts w:ascii="Times New Roman"/>
          <w:b w:val="false"/>
          <w:i w:val="false"/>
          <w:color w:val="000000"/>
          <w:sz w:val="28"/>
        </w:rPr>
        <w:t>
      1) 6-процесс – электрондық құжаттарын ЭҮАШ АЖО-да тіркеуі – 1 (бір) минут ішінде;</w:t>
      </w:r>
    </w:p>
    <w:bookmarkEnd w:id="308"/>
    <w:bookmarkStart w:name="z337" w:id="309"/>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құжаттар топтамасының сәйкестігін тексеруі (өңдеуі) – 2 (екі) минут ішінде;</w:t>
      </w:r>
    </w:p>
    <w:bookmarkEnd w:id="309"/>
    <w:bookmarkStart w:name="z338" w:id="310"/>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2 (екі) минут ішінде;</w:t>
      </w:r>
    </w:p>
    <w:bookmarkEnd w:id="310"/>
    <w:bookmarkStart w:name="z339" w:id="311"/>
    <w:p>
      <w:pPr>
        <w:spacing w:after="0"/>
        <w:ind w:left="0"/>
        <w:jc w:val="both"/>
      </w:pPr>
      <w:r>
        <w:rPr>
          <w:rFonts w:ascii="Times New Roman"/>
          <w:b w:val="false"/>
          <w:i w:val="false"/>
          <w:color w:val="000000"/>
          <w:sz w:val="28"/>
        </w:rPr>
        <w:t>
      4) 8-процесс – көрсетілетін қызметті алушы Мемлекеттік корпорацияның қызметкері арқылы ЭҮАШ АЖО-нда қалыптастырылған мемлекеттік көрсетілетін қызметтің нәтижесін алуы – 2 (екі) минут ішінде.</w:t>
      </w:r>
    </w:p>
    <w:bookmarkEnd w:id="311"/>
    <w:bookmarkStart w:name="z340" w:id="312"/>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p>
    <w:bookmarkEnd w:id="312"/>
    <w:bookmarkStart w:name="z341" w:id="313"/>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w:t>
            </w:r>
            <w:r>
              <w:br/>
            </w:r>
            <w:r>
              <w:rPr>
                <w:rFonts w:ascii="Times New Roman"/>
                <w:b w:val="false"/>
                <w:i w:val="false"/>
                <w:color w:val="000000"/>
                <w:sz w:val="20"/>
              </w:rPr>
              <w:t>санаторий-курорттық емдеумен</w:t>
            </w:r>
            <w:r>
              <w:br/>
            </w:r>
            <w:r>
              <w:rPr>
                <w:rFonts w:ascii="Times New Roman"/>
                <w:b w:val="false"/>
                <w:i w:val="false"/>
                <w:color w:val="000000"/>
                <w:sz w:val="20"/>
              </w:rPr>
              <w:t>қамтамасыз ету"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343" w:id="314"/>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қызметін көрсетудің бизнес-процестерінің анықтамалығы </w:t>
      </w:r>
    </w:p>
    <w:bookmarkEnd w:id="314"/>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368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w:t>
            </w:r>
            <w:r>
              <w:br/>
            </w:r>
            <w:r>
              <w:rPr>
                <w:rFonts w:ascii="Times New Roman"/>
                <w:b w:val="false"/>
                <w:i w:val="false"/>
                <w:color w:val="000000"/>
                <w:sz w:val="20"/>
              </w:rPr>
              <w:t>санаторий-курорттық емдеумен</w:t>
            </w:r>
            <w:r>
              <w:br/>
            </w:r>
            <w:r>
              <w:rPr>
                <w:rFonts w:ascii="Times New Roman"/>
                <w:b w:val="false"/>
                <w:i w:val="false"/>
                <w:color w:val="000000"/>
                <w:sz w:val="20"/>
              </w:rPr>
              <w:t>қамтамасыз ету" мемлекеттiк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bl>
    <w:bookmarkStart w:name="z346" w:id="315"/>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 </w:t>
      </w:r>
    </w:p>
    <w:bookmarkEnd w:id="315"/>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152900"/>
                    </a:xfrm>
                    <a:prstGeom prst="rect">
                      <a:avLst/>
                    </a:prstGeom>
                  </pic:spPr>
                </pic:pic>
              </a:graphicData>
            </a:graphic>
          </wp:inline>
        </w:drawing>
      </w:r>
    </w:p>
    <w:p>
      <w:pPr>
        <w:spacing w:after="0"/>
        <w:ind w:left="0"/>
        <w:jc w:val="left"/>
      </w:pPr>
      <w:r>
        <w:br/>
      </w:r>
    </w:p>
    <w:bookmarkStart w:name="z347" w:id="316"/>
    <w:p>
      <w:pPr>
        <w:spacing w:after="0"/>
        <w:ind w:left="0"/>
        <w:jc w:val="both"/>
      </w:pPr>
      <w:r>
        <w:rPr>
          <w:rFonts w:ascii="Times New Roman"/>
          <w:b w:val="false"/>
          <w:i w:val="false"/>
          <w:color w:val="000000"/>
          <w:sz w:val="28"/>
        </w:rPr>
        <w:t>
      Шартты белгілер:</w:t>
      </w:r>
    </w:p>
    <w:bookmarkEnd w:id="3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23 ақпандағы № 34</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2015 жылғы</w:t>
            </w:r>
            <w:r>
              <w:br/>
            </w:r>
            <w:r>
              <w:rPr>
                <w:rFonts w:ascii="Times New Roman"/>
                <w:b w:val="false"/>
                <w:i w:val="false"/>
                <w:color w:val="000000"/>
                <w:sz w:val="20"/>
              </w:rPr>
              <w:t>4 тамыздағы №204 қаулысымен</w:t>
            </w:r>
            <w:r>
              <w:br/>
            </w:r>
            <w:r>
              <w:rPr>
                <w:rFonts w:ascii="Times New Roman"/>
                <w:b w:val="false"/>
                <w:i w:val="false"/>
                <w:color w:val="000000"/>
                <w:sz w:val="20"/>
              </w:rPr>
              <w:t>бекітілген</w:t>
            </w:r>
          </w:p>
        </w:tc>
      </w:tr>
    </w:tbl>
    <w:bookmarkStart w:name="z350" w:id="317"/>
    <w:p>
      <w:pPr>
        <w:spacing w:after="0"/>
        <w:ind w:left="0"/>
        <w:jc w:val="left"/>
      </w:pPr>
      <w:r>
        <w:rPr>
          <w:rFonts w:ascii="Times New Roman"/>
          <w:b/>
          <w:i w:val="false"/>
          <w:color w:val="000000"/>
        </w:rPr>
        <w:t xml:space="preserve"> "Медициналық-әлеуметтiк мекемелерде (ұйымдарда) арнаулы әлеуметтiк қызмет көрсетуге құжаттар ресiмдеу" мемлекеттiк көрсетілетін қызмет регламенті</w:t>
      </w:r>
    </w:p>
    <w:bookmarkEnd w:id="317"/>
    <w:bookmarkStart w:name="z351" w:id="318"/>
    <w:p>
      <w:pPr>
        <w:spacing w:after="0"/>
        <w:ind w:left="0"/>
        <w:jc w:val="left"/>
      </w:pPr>
      <w:r>
        <w:rPr>
          <w:rFonts w:ascii="Times New Roman"/>
          <w:b/>
          <w:i w:val="false"/>
          <w:color w:val="000000"/>
        </w:rPr>
        <w:t xml:space="preserve"> 1. Жалпы ережелер</w:t>
      </w:r>
    </w:p>
    <w:bookmarkEnd w:id="318"/>
    <w:bookmarkStart w:name="z352" w:id="319"/>
    <w:p>
      <w:pPr>
        <w:spacing w:after="0"/>
        <w:ind w:left="0"/>
        <w:jc w:val="both"/>
      </w:pPr>
      <w:r>
        <w:rPr>
          <w:rFonts w:ascii="Times New Roman"/>
          <w:b w:val="false"/>
          <w:i w:val="false"/>
          <w:color w:val="000000"/>
          <w:sz w:val="28"/>
        </w:rPr>
        <w:t>
      1. "Медициналық-әлеуметтiк мекемелерде (ұйымдарда) арнаулы әлеуметтiк қызмет көрсетуге құжаттар ресiмдеу" мемлекеттік көрсетілетін қызметі (бұдан әрі - мемлекеттік көрсетілетін қызмет).</w:t>
      </w:r>
    </w:p>
    <w:bookmarkEnd w:id="319"/>
    <w:bookmarkStart w:name="z353" w:id="320"/>
    <w:p>
      <w:pPr>
        <w:spacing w:after="0"/>
        <w:ind w:left="0"/>
        <w:jc w:val="both"/>
      </w:pPr>
      <w:r>
        <w:rPr>
          <w:rFonts w:ascii="Times New Roman"/>
          <w:b w:val="false"/>
          <w:i w:val="false"/>
          <w:color w:val="000000"/>
          <w:sz w:val="28"/>
        </w:rPr>
        <w:t xml:space="preserve">
      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(Қазақстан Республикасы Әділет министрлігінде 2015 жылғы 12 маусымда № 11342 тіркелді) бұйрығымен бекітілген "Медициналық-әлеуметтiк мекемелерде (ұйымдарда) арнаулы әлеуметтiк қызмет көрсетуге құжаттар ресiмдеу"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320"/>
    <w:bookmarkStart w:name="z354" w:id="321"/>
    <w:p>
      <w:pPr>
        <w:spacing w:after="0"/>
        <w:ind w:left="0"/>
        <w:jc w:val="both"/>
      </w:pPr>
      <w:r>
        <w:rPr>
          <w:rFonts w:ascii="Times New Roman"/>
          <w:b w:val="false"/>
          <w:i w:val="false"/>
          <w:color w:val="000000"/>
          <w:sz w:val="28"/>
        </w:rPr>
        <w:t>
      Өтініштерді қабылдау және мемлекеттік қызметті көрсетудің нәтижелерін беру:</w:t>
      </w:r>
    </w:p>
    <w:bookmarkEnd w:id="321"/>
    <w:bookmarkStart w:name="z355" w:id="322"/>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p>
    <w:bookmarkEnd w:id="322"/>
    <w:bookmarkStart w:name="z356" w:id="323"/>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323"/>
    <w:bookmarkStart w:name="z357" w:id="324"/>
    <w:p>
      <w:pPr>
        <w:spacing w:after="0"/>
        <w:ind w:left="0"/>
        <w:jc w:val="both"/>
      </w:pPr>
      <w:r>
        <w:rPr>
          <w:rFonts w:ascii="Times New Roman"/>
          <w:b w:val="false"/>
          <w:i w:val="false"/>
          <w:color w:val="000000"/>
          <w:sz w:val="28"/>
        </w:rPr>
        <w:t>
      2. Мемлекеттік қызметті көрсету нысаны - қағаз түрінде.</w:t>
      </w:r>
    </w:p>
    <w:bookmarkEnd w:id="324"/>
    <w:bookmarkStart w:name="z358" w:id="325"/>
    <w:p>
      <w:pPr>
        <w:spacing w:after="0"/>
        <w:ind w:left="0"/>
        <w:jc w:val="both"/>
      </w:pPr>
      <w:r>
        <w:rPr>
          <w:rFonts w:ascii="Times New Roman"/>
          <w:b w:val="false"/>
          <w:i w:val="false"/>
          <w:color w:val="000000"/>
          <w:sz w:val="28"/>
        </w:rPr>
        <w:t xml:space="preserve">
      3. Мемлекеттік қызмет көрсету нәтижесі – медициналық-әлеуметтік мекемелерде (ұйымдарда) арнаулы әлеуметтік қызмет көрсету мерзімін көрсете отырып, құжаттарды ресімдеу туралы хабарлама (бұдан әрі –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 (бұдан әрі - бас тарту туралы дәлелді жауап).</w:t>
      </w:r>
    </w:p>
    <w:bookmarkEnd w:id="325"/>
    <w:bookmarkStart w:name="z359" w:id="326"/>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End w:id="326"/>
    <w:bookmarkStart w:name="z360" w:id="327"/>
    <w:p>
      <w:pPr>
        <w:spacing w:after="0"/>
        <w:ind w:left="0"/>
        <w:jc w:val="both"/>
      </w:pPr>
      <w:r>
        <w:rPr>
          <w:rFonts w:ascii="Times New Roman"/>
          <w:b w:val="false"/>
          <w:i w:val="false"/>
          <w:color w:val="000000"/>
          <w:sz w:val="28"/>
        </w:rPr>
        <w:t>
      4. Мемлекеттік қызмет жеке тұлғаларға (бұдан әрі – көрсетілетін қызметті алушы) тегін көрсетіледі.</w:t>
      </w:r>
    </w:p>
    <w:bookmarkEnd w:id="327"/>
    <w:bookmarkStart w:name="z361" w:id="32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328"/>
    <w:bookmarkStart w:name="z362" w:id="329"/>
    <w:p>
      <w:pPr>
        <w:spacing w:after="0"/>
        <w:ind w:left="0"/>
        <w:jc w:val="both"/>
      </w:pPr>
      <w:r>
        <w:rPr>
          <w:rFonts w:ascii="Times New Roman"/>
          <w:b w:val="false"/>
          <w:i w:val="false"/>
          <w:color w:val="000000"/>
          <w:sz w:val="28"/>
        </w:rPr>
        <w:t xml:space="preserve">
      5. Көрсетілетін қызметті берушіге немесе Мемлекеттік корпорацияға жүгінген кезде мемлекеттік қызметті көрсету бойынша іс-қимылдарды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және құжаттарды (бұдан әрі - құжаттар) беру болып табылады.</w:t>
      </w:r>
    </w:p>
    <w:bookmarkEnd w:id="329"/>
    <w:bookmarkStart w:name="z363" w:id="330"/>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330"/>
    <w:bookmarkStart w:name="z364" w:id="331"/>
    <w:p>
      <w:pPr>
        <w:spacing w:after="0"/>
        <w:ind w:left="0"/>
        <w:jc w:val="both"/>
      </w:pPr>
      <w:r>
        <w:rPr>
          <w:rFonts w:ascii="Times New Roman"/>
          <w:b w:val="false"/>
          <w:i w:val="false"/>
          <w:color w:val="000000"/>
          <w:sz w:val="28"/>
        </w:rPr>
        <w:t>
      1) көрсетілетін қызметті берушінің кеңсе маманы 30 (отыз) минут ішінде алынған құжаттар топтамасын тіркеу журналына тіркейді және көрсетілетін қызметті берушінің басшысына қарау үшін жолдайды.</w:t>
      </w:r>
    </w:p>
    <w:bookmarkEnd w:id="331"/>
    <w:bookmarkStart w:name="z365" w:id="332"/>
    <w:p>
      <w:pPr>
        <w:spacing w:after="0"/>
        <w:ind w:left="0"/>
        <w:jc w:val="both"/>
      </w:pPr>
      <w:r>
        <w:rPr>
          <w:rFonts w:ascii="Times New Roman"/>
          <w:b w:val="false"/>
          <w:i w:val="false"/>
          <w:color w:val="000000"/>
          <w:sz w:val="28"/>
        </w:rPr>
        <w:t>
      Нәтижесі - тіркеу журналына жазу және көрсетілетін қызметті берушінің басшысына жолдау;</w:t>
      </w:r>
    </w:p>
    <w:bookmarkEnd w:id="332"/>
    <w:bookmarkStart w:name="z366" w:id="333"/>
    <w:p>
      <w:pPr>
        <w:spacing w:after="0"/>
        <w:ind w:left="0"/>
        <w:jc w:val="both"/>
      </w:pPr>
      <w:r>
        <w:rPr>
          <w:rFonts w:ascii="Times New Roman"/>
          <w:b w:val="false"/>
          <w:i w:val="false"/>
          <w:color w:val="000000"/>
          <w:sz w:val="28"/>
        </w:rPr>
        <w:t>
      2) көрсетілетін қызметті берушінің басшысы 1 (бір) жұмыс күні ішінде құжаттар топтамасын қарайды және көрсетілетін қызметті берушінің жауапты орындаушысын анықтайды.</w:t>
      </w:r>
    </w:p>
    <w:bookmarkEnd w:id="333"/>
    <w:bookmarkStart w:name="z367" w:id="334"/>
    <w:p>
      <w:pPr>
        <w:spacing w:after="0"/>
        <w:ind w:left="0"/>
        <w:jc w:val="both"/>
      </w:pPr>
      <w:r>
        <w:rPr>
          <w:rFonts w:ascii="Times New Roman"/>
          <w:b w:val="false"/>
          <w:i w:val="false"/>
          <w:color w:val="000000"/>
          <w:sz w:val="28"/>
        </w:rPr>
        <w:t>
      Нәтижесі - көрсетілетін қызметті берушінің жауапты орындаушысына жолдайды;</w:t>
      </w:r>
    </w:p>
    <w:bookmarkEnd w:id="334"/>
    <w:bookmarkStart w:name="z368" w:id="335"/>
    <w:p>
      <w:pPr>
        <w:spacing w:after="0"/>
        <w:ind w:left="0"/>
        <w:jc w:val="both"/>
      </w:pPr>
      <w:r>
        <w:rPr>
          <w:rFonts w:ascii="Times New Roman"/>
          <w:b w:val="false"/>
          <w:i w:val="false"/>
          <w:color w:val="000000"/>
          <w:sz w:val="28"/>
        </w:rPr>
        <w:t>
      3) көрсетілетін қызметті берушінің жауапты орындаушысы 15 (он бес) жұмыс күні ішінде хабарламаны немесе бас тарту туралы дәлелді жауапты ресімдейді және көрсетілетін қызметті берушінің басшысына қол қою үшін жолдайды.</w:t>
      </w:r>
    </w:p>
    <w:bookmarkEnd w:id="335"/>
    <w:bookmarkStart w:name="z369" w:id="336"/>
    <w:p>
      <w:pPr>
        <w:spacing w:after="0"/>
        <w:ind w:left="0"/>
        <w:jc w:val="both"/>
      </w:pPr>
      <w:r>
        <w:rPr>
          <w:rFonts w:ascii="Times New Roman"/>
          <w:b w:val="false"/>
          <w:i w:val="false"/>
          <w:color w:val="000000"/>
          <w:sz w:val="28"/>
        </w:rPr>
        <w:t>
      Нәтижесі - хабарламаны немесе бас тарту туралы дәлелді жауапты көрсетілетін қызметті берушінің басшысына қол қоюға жолдайды;</w:t>
      </w:r>
    </w:p>
    <w:bookmarkEnd w:id="336"/>
    <w:bookmarkStart w:name="z370" w:id="337"/>
    <w:p>
      <w:pPr>
        <w:spacing w:after="0"/>
        <w:ind w:left="0"/>
        <w:jc w:val="both"/>
      </w:pPr>
      <w:r>
        <w:rPr>
          <w:rFonts w:ascii="Times New Roman"/>
          <w:b w:val="false"/>
          <w:i w:val="false"/>
          <w:color w:val="000000"/>
          <w:sz w:val="28"/>
        </w:rPr>
        <w:t>
      4) көрсетілетін қызметті берушінің басшысы 1 (бір) жұмыс күні ішінде хабарламаға немесе бас тарту туралы дәлелді жауапқа қол қояды және көрсетілетін қызметті берушінің кеңсесіне жолдайды.</w:t>
      </w:r>
    </w:p>
    <w:bookmarkEnd w:id="337"/>
    <w:bookmarkStart w:name="z371" w:id="338"/>
    <w:p>
      <w:pPr>
        <w:spacing w:after="0"/>
        <w:ind w:left="0"/>
        <w:jc w:val="both"/>
      </w:pPr>
      <w:r>
        <w:rPr>
          <w:rFonts w:ascii="Times New Roman"/>
          <w:b w:val="false"/>
          <w:i w:val="false"/>
          <w:color w:val="000000"/>
          <w:sz w:val="28"/>
        </w:rPr>
        <w:t>
      Нәтижесі - хабарламаға немесе бас тарту туралы дәлелді жауапқа қол қою;</w:t>
      </w:r>
    </w:p>
    <w:bookmarkEnd w:id="338"/>
    <w:bookmarkStart w:name="z372" w:id="339"/>
    <w:p>
      <w:pPr>
        <w:spacing w:after="0"/>
        <w:ind w:left="0"/>
        <w:jc w:val="both"/>
      </w:pPr>
      <w:r>
        <w:rPr>
          <w:rFonts w:ascii="Times New Roman"/>
          <w:b w:val="false"/>
          <w:i w:val="false"/>
          <w:color w:val="000000"/>
          <w:sz w:val="28"/>
        </w:rPr>
        <w:t>
      5) көрсетілетін қызметті берушінің кеңсе маманы 30 (отыз) минут ішінде хабарламаны немесе бас тарту туралы дәлелді жауапты тіркеу журналына тіркейді және көрсетілетін қызметті алушыға мемлекеттік қызмет көрсету нәтижесін береді.</w:t>
      </w:r>
    </w:p>
    <w:bookmarkEnd w:id="339"/>
    <w:bookmarkStart w:name="z373" w:id="340"/>
    <w:p>
      <w:pPr>
        <w:spacing w:after="0"/>
        <w:ind w:left="0"/>
        <w:jc w:val="both"/>
      </w:pPr>
      <w:r>
        <w:rPr>
          <w:rFonts w:ascii="Times New Roman"/>
          <w:b w:val="false"/>
          <w:i w:val="false"/>
          <w:color w:val="000000"/>
          <w:sz w:val="28"/>
        </w:rPr>
        <w:t>
      Нәтижесі – көрсетілетін қызметті алушыға мемлекеттік қызмет көрсету нәтижесін беру.</w:t>
      </w:r>
    </w:p>
    <w:bookmarkEnd w:id="340"/>
    <w:bookmarkStart w:name="z374" w:id="341"/>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341"/>
    <w:bookmarkStart w:name="z375" w:id="342"/>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342"/>
    <w:bookmarkStart w:name="z376" w:id="343"/>
    <w:p>
      <w:pPr>
        <w:spacing w:after="0"/>
        <w:ind w:left="0"/>
        <w:jc w:val="both"/>
      </w:pPr>
      <w:r>
        <w:rPr>
          <w:rFonts w:ascii="Times New Roman"/>
          <w:b w:val="false"/>
          <w:i w:val="false"/>
          <w:color w:val="000000"/>
          <w:sz w:val="28"/>
        </w:rPr>
        <w:t>
      1) көрсетілетін қызметті берушінің кеңсе маманы;</w:t>
      </w:r>
    </w:p>
    <w:bookmarkEnd w:id="343"/>
    <w:bookmarkStart w:name="z377" w:id="344"/>
    <w:p>
      <w:pPr>
        <w:spacing w:after="0"/>
        <w:ind w:left="0"/>
        <w:jc w:val="both"/>
      </w:pPr>
      <w:r>
        <w:rPr>
          <w:rFonts w:ascii="Times New Roman"/>
          <w:b w:val="false"/>
          <w:i w:val="false"/>
          <w:color w:val="000000"/>
          <w:sz w:val="28"/>
        </w:rPr>
        <w:t>
      2) көрсетілетін қызметті берушінің басшысы;</w:t>
      </w:r>
    </w:p>
    <w:bookmarkEnd w:id="344"/>
    <w:bookmarkStart w:name="z378" w:id="345"/>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45"/>
    <w:bookmarkStart w:name="z379" w:id="346"/>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осы "Медициналық-әлеуметтiк мекемелерде (ұйымдарда) арнаулы әлеуметтiк қызмет көрсетуге құжаттар ресiмдеу" мемлекеттiк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346"/>
    <w:bookmarkStart w:name="z380" w:id="34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47"/>
    <w:bookmarkStart w:name="z381" w:id="348"/>
    <w:p>
      <w:pPr>
        <w:spacing w:after="0"/>
        <w:ind w:left="0"/>
        <w:jc w:val="both"/>
      </w:pPr>
      <w:r>
        <w:rPr>
          <w:rFonts w:ascii="Times New Roman"/>
          <w:b w:val="false"/>
          <w:i w:val="false"/>
          <w:color w:val="000000"/>
          <w:sz w:val="28"/>
        </w:rPr>
        <w:t>
      9. Мемлекеттік корпорацияға жүгіну тәртібінің сипаттамасы, өтінішті өндеудің ұзақтығы:</w:t>
      </w:r>
    </w:p>
    <w:bookmarkEnd w:id="348"/>
    <w:bookmarkStart w:name="z382" w:id="349"/>
    <w:p>
      <w:pPr>
        <w:spacing w:after="0"/>
        <w:ind w:left="0"/>
        <w:jc w:val="both"/>
      </w:pPr>
      <w:r>
        <w:rPr>
          <w:rFonts w:ascii="Times New Roman"/>
          <w:b w:val="false"/>
          <w:i w:val="false"/>
          <w:color w:val="000000"/>
          <w:sz w:val="28"/>
        </w:rPr>
        <w:t>
      1) көрсетілетін қызметті алушы қажетті құжаттарын және өтінішті Мемлекеттік корпорацияның қызметкеріне береді, ол электрондық кезек ретімен "кедергісіз" қызмет көрсету арқылы операциялық залда жүзеге асырылады – 2 (екі) минут ішінде;</w:t>
      </w:r>
    </w:p>
    <w:bookmarkEnd w:id="349"/>
    <w:bookmarkStart w:name="z383" w:id="350"/>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 2 (екі) минут ішінде;</w:t>
      </w:r>
    </w:p>
    <w:bookmarkEnd w:id="350"/>
    <w:bookmarkStart w:name="z384" w:id="351"/>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 шығуы және Мемлекеттік корпорация қызметкерінің көрсетілетін қызметті алушының мәліметтерін енгізуі – 2 (екі) минут ішінде;</w:t>
      </w:r>
    </w:p>
    <w:bookmarkEnd w:id="351"/>
    <w:bookmarkStart w:name="z385" w:id="352"/>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сұрау жолдауы 1 (бір) минут ішінде;</w:t>
      </w:r>
    </w:p>
    <w:bookmarkEnd w:id="352"/>
    <w:bookmarkStart w:name="z386" w:id="353"/>
    <w:p>
      <w:pPr>
        <w:spacing w:after="0"/>
        <w:ind w:left="0"/>
        <w:jc w:val="both"/>
      </w:pPr>
      <w:r>
        <w:rPr>
          <w:rFonts w:ascii="Times New Roman"/>
          <w:b w:val="false"/>
          <w:i w:val="false"/>
          <w:color w:val="000000"/>
          <w:sz w:val="28"/>
        </w:rPr>
        <w:t>
      5) 1-шарт - ЖТ МДҚ-нда көрсетілетін қызметті алушы мәліметтерінің бар болуын тексеруі – 1 (бір) минут ішінде;</w:t>
      </w:r>
    </w:p>
    <w:bookmarkEnd w:id="353"/>
    <w:bookmarkStart w:name="z387" w:id="354"/>
    <w:p>
      <w:pPr>
        <w:spacing w:after="0"/>
        <w:ind w:left="0"/>
        <w:jc w:val="both"/>
      </w:pPr>
      <w:r>
        <w:rPr>
          <w:rFonts w:ascii="Times New Roman"/>
          <w:b w:val="false"/>
          <w:i w:val="false"/>
          <w:color w:val="000000"/>
          <w:sz w:val="28"/>
        </w:rPr>
        <w:t>
      6) 4-процесс – ЖТ МДҚ-нда көрсетілетін қызметті алушы мәліметтерінің болмауына байланысты мәліметтерді алуға мүмкіндіктің жоқтығы туралы хабарламаны қалыптастыруы – 1 (бір) минут ішінде;</w:t>
      </w:r>
    </w:p>
    <w:bookmarkEnd w:id="354"/>
    <w:bookmarkStart w:name="z388" w:id="355"/>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құжаттарын (көрсетілетін қызметті алушының сұранысын) жолдауы – 1 (бір) минут ішінде.</w:t>
      </w:r>
    </w:p>
    <w:bookmarkEnd w:id="355"/>
    <w:bookmarkStart w:name="z389" w:id="356"/>
    <w:p>
      <w:pPr>
        <w:spacing w:after="0"/>
        <w:ind w:left="0"/>
        <w:jc w:val="both"/>
      </w:pPr>
      <w:r>
        <w:rPr>
          <w:rFonts w:ascii="Times New Roman"/>
          <w:b w:val="false"/>
          <w:i w:val="false"/>
          <w:color w:val="000000"/>
          <w:sz w:val="28"/>
        </w:rPr>
        <w:t>
      10. Мемлекеттік корпорация арқылы мемлекеттік қызмет көрсетудің нәтижесін алу процесінің сипаттамасы, оның ұзақтығы:</w:t>
      </w:r>
    </w:p>
    <w:bookmarkEnd w:id="356"/>
    <w:bookmarkStart w:name="z390" w:id="357"/>
    <w:p>
      <w:pPr>
        <w:spacing w:after="0"/>
        <w:ind w:left="0"/>
        <w:jc w:val="both"/>
      </w:pPr>
      <w:r>
        <w:rPr>
          <w:rFonts w:ascii="Times New Roman"/>
          <w:b w:val="false"/>
          <w:i w:val="false"/>
          <w:color w:val="000000"/>
          <w:sz w:val="28"/>
        </w:rPr>
        <w:t>
      1) 6-процесс – электрондық құжаттарын ЭҮАШ АЖО-да тіркеуі – 1 (бір) минут ішінде;</w:t>
      </w:r>
    </w:p>
    <w:bookmarkEnd w:id="357"/>
    <w:bookmarkStart w:name="z391" w:id="358"/>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құжаттар топтамасының сәйкестігін тексеруі (өңдеуі) – 1 (бір) минут ішінде;</w:t>
      </w:r>
    </w:p>
    <w:bookmarkEnd w:id="358"/>
    <w:bookmarkStart w:name="z392" w:id="359"/>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p>
    <w:bookmarkEnd w:id="359"/>
    <w:bookmarkStart w:name="z393" w:id="360"/>
    <w:p>
      <w:pPr>
        <w:spacing w:after="0"/>
        <w:ind w:left="0"/>
        <w:jc w:val="both"/>
      </w:pPr>
      <w:r>
        <w:rPr>
          <w:rFonts w:ascii="Times New Roman"/>
          <w:b w:val="false"/>
          <w:i w:val="false"/>
          <w:color w:val="000000"/>
          <w:sz w:val="28"/>
        </w:rPr>
        <w:t>
      4) 8-процесс – көрсетілетін қызметті алушы Мемлекеттік корпорацияның қызметкері арқылы ЭҮАШ АЖО-нда қалыптастырылған мемлекеттік көрсетілетін қызметтің нәтижесін алуы – 2 (екі) минут ішінде.</w:t>
      </w:r>
    </w:p>
    <w:bookmarkEnd w:id="360"/>
    <w:bookmarkStart w:name="z394" w:id="361"/>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p>
    <w:bookmarkEnd w:id="361"/>
    <w:bookmarkStart w:name="z395" w:id="362"/>
    <w:p>
      <w:pPr>
        <w:spacing w:after="0"/>
        <w:ind w:left="0"/>
        <w:jc w:val="both"/>
      </w:pPr>
      <w:r>
        <w:rPr>
          <w:rFonts w:ascii="Times New Roman"/>
          <w:b w:val="false"/>
          <w:i w:val="false"/>
          <w:color w:val="000000"/>
          <w:sz w:val="28"/>
        </w:rPr>
        <w:t xml:space="preserve">
      11. Мемлекеттік қызметтер көрсету мәселелері бойынша көрсетілетін қызметті берушінің, Мемлекеттік корпорацияның және (немесе) оның лауазымды адамдарының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3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"Медициналық-әлеуметтiк</w:t>
            </w:r>
            <w:r>
              <w:br/>
            </w:r>
            <w:r>
              <w:rPr>
                <w:rFonts w:ascii="Times New Roman"/>
                <w:b w:val="false"/>
                <w:i w:val="false"/>
                <w:color w:val="000000"/>
                <w:sz w:val="20"/>
              </w:rPr>
              <w:t>мекемелерде (ұйымдарда)</w:t>
            </w:r>
            <w:r>
              <w:br/>
            </w:r>
            <w:r>
              <w:rPr>
                <w:rFonts w:ascii="Times New Roman"/>
                <w:b w:val="false"/>
                <w:i w:val="false"/>
                <w:color w:val="000000"/>
                <w:sz w:val="20"/>
              </w:rPr>
              <w:t>арнаулы әлеуметтiк қызмет</w:t>
            </w:r>
            <w:r>
              <w:br/>
            </w:r>
            <w:r>
              <w:rPr>
                <w:rFonts w:ascii="Times New Roman"/>
                <w:b w:val="false"/>
                <w:i w:val="false"/>
                <w:color w:val="000000"/>
                <w:sz w:val="20"/>
              </w:rPr>
              <w:t>көрсетуге құжаттар ресiмдеу"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 1-қосымша</w:t>
            </w:r>
          </w:p>
        </w:tc>
      </w:tr>
    </w:tbl>
    <w:bookmarkStart w:name="z397" w:id="363"/>
    <w:p>
      <w:pPr>
        <w:spacing w:after="0"/>
        <w:ind w:left="0"/>
        <w:jc w:val="left"/>
      </w:pPr>
      <w:r>
        <w:rPr>
          <w:rFonts w:ascii="Times New Roman"/>
          <w:b/>
          <w:i w:val="false"/>
          <w:color w:val="000000"/>
        </w:rPr>
        <w:t xml:space="preserve"> "Медициналық-әлеуметтiк мекемелерде (ұйымдарда) арнаулы әлеуметтiк қызмет көрсетуге құжаттар ресiмдеу" мемлекеттік қызмет көрсетудің бизнес-процестерінің анықтамалығы </w:t>
      </w:r>
    </w:p>
    <w:bookmarkEnd w:id="363"/>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013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"Медициналық-әлеуметтiк</w:t>
            </w:r>
            <w:r>
              <w:br/>
            </w:r>
            <w:r>
              <w:rPr>
                <w:rFonts w:ascii="Times New Roman"/>
                <w:b w:val="false"/>
                <w:i w:val="false"/>
                <w:color w:val="000000"/>
                <w:sz w:val="20"/>
              </w:rPr>
              <w:t>мекемелерде (ұйымдарда)</w:t>
            </w:r>
            <w:r>
              <w:br/>
            </w:r>
            <w:r>
              <w:rPr>
                <w:rFonts w:ascii="Times New Roman"/>
                <w:b w:val="false"/>
                <w:i w:val="false"/>
                <w:color w:val="000000"/>
                <w:sz w:val="20"/>
              </w:rPr>
              <w:t>арнаулы әлеуметтiк қызмет</w:t>
            </w:r>
            <w:r>
              <w:br/>
            </w:r>
            <w:r>
              <w:rPr>
                <w:rFonts w:ascii="Times New Roman"/>
                <w:b w:val="false"/>
                <w:i w:val="false"/>
                <w:color w:val="000000"/>
                <w:sz w:val="20"/>
              </w:rPr>
              <w:t>көрсетуге құжаттар ресiмдеу"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bookmarkStart w:name="z399" w:id="364"/>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w:t>
      </w:r>
    </w:p>
    <w:bookmarkEnd w:id="364"/>
    <w:p>
      <w:pPr>
        <w:spacing w:after="0"/>
        <w:ind w:left="0"/>
        <w:jc w:val="left"/>
      </w:pP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0" w:id="365"/>
    <w:p>
      <w:pPr>
        <w:spacing w:after="0"/>
        <w:ind w:left="0"/>
        <w:jc w:val="both"/>
      </w:pPr>
      <w:r>
        <w:rPr>
          <w:rFonts w:ascii="Times New Roman"/>
          <w:b w:val="false"/>
          <w:i w:val="false"/>
          <w:color w:val="000000"/>
          <w:sz w:val="28"/>
        </w:rPr>
        <w:t>
      Шартты белгілер:</w:t>
      </w:r>
    </w:p>
    <w:bookmarkEnd w:id="365"/>
    <w:bookmarkStart w:name="z401"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23 ақпандағы № 34</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2015 жылғы</w:t>
            </w:r>
            <w:r>
              <w:br/>
            </w:r>
            <w:r>
              <w:rPr>
                <w:rFonts w:ascii="Times New Roman"/>
                <w:b w:val="false"/>
                <w:i w:val="false"/>
                <w:color w:val="000000"/>
                <w:sz w:val="20"/>
              </w:rPr>
              <w:t>4 тамыздағы №204 қаулысымен</w:t>
            </w:r>
            <w:r>
              <w:br/>
            </w:r>
            <w:r>
              <w:rPr>
                <w:rFonts w:ascii="Times New Roman"/>
                <w:b w:val="false"/>
                <w:i w:val="false"/>
                <w:color w:val="000000"/>
                <w:sz w:val="20"/>
              </w:rPr>
              <w:t>бекітілген</w:t>
            </w:r>
          </w:p>
        </w:tc>
      </w:tr>
    </w:tbl>
    <w:bookmarkStart w:name="z404" w:id="367"/>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мемлекеттiк көрсетілетін қызмет регламенті</w:t>
      </w:r>
    </w:p>
    <w:bookmarkEnd w:id="367"/>
    <w:bookmarkStart w:name="z405" w:id="368"/>
    <w:p>
      <w:pPr>
        <w:spacing w:after="0"/>
        <w:ind w:left="0"/>
        <w:jc w:val="left"/>
      </w:pPr>
      <w:r>
        <w:rPr>
          <w:rFonts w:ascii="Times New Roman"/>
          <w:b/>
          <w:i w:val="false"/>
          <w:color w:val="000000"/>
        </w:rPr>
        <w:t xml:space="preserve"> 1. Жалпы ережелер</w:t>
      </w:r>
    </w:p>
    <w:bookmarkEnd w:id="368"/>
    <w:bookmarkStart w:name="z406" w:id="369"/>
    <w:p>
      <w:pPr>
        <w:spacing w:after="0"/>
        <w:ind w:left="0"/>
        <w:jc w:val="both"/>
      </w:pPr>
      <w:r>
        <w:rPr>
          <w:rFonts w:ascii="Times New Roman"/>
          <w:b w:val="false"/>
          <w:i w:val="false"/>
          <w:color w:val="000000"/>
          <w:sz w:val="28"/>
        </w:rPr>
        <w:t>
      1. "Үйде күтім көрсету жағдайында арнаулы әлеуметтік қызмет көрсетуге құжаттар ресімдеу" мемлекеттік көрсетілетін қызметі (бұдан әрі - мемлекеттік көрсетілетін қызмет).</w:t>
      </w:r>
    </w:p>
    <w:bookmarkEnd w:id="369"/>
    <w:bookmarkStart w:name="z407" w:id="370"/>
    <w:p>
      <w:pPr>
        <w:spacing w:after="0"/>
        <w:ind w:left="0"/>
        <w:jc w:val="both"/>
      </w:pPr>
      <w:r>
        <w:rPr>
          <w:rFonts w:ascii="Times New Roman"/>
          <w:b w:val="false"/>
          <w:i w:val="false"/>
          <w:color w:val="000000"/>
          <w:sz w:val="28"/>
        </w:rPr>
        <w:t xml:space="preserve">
      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(Қазақстан Республикасы Әділет министрлігінде 2015 жылғы 12 маусымда № 11342 тіркелді) бұйрығымен бекітілген "Үйде күтім көрсету жағдайында арнаулы әлеуметтік қызмет көрсетуге құжаттар ресімдеу"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370"/>
    <w:bookmarkStart w:name="z408" w:id="371"/>
    <w:p>
      <w:pPr>
        <w:spacing w:after="0"/>
        <w:ind w:left="0"/>
        <w:jc w:val="both"/>
      </w:pPr>
      <w:r>
        <w:rPr>
          <w:rFonts w:ascii="Times New Roman"/>
          <w:b w:val="false"/>
          <w:i w:val="false"/>
          <w:color w:val="000000"/>
          <w:sz w:val="28"/>
        </w:rPr>
        <w:t>
      Өтініштерді қабылдау және мемлекеттік қызметті көрсетудің нәтижелерін беру:</w:t>
      </w:r>
    </w:p>
    <w:bookmarkEnd w:id="371"/>
    <w:bookmarkStart w:name="z409" w:id="372"/>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p>
    <w:bookmarkEnd w:id="372"/>
    <w:bookmarkStart w:name="z410" w:id="373"/>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373"/>
    <w:bookmarkStart w:name="z411" w:id="374"/>
    <w:p>
      <w:pPr>
        <w:spacing w:after="0"/>
        <w:ind w:left="0"/>
        <w:jc w:val="both"/>
      </w:pPr>
      <w:r>
        <w:rPr>
          <w:rFonts w:ascii="Times New Roman"/>
          <w:b w:val="false"/>
          <w:i w:val="false"/>
          <w:color w:val="000000"/>
          <w:sz w:val="28"/>
        </w:rPr>
        <w:t>
      2. Мемлекеттік қызметті көрсету нысаны - қағаз түрінде.</w:t>
      </w:r>
    </w:p>
    <w:bookmarkEnd w:id="374"/>
    <w:bookmarkStart w:name="z412" w:id="375"/>
    <w:p>
      <w:pPr>
        <w:spacing w:after="0"/>
        <w:ind w:left="0"/>
        <w:jc w:val="both"/>
      </w:pPr>
      <w:r>
        <w:rPr>
          <w:rFonts w:ascii="Times New Roman"/>
          <w:b w:val="false"/>
          <w:i w:val="false"/>
          <w:color w:val="000000"/>
          <w:sz w:val="28"/>
        </w:rPr>
        <w:t xml:space="preserve">
      3. Мемлекеттік қызметті көрсету нәтижесі - үйде күтім көрсету жағдайында арнаулы әлеуметтік қызмет көрсету мерзімін көрсете отырып, құжаттарды ресімдеу туралы хабарлама (бұдан әрі -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 (бұдан әрі - бас тарту туралы дәлелді жауап).</w:t>
      </w:r>
    </w:p>
    <w:bookmarkEnd w:id="375"/>
    <w:bookmarkStart w:name="z413" w:id="376"/>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End w:id="376"/>
    <w:bookmarkStart w:name="z414" w:id="377"/>
    <w:p>
      <w:pPr>
        <w:spacing w:after="0"/>
        <w:ind w:left="0"/>
        <w:jc w:val="both"/>
      </w:pPr>
      <w:r>
        <w:rPr>
          <w:rFonts w:ascii="Times New Roman"/>
          <w:b w:val="false"/>
          <w:i w:val="false"/>
          <w:color w:val="000000"/>
          <w:sz w:val="28"/>
        </w:rPr>
        <w:t>
      4. Мемлекеттік қызмет жеке тұлғаларға (бұдан әрі - көрсетілетін қызметті алушы) тегін көрсетіледі.</w:t>
      </w:r>
    </w:p>
    <w:bookmarkEnd w:id="377"/>
    <w:bookmarkStart w:name="z415" w:id="37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378"/>
    <w:bookmarkStart w:name="z416" w:id="379"/>
    <w:p>
      <w:pPr>
        <w:spacing w:after="0"/>
        <w:ind w:left="0"/>
        <w:jc w:val="both"/>
      </w:pPr>
      <w:r>
        <w:rPr>
          <w:rFonts w:ascii="Times New Roman"/>
          <w:b w:val="false"/>
          <w:i w:val="false"/>
          <w:color w:val="000000"/>
          <w:sz w:val="28"/>
        </w:rPr>
        <w:t xml:space="preserve">
      5. Көрсетілетін қызметті берушіге немесе Мемлекеттік корпорацияға жүгінген кезде мемлекеттік қызметті көрсету бойынша іс-қимылдарды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және құжаттарды (бұдан әрі - құжаттар) беру болып табылады.</w:t>
      </w:r>
    </w:p>
    <w:bookmarkEnd w:id="379"/>
    <w:bookmarkStart w:name="z417" w:id="380"/>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380"/>
    <w:bookmarkStart w:name="z418" w:id="381"/>
    <w:p>
      <w:pPr>
        <w:spacing w:after="0"/>
        <w:ind w:left="0"/>
        <w:jc w:val="both"/>
      </w:pPr>
      <w:r>
        <w:rPr>
          <w:rFonts w:ascii="Times New Roman"/>
          <w:b w:val="false"/>
          <w:i w:val="false"/>
          <w:color w:val="000000"/>
          <w:sz w:val="28"/>
        </w:rPr>
        <w:t>
      1) көрсетілетін қызметті берушінің кеңсе маманы 30 (отыз) минут ішінде алынған құжаттар топтамасын тіркеу журналына тіркейді және көрсетілетін қызметті берушінің басшысына қарау үшін жолдайды.</w:t>
      </w:r>
    </w:p>
    <w:bookmarkEnd w:id="381"/>
    <w:bookmarkStart w:name="z419" w:id="382"/>
    <w:p>
      <w:pPr>
        <w:spacing w:after="0"/>
        <w:ind w:left="0"/>
        <w:jc w:val="both"/>
      </w:pPr>
      <w:r>
        <w:rPr>
          <w:rFonts w:ascii="Times New Roman"/>
          <w:b w:val="false"/>
          <w:i w:val="false"/>
          <w:color w:val="000000"/>
          <w:sz w:val="28"/>
        </w:rPr>
        <w:t>
      Нәтижесі - тіркеу журналына жазу және көрсетілетін қызметті берушінің басшысына жолдау;</w:t>
      </w:r>
    </w:p>
    <w:bookmarkEnd w:id="382"/>
    <w:bookmarkStart w:name="z420" w:id="383"/>
    <w:p>
      <w:pPr>
        <w:spacing w:after="0"/>
        <w:ind w:left="0"/>
        <w:jc w:val="both"/>
      </w:pPr>
      <w:r>
        <w:rPr>
          <w:rFonts w:ascii="Times New Roman"/>
          <w:b w:val="false"/>
          <w:i w:val="false"/>
          <w:color w:val="000000"/>
          <w:sz w:val="28"/>
        </w:rPr>
        <w:t>
      2) көрсетілетін қызметті берушінің басшысы 1 (бір) жұмыс күні ішінде құжаттар топтамасын қарайды және көрсетілетін қызметті берушінің жауапты орындаушысын анықтайды.</w:t>
      </w:r>
    </w:p>
    <w:bookmarkEnd w:id="383"/>
    <w:bookmarkStart w:name="z421" w:id="384"/>
    <w:p>
      <w:pPr>
        <w:spacing w:after="0"/>
        <w:ind w:left="0"/>
        <w:jc w:val="both"/>
      </w:pPr>
      <w:r>
        <w:rPr>
          <w:rFonts w:ascii="Times New Roman"/>
          <w:b w:val="false"/>
          <w:i w:val="false"/>
          <w:color w:val="000000"/>
          <w:sz w:val="28"/>
        </w:rPr>
        <w:t>
      Нәтижесі - көрсетілетін қызметті берушінің жауапты орындаушысына жолдайды;</w:t>
      </w:r>
    </w:p>
    <w:bookmarkEnd w:id="384"/>
    <w:bookmarkStart w:name="z422" w:id="385"/>
    <w:p>
      <w:pPr>
        <w:spacing w:after="0"/>
        <w:ind w:left="0"/>
        <w:jc w:val="both"/>
      </w:pPr>
      <w:r>
        <w:rPr>
          <w:rFonts w:ascii="Times New Roman"/>
          <w:b w:val="false"/>
          <w:i w:val="false"/>
          <w:color w:val="000000"/>
          <w:sz w:val="28"/>
        </w:rPr>
        <w:t>
      3) көрсетілетін қызметті берушінің жауапты орындаушысы 12 (он екі) жұмыс күні ішінде хабарламаны немесе бас тарту туралы дәлелді жауапты ресімдейді және көрсетілетін қызметті берушінің басшысына қол қою үшін жолдайды.</w:t>
      </w:r>
    </w:p>
    <w:bookmarkEnd w:id="385"/>
    <w:bookmarkStart w:name="z423" w:id="386"/>
    <w:p>
      <w:pPr>
        <w:spacing w:after="0"/>
        <w:ind w:left="0"/>
        <w:jc w:val="both"/>
      </w:pPr>
      <w:r>
        <w:rPr>
          <w:rFonts w:ascii="Times New Roman"/>
          <w:b w:val="false"/>
          <w:i w:val="false"/>
          <w:color w:val="000000"/>
          <w:sz w:val="28"/>
        </w:rPr>
        <w:t>
      Нәтижесі - хабарламаны немесе бас тарту туралы дәлелді жауапты көрсетілетін қызметті берушінің басшысына қол қоюға жолдайды;</w:t>
      </w:r>
    </w:p>
    <w:bookmarkEnd w:id="386"/>
    <w:bookmarkStart w:name="z424" w:id="387"/>
    <w:p>
      <w:pPr>
        <w:spacing w:after="0"/>
        <w:ind w:left="0"/>
        <w:jc w:val="both"/>
      </w:pPr>
      <w:r>
        <w:rPr>
          <w:rFonts w:ascii="Times New Roman"/>
          <w:b w:val="false"/>
          <w:i w:val="false"/>
          <w:color w:val="000000"/>
          <w:sz w:val="28"/>
        </w:rPr>
        <w:t>
      4) көрсетілетін қызметті берушінің басшысы 1 (бір) жұмыс күні ішінде хабарламаға немесе бас тарту туралы дәлелді жауапқа қол қояды және көрсетілетін қызметті берушінің кеңсесіне жолдайды.</w:t>
      </w:r>
    </w:p>
    <w:bookmarkEnd w:id="387"/>
    <w:bookmarkStart w:name="z425" w:id="388"/>
    <w:p>
      <w:pPr>
        <w:spacing w:after="0"/>
        <w:ind w:left="0"/>
        <w:jc w:val="both"/>
      </w:pPr>
      <w:r>
        <w:rPr>
          <w:rFonts w:ascii="Times New Roman"/>
          <w:b w:val="false"/>
          <w:i w:val="false"/>
          <w:color w:val="000000"/>
          <w:sz w:val="28"/>
        </w:rPr>
        <w:t>
      Нәтижесі - хабарламаға немесе бас тарту туралы дәлелді жауапқа қол қою;</w:t>
      </w:r>
    </w:p>
    <w:bookmarkEnd w:id="388"/>
    <w:bookmarkStart w:name="z426" w:id="389"/>
    <w:p>
      <w:pPr>
        <w:spacing w:after="0"/>
        <w:ind w:left="0"/>
        <w:jc w:val="both"/>
      </w:pPr>
      <w:r>
        <w:rPr>
          <w:rFonts w:ascii="Times New Roman"/>
          <w:b w:val="false"/>
          <w:i w:val="false"/>
          <w:color w:val="000000"/>
          <w:sz w:val="28"/>
        </w:rPr>
        <w:t>
      5) көрсетілетін қызметті берушінің кеңсе маманы 30 (отыз) минут ішінде хабарламаны немесе бас тарту туралы дәлелді жауапты тіркеу журналына тіркейді және көрсетілетін қызметті алушыға мемлекеттік қызмет көрсету нәтижесін береді.</w:t>
      </w:r>
    </w:p>
    <w:bookmarkEnd w:id="389"/>
    <w:bookmarkStart w:name="z427" w:id="390"/>
    <w:p>
      <w:pPr>
        <w:spacing w:after="0"/>
        <w:ind w:left="0"/>
        <w:jc w:val="both"/>
      </w:pPr>
      <w:r>
        <w:rPr>
          <w:rFonts w:ascii="Times New Roman"/>
          <w:b w:val="false"/>
          <w:i w:val="false"/>
          <w:color w:val="000000"/>
          <w:sz w:val="28"/>
        </w:rPr>
        <w:t>
      Нәтижесі - көрсетілетін қызметті алушыға мемлекеттік қызмет көрсету нәтижесін беру.</w:t>
      </w:r>
    </w:p>
    <w:bookmarkEnd w:id="390"/>
    <w:bookmarkStart w:name="z428" w:id="391"/>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өзараіс-қимыл тәртібін сипаттау</w:t>
      </w:r>
    </w:p>
    <w:bookmarkEnd w:id="391"/>
    <w:bookmarkStart w:name="z429" w:id="392"/>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392"/>
    <w:bookmarkStart w:name="z430" w:id="393"/>
    <w:p>
      <w:pPr>
        <w:spacing w:after="0"/>
        <w:ind w:left="0"/>
        <w:jc w:val="both"/>
      </w:pPr>
      <w:r>
        <w:rPr>
          <w:rFonts w:ascii="Times New Roman"/>
          <w:b w:val="false"/>
          <w:i w:val="false"/>
          <w:color w:val="000000"/>
          <w:sz w:val="28"/>
        </w:rPr>
        <w:t>
      1) көрсетілетін қызметті берушінің кеңсе маманы;</w:t>
      </w:r>
    </w:p>
    <w:bookmarkEnd w:id="393"/>
    <w:bookmarkStart w:name="z431" w:id="394"/>
    <w:p>
      <w:pPr>
        <w:spacing w:after="0"/>
        <w:ind w:left="0"/>
        <w:jc w:val="both"/>
      </w:pPr>
      <w:r>
        <w:rPr>
          <w:rFonts w:ascii="Times New Roman"/>
          <w:b w:val="false"/>
          <w:i w:val="false"/>
          <w:color w:val="000000"/>
          <w:sz w:val="28"/>
        </w:rPr>
        <w:t>
      2) көрсетілетін қызметті берушінің басшысы;</w:t>
      </w:r>
    </w:p>
    <w:bookmarkEnd w:id="394"/>
    <w:bookmarkStart w:name="z432" w:id="395"/>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95"/>
    <w:bookmarkStart w:name="z433" w:id="396"/>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осы "Үйде күтім көрсету жағдайында арнаулы әлеуметтік қызмет көрсетуге құжаттар ресімдеу" мемлекеттiк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396"/>
    <w:bookmarkStart w:name="z434" w:id="39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97"/>
    <w:bookmarkStart w:name="z435" w:id="398"/>
    <w:p>
      <w:pPr>
        <w:spacing w:after="0"/>
        <w:ind w:left="0"/>
        <w:jc w:val="both"/>
      </w:pPr>
      <w:r>
        <w:rPr>
          <w:rFonts w:ascii="Times New Roman"/>
          <w:b w:val="false"/>
          <w:i w:val="false"/>
          <w:color w:val="000000"/>
          <w:sz w:val="28"/>
        </w:rPr>
        <w:t>
      9. Мемлекеттік корпорацияға жүгіну тәртібінің сипаттамасы, өтінішті өндеудің ұзақтығы:</w:t>
      </w:r>
    </w:p>
    <w:bookmarkEnd w:id="398"/>
    <w:bookmarkStart w:name="z436" w:id="399"/>
    <w:p>
      <w:pPr>
        <w:spacing w:after="0"/>
        <w:ind w:left="0"/>
        <w:jc w:val="both"/>
      </w:pPr>
      <w:r>
        <w:rPr>
          <w:rFonts w:ascii="Times New Roman"/>
          <w:b w:val="false"/>
          <w:i w:val="false"/>
          <w:color w:val="000000"/>
          <w:sz w:val="28"/>
        </w:rPr>
        <w:t>
      1) көрсетілетін қызметті алушы қажетті құжаттарын және өтінішті Мемлекеттік корпорацияның қызметкеріне береді, ол электрондық кезек ретімен "кедергісіз" қызмет көрсету арқылы операциялық залда жүзеге асырылады - 2 (екі) минут ішінде;</w:t>
      </w:r>
    </w:p>
    <w:bookmarkEnd w:id="399"/>
    <w:bookmarkStart w:name="z437" w:id="400"/>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- 2 (екі) минут ішінде;</w:t>
      </w:r>
    </w:p>
    <w:bookmarkEnd w:id="400"/>
    <w:bookmarkStart w:name="z438" w:id="401"/>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 шығуы және Мемлекеттік корпорация қызметкерінің көрсетілетін қызметті алушының мәліметтерін енгізуі - 2 (екі) минут ішінде;</w:t>
      </w:r>
    </w:p>
    <w:bookmarkEnd w:id="401"/>
    <w:bookmarkStart w:name="z439" w:id="402"/>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сұрау жолдауы 1 (бір) минут ішінде;</w:t>
      </w:r>
    </w:p>
    <w:bookmarkEnd w:id="402"/>
    <w:bookmarkStart w:name="z440" w:id="403"/>
    <w:p>
      <w:pPr>
        <w:spacing w:after="0"/>
        <w:ind w:left="0"/>
        <w:jc w:val="both"/>
      </w:pPr>
      <w:r>
        <w:rPr>
          <w:rFonts w:ascii="Times New Roman"/>
          <w:b w:val="false"/>
          <w:i w:val="false"/>
          <w:color w:val="000000"/>
          <w:sz w:val="28"/>
        </w:rPr>
        <w:t>
      5) 1-шарт - ЖТ МДҚ-нда көрсетілетін қызметті алушы мәліметтерінің бар болуын тексеруі - 1 (бір) минут ішінде;</w:t>
      </w:r>
    </w:p>
    <w:bookmarkEnd w:id="403"/>
    <w:bookmarkStart w:name="z441" w:id="404"/>
    <w:p>
      <w:pPr>
        <w:spacing w:after="0"/>
        <w:ind w:left="0"/>
        <w:jc w:val="both"/>
      </w:pPr>
      <w:r>
        <w:rPr>
          <w:rFonts w:ascii="Times New Roman"/>
          <w:b w:val="false"/>
          <w:i w:val="false"/>
          <w:color w:val="000000"/>
          <w:sz w:val="28"/>
        </w:rPr>
        <w:t>
      6) 4-процесс - ЖТ МДҚ-нда көрсетілетін қызметті алушы мәліметтерінің болмауына байланысты мәліметтерді алуға мүмкіндіктің жоқтығы туралы хабарламаны қалыптастыруы - 1 (бір) минут ішінде;</w:t>
      </w:r>
    </w:p>
    <w:bookmarkEnd w:id="404"/>
    <w:bookmarkStart w:name="z442" w:id="405"/>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құжаттарын (көрсетілетін қызметті алушының сұранысын) жолдауы - 1 (бір) минут ішінде.</w:t>
      </w:r>
    </w:p>
    <w:bookmarkEnd w:id="405"/>
    <w:bookmarkStart w:name="z443" w:id="406"/>
    <w:p>
      <w:pPr>
        <w:spacing w:after="0"/>
        <w:ind w:left="0"/>
        <w:jc w:val="both"/>
      </w:pPr>
      <w:r>
        <w:rPr>
          <w:rFonts w:ascii="Times New Roman"/>
          <w:b w:val="false"/>
          <w:i w:val="false"/>
          <w:color w:val="000000"/>
          <w:sz w:val="28"/>
        </w:rPr>
        <w:t>
      10. Мемлекеттік корпорация арқылы мемлекеттік қызмет көрсетудің нәтижесін алу процесінің сипаттамасы, оның ұзақтығы:</w:t>
      </w:r>
    </w:p>
    <w:bookmarkEnd w:id="406"/>
    <w:bookmarkStart w:name="z444" w:id="407"/>
    <w:p>
      <w:pPr>
        <w:spacing w:after="0"/>
        <w:ind w:left="0"/>
        <w:jc w:val="both"/>
      </w:pPr>
      <w:r>
        <w:rPr>
          <w:rFonts w:ascii="Times New Roman"/>
          <w:b w:val="false"/>
          <w:i w:val="false"/>
          <w:color w:val="000000"/>
          <w:sz w:val="28"/>
        </w:rPr>
        <w:t>
      1) 6-процесс - электрондық құжаттарын ЭҮАШ АЖО-да тіркеуі - 1 (бір) минут ішінде;</w:t>
      </w:r>
    </w:p>
    <w:bookmarkEnd w:id="407"/>
    <w:bookmarkStart w:name="z445" w:id="408"/>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құжаттар топтамасының сәйкестігін тексеруі (өңдеуі) - 1 (бір) минут ішінде;</w:t>
      </w:r>
    </w:p>
    <w:bookmarkEnd w:id="408"/>
    <w:bookmarkStart w:name="z446" w:id="409"/>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p>
    <w:bookmarkEnd w:id="409"/>
    <w:bookmarkStart w:name="z447" w:id="410"/>
    <w:p>
      <w:pPr>
        <w:spacing w:after="0"/>
        <w:ind w:left="0"/>
        <w:jc w:val="both"/>
      </w:pPr>
      <w:r>
        <w:rPr>
          <w:rFonts w:ascii="Times New Roman"/>
          <w:b w:val="false"/>
          <w:i w:val="false"/>
          <w:color w:val="000000"/>
          <w:sz w:val="28"/>
        </w:rPr>
        <w:t>
      4) 8-процесс - көрсетілетін қызметті алушы Мемлекеттік корпорацияның қызметкері арқылы ЭҮАШ АЖО-нда қалыптастырылған мемлекеттік көрсетілетін қызметтің нәтижесін алуы - 2 (екі) минут ішінде.</w:t>
      </w:r>
    </w:p>
    <w:bookmarkEnd w:id="410"/>
    <w:bookmarkStart w:name="z448" w:id="411"/>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p>
    <w:bookmarkEnd w:id="411"/>
    <w:bookmarkStart w:name="z449" w:id="412"/>
    <w:p>
      <w:pPr>
        <w:spacing w:after="0"/>
        <w:ind w:left="0"/>
        <w:jc w:val="both"/>
      </w:pPr>
      <w:r>
        <w:rPr>
          <w:rFonts w:ascii="Times New Roman"/>
          <w:b w:val="false"/>
          <w:i w:val="false"/>
          <w:color w:val="000000"/>
          <w:sz w:val="28"/>
        </w:rPr>
        <w:t xml:space="preserve">
      11. Мемлекеттік қызметтер көрсету мәселелері бойынша көрсетілетін қызметті берушінің, Мемлекеттік корпорацияның және (немесе) оның лауазымды адамдарының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4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w:t>
            </w:r>
            <w:r>
              <w:br/>
            </w:r>
            <w:r>
              <w:rPr>
                <w:rFonts w:ascii="Times New Roman"/>
                <w:b w:val="false"/>
                <w:i w:val="false"/>
                <w:color w:val="000000"/>
                <w:sz w:val="20"/>
              </w:rPr>
              <w:t>жағдайында арнаулы әлеуметтiк</w:t>
            </w:r>
            <w:r>
              <w:br/>
            </w:r>
            <w:r>
              <w:rPr>
                <w:rFonts w:ascii="Times New Roman"/>
                <w:b w:val="false"/>
                <w:i w:val="false"/>
                <w:color w:val="000000"/>
                <w:sz w:val="20"/>
              </w:rPr>
              <w:t>қызмет көрсетуге құжаттар</w:t>
            </w:r>
            <w:r>
              <w:br/>
            </w:r>
            <w:r>
              <w:rPr>
                <w:rFonts w:ascii="Times New Roman"/>
                <w:b w:val="false"/>
                <w:i w:val="false"/>
                <w:color w:val="000000"/>
                <w:sz w:val="20"/>
              </w:rPr>
              <w:t>ресiмдеу" мемлекеттiк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451" w:id="413"/>
    <w:p>
      <w:pPr>
        <w:spacing w:after="0"/>
        <w:ind w:left="0"/>
        <w:jc w:val="left"/>
      </w:pPr>
      <w:r>
        <w:rPr>
          <w:rFonts w:ascii="Times New Roman"/>
          <w:b/>
          <w:i w:val="false"/>
          <w:color w:val="000000"/>
        </w:rPr>
        <w:t xml:space="preserve"> "Үйде күтім көрсету жағдайында арнаулы әлеуметтiк қызмет көрсетуге құжаттар ресiмдеу" мемлекеттік қызмет көрсетудің бизнес-процестерінің анықтамалығы </w:t>
      </w:r>
    </w:p>
    <w:bookmarkEnd w:id="413"/>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000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w:t>
            </w:r>
            <w:r>
              <w:br/>
            </w:r>
            <w:r>
              <w:rPr>
                <w:rFonts w:ascii="Times New Roman"/>
                <w:b w:val="false"/>
                <w:i w:val="false"/>
                <w:color w:val="000000"/>
                <w:sz w:val="20"/>
              </w:rPr>
              <w:t>жағдайында арнаулы әлеуметтiк</w:t>
            </w:r>
            <w:r>
              <w:br/>
            </w:r>
            <w:r>
              <w:rPr>
                <w:rFonts w:ascii="Times New Roman"/>
                <w:b w:val="false"/>
                <w:i w:val="false"/>
                <w:color w:val="000000"/>
                <w:sz w:val="20"/>
              </w:rPr>
              <w:t>қызмет көрсетуге құжаттар</w:t>
            </w:r>
            <w:r>
              <w:br/>
            </w:r>
            <w:r>
              <w:rPr>
                <w:rFonts w:ascii="Times New Roman"/>
                <w:b w:val="false"/>
                <w:i w:val="false"/>
                <w:color w:val="000000"/>
                <w:sz w:val="20"/>
              </w:rPr>
              <w:t>ресiмдеу" мемлекеттiк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bl>
    <w:bookmarkStart w:name="z453" w:id="414"/>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w:t>
      </w:r>
    </w:p>
    <w:bookmarkEnd w:id="414"/>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4" w:id="415"/>
    <w:p>
      <w:pPr>
        <w:spacing w:after="0"/>
        <w:ind w:left="0"/>
        <w:jc w:val="both"/>
      </w:pPr>
      <w:r>
        <w:rPr>
          <w:rFonts w:ascii="Times New Roman"/>
          <w:b w:val="false"/>
          <w:i w:val="false"/>
          <w:color w:val="000000"/>
          <w:sz w:val="28"/>
        </w:rPr>
        <w:t>
      Шартты белгілер:</w:t>
      </w:r>
    </w:p>
    <w:bookmarkEnd w:id="4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23 ақпандағы № 34</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9-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2015 жылғы</w:t>
            </w:r>
            <w:r>
              <w:br/>
            </w:r>
            <w:r>
              <w:rPr>
                <w:rFonts w:ascii="Times New Roman"/>
                <w:b w:val="false"/>
                <w:i w:val="false"/>
                <w:color w:val="000000"/>
                <w:sz w:val="20"/>
              </w:rPr>
              <w:t>4 тамыздағы №204 қаулысымен</w:t>
            </w:r>
            <w:r>
              <w:br/>
            </w:r>
            <w:r>
              <w:rPr>
                <w:rFonts w:ascii="Times New Roman"/>
                <w:b w:val="false"/>
                <w:i w:val="false"/>
                <w:color w:val="000000"/>
                <w:sz w:val="20"/>
              </w:rPr>
              <w:t>бекітілген</w:t>
            </w:r>
          </w:p>
        </w:tc>
      </w:tr>
    </w:tbl>
    <w:bookmarkStart w:name="z457" w:id="416"/>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көрсетілетін қызмет регламенті</w:t>
      </w:r>
    </w:p>
    <w:bookmarkEnd w:id="416"/>
    <w:bookmarkStart w:name="z458" w:id="417"/>
    <w:p>
      <w:pPr>
        <w:spacing w:after="0"/>
        <w:ind w:left="0"/>
        <w:jc w:val="left"/>
      </w:pPr>
      <w:r>
        <w:rPr>
          <w:rFonts w:ascii="Times New Roman"/>
          <w:b/>
          <w:i w:val="false"/>
          <w:color w:val="000000"/>
        </w:rPr>
        <w:t xml:space="preserve"> 1. Жалпы ережелер</w:t>
      </w:r>
    </w:p>
    <w:bookmarkEnd w:id="417"/>
    <w:bookmarkStart w:name="z459" w:id="418"/>
    <w:p>
      <w:pPr>
        <w:spacing w:after="0"/>
        <w:ind w:left="0"/>
        <w:jc w:val="both"/>
      </w:pPr>
      <w:r>
        <w:rPr>
          <w:rFonts w:ascii="Times New Roman"/>
          <w:b w:val="false"/>
          <w:i w:val="false"/>
          <w:color w:val="000000"/>
          <w:sz w:val="28"/>
        </w:rPr>
        <w:t>
      1. "Мүгедек балаларды үйде оқытуға жұмсалған шығындарды өтеу" мемлекеттік көрсетілетін қызметі (бұдан әрі – мемлекеттік көрсетілетін қызмет).</w:t>
      </w:r>
    </w:p>
    <w:bookmarkEnd w:id="418"/>
    <w:bookmarkStart w:name="z460" w:id="419"/>
    <w:p>
      <w:pPr>
        <w:spacing w:after="0"/>
        <w:ind w:left="0"/>
        <w:jc w:val="both"/>
      </w:pPr>
      <w:r>
        <w:rPr>
          <w:rFonts w:ascii="Times New Roman"/>
          <w:b w:val="false"/>
          <w:i w:val="false"/>
          <w:color w:val="000000"/>
          <w:sz w:val="28"/>
        </w:rPr>
        <w:t xml:space="preserve">
      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№279 (Қазақстан Республикасы Әділет министрлігінде 2015 жылы 12 маусымда №11342 тіркелді) бұйрығымен бекітілген "Мүгедек балаларды үйде оқытуға жұмсалған шығындарды өтеу"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419"/>
    <w:bookmarkStart w:name="z461" w:id="420"/>
    <w:p>
      <w:pPr>
        <w:spacing w:after="0"/>
        <w:ind w:left="0"/>
        <w:jc w:val="both"/>
      </w:pPr>
      <w:r>
        <w:rPr>
          <w:rFonts w:ascii="Times New Roman"/>
          <w:b w:val="false"/>
          <w:i w:val="false"/>
          <w:color w:val="000000"/>
          <w:sz w:val="28"/>
        </w:rPr>
        <w:t>
      Өтініштерді қабылдау және мемлекеттік қызметті көрсетудің нәтижелерін беру:</w:t>
      </w:r>
    </w:p>
    <w:bookmarkEnd w:id="420"/>
    <w:bookmarkStart w:name="z462" w:id="421"/>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p>
    <w:bookmarkEnd w:id="421"/>
    <w:bookmarkStart w:name="z463" w:id="422"/>
    <w:p>
      <w:pPr>
        <w:spacing w:after="0"/>
        <w:ind w:left="0"/>
        <w:jc w:val="both"/>
      </w:pPr>
      <w:r>
        <w:rPr>
          <w:rFonts w:ascii="Times New Roman"/>
          <w:b w:val="false"/>
          <w:i w:val="false"/>
          <w:color w:val="000000"/>
          <w:sz w:val="28"/>
        </w:rPr>
        <w:t>
      2) мүгедек балаларды үйде оқытуға жұмсалған шығындарды өтеуді тағайындау, сондай-ақ мүгедек балаларды үйде оқытуға жұмсалған шығындарды өтеуді тағайындау туралы ақпарат алу кезінде www.egov.kz "электрондық үкімет" веб-порталы (бұдан әрі – портал) арқылы жүзеге асырылады.</w:t>
      </w:r>
    </w:p>
    <w:bookmarkEnd w:id="422"/>
    <w:bookmarkStart w:name="z464" w:id="423"/>
    <w:p>
      <w:pPr>
        <w:spacing w:after="0"/>
        <w:ind w:left="0"/>
        <w:jc w:val="both"/>
      </w:pPr>
      <w:r>
        <w:rPr>
          <w:rFonts w:ascii="Times New Roman"/>
          <w:b w:val="false"/>
          <w:i w:val="false"/>
          <w:color w:val="000000"/>
          <w:sz w:val="28"/>
        </w:rPr>
        <w:t>
      2. Мемлекеттік көрсетілетін қызметтің нысаны: электрондық және (немесе) қағаз түрінде.</w:t>
      </w:r>
    </w:p>
    <w:bookmarkEnd w:id="423"/>
    <w:bookmarkStart w:name="z465" w:id="424"/>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424"/>
    <w:bookmarkStart w:name="z466" w:id="425"/>
    <w:p>
      <w:pPr>
        <w:spacing w:after="0"/>
        <w:ind w:left="0"/>
        <w:jc w:val="both"/>
      </w:pPr>
      <w:r>
        <w:rPr>
          <w:rFonts w:ascii="Times New Roman"/>
          <w:b w:val="false"/>
          <w:i w:val="false"/>
          <w:color w:val="000000"/>
          <w:sz w:val="28"/>
        </w:rPr>
        <w:t>
      3. Мемлекеттік қызмет көрсету нәтижесі: жәрдемақы тағайындау туралы хабарлама (бұдан әрі - хабарлама).</w:t>
      </w:r>
    </w:p>
    <w:bookmarkEnd w:id="425"/>
    <w:bookmarkStart w:name="z467" w:id="426"/>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426"/>
    <w:bookmarkStart w:name="z468" w:id="427"/>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427"/>
    <w:bookmarkStart w:name="z469" w:id="42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28"/>
    <w:bookmarkStart w:name="z470" w:id="429"/>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болып табылады.</w:t>
      </w:r>
    </w:p>
    <w:bookmarkEnd w:id="429"/>
    <w:bookmarkStart w:name="z471" w:id="43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430"/>
    <w:bookmarkStart w:name="z472" w:id="431"/>
    <w:p>
      <w:pPr>
        <w:spacing w:after="0"/>
        <w:ind w:left="0"/>
        <w:jc w:val="both"/>
      </w:pPr>
      <w:r>
        <w:rPr>
          <w:rFonts w:ascii="Times New Roman"/>
          <w:b w:val="false"/>
          <w:i w:val="false"/>
          <w:color w:val="000000"/>
          <w:sz w:val="28"/>
        </w:rPr>
        <w:t>
      1) көрсетілетін қызметті берушінің кеңсе қызметкері Мемлекеттік корпорациядан келіп түскен құжаттар топтамасын тіркейді және көрсетілетін қызметті берушінің басшысына қарау үшін жолдайды – 15 (он бес) минут.</w:t>
      </w:r>
    </w:p>
    <w:bookmarkEnd w:id="431"/>
    <w:bookmarkStart w:name="z473" w:id="432"/>
    <w:p>
      <w:pPr>
        <w:spacing w:after="0"/>
        <w:ind w:left="0"/>
        <w:jc w:val="both"/>
      </w:pPr>
      <w:r>
        <w:rPr>
          <w:rFonts w:ascii="Times New Roman"/>
          <w:b w:val="false"/>
          <w:i w:val="false"/>
          <w:color w:val="000000"/>
          <w:sz w:val="28"/>
        </w:rPr>
        <w:t>
      Нәтижесі – тіркеу журналына жазба.</w:t>
      </w:r>
    </w:p>
    <w:bookmarkEnd w:id="432"/>
    <w:bookmarkStart w:name="z474" w:id="433"/>
    <w:p>
      <w:pPr>
        <w:spacing w:after="0"/>
        <w:ind w:left="0"/>
        <w:jc w:val="both"/>
      </w:pPr>
      <w:r>
        <w:rPr>
          <w:rFonts w:ascii="Times New Roman"/>
          <w:b w:val="false"/>
          <w:i w:val="false"/>
          <w:color w:val="000000"/>
          <w:sz w:val="28"/>
        </w:rPr>
        <w:t>
      2) көрсетілетін қызметті берушінің басшысы құжаттар топтамасын қарайды және көрсетілетін қызметті берушінің жауапты орындаушысын анықтайды – 1 (бір) жұмыс күні ішінде.</w:t>
      </w:r>
    </w:p>
    <w:bookmarkEnd w:id="433"/>
    <w:bookmarkStart w:name="z475" w:id="434"/>
    <w:p>
      <w:pPr>
        <w:spacing w:after="0"/>
        <w:ind w:left="0"/>
        <w:jc w:val="both"/>
      </w:pPr>
      <w:r>
        <w:rPr>
          <w:rFonts w:ascii="Times New Roman"/>
          <w:b w:val="false"/>
          <w:i w:val="false"/>
          <w:color w:val="000000"/>
          <w:sz w:val="28"/>
        </w:rPr>
        <w:t>
      Нәтижесі – жауапты орындаушыны анықтау.</w:t>
      </w:r>
    </w:p>
    <w:bookmarkEnd w:id="434"/>
    <w:bookmarkStart w:name="z476" w:id="435"/>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зерделейді, хабарламаны дайындайды және көрсетілетін қызметті берушінің басшысына қол қою үшін жолдайды – 7 (жеті) жұмыс күні ішінде.</w:t>
      </w:r>
    </w:p>
    <w:bookmarkEnd w:id="435"/>
    <w:bookmarkStart w:name="z477" w:id="436"/>
    <w:p>
      <w:pPr>
        <w:spacing w:after="0"/>
        <w:ind w:left="0"/>
        <w:jc w:val="both"/>
      </w:pPr>
      <w:r>
        <w:rPr>
          <w:rFonts w:ascii="Times New Roman"/>
          <w:b w:val="false"/>
          <w:i w:val="false"/>
          <w:color w:val="000000"/>
          <w:sz w:val="28"/>
        </w:rPr>
        <w:t>
      Нәтижесі – хабарламаны дайындау.</w:t>
      </w:r>
    </w:p>
    <w:bookmarkEnd w:id="436"/>
    <w:bookmarkStart w:name="z478" w:id="437"/>
    <w:p>
      <w:pPr>
        <w:spacing w:after="0"/>
        <w:ind w:left="0"/>
        <w:jc w:val="both"/>
      </w:pPr>
      <w:r>
        <w:rPr>
          <w:rFonts w:ascii="Times New Roman"/>
          <w:b w:val="false"/>
          <w:i w:val="false"/>
          <w:color w:val="000000"/>
          <w:sz w:val="28"/>
        </w:rPr>
        <w:t>
      4) көрсетілетін қызметті берушінің басшысы хабарламаға қол қояды және көрсетілетін қызметті берушінің кеңсесіне жолдайды - 1 (бір) жұмыс күні ішінде.</w:t>
      </w:r>
    </w:p>
    <w:bookmarkEnd w:id="437"/>
    <w:bookmarkStart w:name="z479" w:id="438"/>
    <w:p>
      <w:pPr>
        <w:spacing w:after="0"/>
        <w:ind w:left="0"/>
        <w:jc w:val="both"/>
      </w:pPr>
      <w:r>
        <w:rPr>
          <w:rFonts w:ascii="Times New Roman"/>
          <w:b w:val="false"/>
          <w:i w:val="false"/>
          <w:color w:val="000000"/>
          <w:sz w:val="28"/>
        </w:rPr>
        <w:t>
      Нәтижесі – хабарламаға қол қою.</w:t>
      </w:r>
    </w:p>
    <w:bookmarkEnd w:id="438"/>
    <w:bookmarkStart w:name="z480" w:id="439"/>
    <w:p>
      <w:pPr>
        <w:spacing w:after="0"/>
        <w:ind w:left="0"/>
        <w:jc w:val="both"/>
      </w:pPr>
      <w:r>
        <w:rPr>
          <w:rFonts w:ascii="Times New Roman"/>
          <w:b w:val="false"/>
          <w:i w:val="false"/>
          <w:color w:val="000000"/>
          <w:sz w:val="28"/>
        </w:rPr>
        <w:t>
      5) көрсетілетін қызметті берушінің кеңсе қызметкері хабарламаны тіркейді және Мемлекеттік корпорация арқылы көрсетілетін қызметті алушыға жібереді - 15 (он бес) минут.</w:t>
      </w:r>
    </w:p>
    <w:bookmarkEnd w:id="439"/>
    <w:bookmarkStart w:name="z481" w:id="440"/>
    <w:p>
      <w:pPr>
        <w:spacing w:after="0"/>
        <w:ind w:left="0"/>
        <w:jc w:val="both"/>
      </w:pPr>
      <w:r>
        <w:rPr>
          <w:rFonts w:ascii="Times New Roman"/>
          <w:b w:val="false"/>
          <w:i w:val="false"/>
          <w:color w:val="000000"/>
          <w:sz w:val="28"/>
        </w:rPr>
        <w:t>
      Нәтижесі – хабарламаны тіркеу және Мемлекеттік корпорация арқылы көрсетілетін қызметті алушыға жіберу.</w:t>
      </w:r>
    </w:p>
    <w:bookmarkEnd w:id="440"/>
    <w:bookmarkStart w:name="z482" w:id="44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41"/>
    <w:bookmarkStart w:name="z483" w:id="442"/>
    <w:p>
      <w:pPr>
        <w:spacing w:after="0"/>
        <w:ind w:left="0"/>
        <w:jc w:val="both"/>
      </w:pPr>
      <w:r>
        <w:rPr>
          <w:rFonts w:ascii="Times New Roman"/>
          <w:b w:val="false"/>
          <w:i w:val="false"/>
          <w:color w:val="000000"/>
          <w:sz w:val="28"/>
        </w:rPr>
        <w:t>
      6. Мемлекеттік қызмет көрсету процесіне көрсетілетін қызметті берушінің құрылымдық бөлімшелерінің (қызметкерлерінің) тізбесі:</w:t>
      </w:r>
    </w:p>
    <w:bookmarkEnd w:id="442"/>
    <w:bookmarkStart w:name="z484" w:id="443"/>
    <w:p>
      <w:pPr>
        <w:spacing w:after="0"/>
        <w:ind w:left="0"/>
        <w:jc w:val="both"/>
      </w:pPr>
      <w:r>
        <w:rPr>
          <w:rFonts w:ascii="Times New Roman"/>
          <w:b w:val="false"/>
          <w:i w:val="false"/>
          <w:color w:val="000000"/>
          <w:sz w:val="28"/>
        </w:rPr>
        <w:t>
      1) көрсетілетін қызметті берушінің кеңсе қызметкері;</w:t>
      </w:r>
    </w:p>
    <w:bookmarkEnd w:id="443"/>
    <w:bookmarkStart w:name="z485" w:id="444"/>
    <w:p>
      <w:pPr>
        <w:spacing w:after="0"/>
        <w:ind w:left="0"/>
        <w:jc w:val="both"/>
      </w:pPr>
      <w:r>
        <w:rPr>
          <w:rFonts w:ascii="Times New Roman"/>
          <w:b w:val="false"/>
          <w:i w:val="false"/>
          <w:color w:val="000000"/>
          <w:sz w:val="28"/>
        </w:rPr>
        <w:t>
      2) көрсетілетін қызметті берушінің басшысы;</w:t>
      </w:r>
    </w:p>
    <w:bookmarkEnd w:id="444"/>
    <w:bookmarkStart w:name="z486" w:id="445"/>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45"/>
    <w:bookmarkStart w:name="z487" w:id="446"/>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bookmarkEnd w:id="446"/>
    <w:bookmarkStart w:name="z488" w:id="447"/>
    <w:p>
      <w:pPr>
        <w:spacing w:after="0"/>
        <w:ind w:left="0"/>
        <w:jc w:val="both"/>
      </w:pPr>
      <w:r>
        <w:rPr>
          <w:rFonts w:ascii="Times New Roman"/>
          <w:b w:val="false"/>
          <w:i w:val="false"/>
          <w:color w:val="000000"/>
          <w:sz w:val="28"/>
        </w:rPr>
        <w:t>
      7. Мемлекеттік корпорацияға жүгіну тәртібінің сипаттамасы, көрсетілетін қызметті алушының сұранысын өңдеу ұзақтығы:</w:t>
      </w:r>
    </w:p>
    <w:bookmarkEnd w:id="447"/>
    <w:bookmarkStart w:name="z489" w:id="448"/>
    <w:p>
      <w:pPr>
        <w:spacing w:after="0"/>
        <w:ind w:left="0"/>
        <w:jc w:val="both"/>
      </w:pPr>
      <w:r>
        <w:rPr>
          <w:rFonts w:ascii="Times New Roman"/>
          <w:b w:val="false"/>
          <w:i w:val="false"/>
          <w:color w:val="000000"/>
          <w:sz w:val="28"/>
        </w:rPr>
        <w:t>
      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2 (екі) минут ішінде;</w:t>
      </w:r>
    </w:p>
    <w:bookmarkEnd w:id="448"/>
    <w:bookmarkStart w:name="z490" w:id="449"/>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 Ықпалдастырылған ақпараттық жүйесінің автоматтандырылған жұмыс орнына (бұдан әрі – МКЫАЖ АЖО) логинді және парольді (авторландыру процесі) енгізуі - 1 (бір) минут ішінде;</w:t>
      </w:r>
    </w:p>
    <w:bookmarkEnd w:id="449"/>
    <w:bookmarkStart w:name="z491" w:id="450"/>
    <w:p>
      <w:pPr>
        <w:spacing w:after="0"/>
        <w:ind w:left="0"/>
        <w:jc w:val="both"/>
      </w:pPr>
      <w:r>
        <w:rPr>
          <w:rFonts w:ascii="Times New Roman"/>
          <w:b w:val="false"/>
          <w:i w:val="false"/>
          <w:color w:val="000000"/>
          <w:sz w:val="28"/>
        </w:rPr>
        <w:t>
      3) 2-процесс – Мемлекеттік корпорацияның қызметкерінің мемлекеттік көрсетілетін қызметті таңдауы, экранға мемлекеттік қызметті көрсету үшін сұраныс нысанын шығару және Мемлекеттік корпорация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p>
    <w:bookmarkEnd w:id="450"/>
    <w:bookmarkStart w:name="z492" w:id="451"/>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- 3 (үш) минут ішінде;</w:t>
      </w:r>
    </w:p>
    <w:bookmarkEnd w:id="451"/>
    <w:bookmarkStart w:name="z493" w:id="452"/>
    <w:p>
      <w:pPr>
        <w:spacing w:after="0"/>
        <w:ind w:left="0"/>
        <w:jc w:val="both"/>
      </w:pPr>
      <w:r>
        <w:rPr>
          <w:rFonts w:ascii="Times New Roman"/>
          <w:b w:val="false"/>
          <w:i w:val="false"/>
          <w:color w:val="000000"/>
          <w:sz w:val="28"/>
        </w:rPr>
        <w:t>
      5) 1-шарт - ЖТ МДҚ-нда көрсетілетін қызметті алушы мәліметтерінің және БНАЖ-де сенімхат мәліметтерінің бар болуын тексеруі - 1 (бір)минут ішінде;</w:t>
      </w:r>
    </w:p>
    <w:bookmarkEnd w:id="452"/>
    <w:bookmarkStart w:name="z494" w:id="453"/>
    <w:p>
      <w:pPr>
        <w:spacing w:after="0"/>
        <w:ind w:left="0"/>
        <w:jc w:val="both"/>
      </w:pPr>
      <w:r>
        <w:rPr>
          <w:rFonts w:ascii="Times New Roman"/>
          <w:b w:val="false"/>
          <w:i w:val="false"/>
          <w:color w:val="000000"/>
          <w:sz w:val="28"/>
        </w:rPr>
        <w:t>
      6) 4-процесс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p>
    <w:bookmarkEnd w:id="453"/>
    <w:bookmarkStart w:name="z495" w:id="454"/>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p>
    <w:bookmarkEnd w:id="454"/>
    <w:bookmarkStart w:name="z496" w:id="455"/>
    <w:p>
      <w:pPr>
        <w:spacing w:after="0"/>
        <w:ind w:left="0"/>
        <w:jc w:val="both"/>
      </w:pPr>
      <w:r>
        <w:rPr>
          <w:rFonts w:ascii="Times New Roman"/>
          <w:b w:val="false"/>
          <w:i w:val="false"/>
          <w:color w:val="000000"/>
          <w:sz w:val="28"/>
        </w:rPr>
        <w:t>
      8. Мемлекеттік қызмет көрсетудің нәтижесін Мемлекеттік корпорация арқылы алу процесінің сипаттамасы, оның ұзақтығы:</w:t>
      </w:r>
    </w:p>
    <w:bookmarkEnd w:id="455"/>
    <w:bookmarkStart w:name="z497" w:id="456"/>
    <w:p>
      <w:pPr>
        <w:spacing w:after="0"/>
        <w:ind w:left="0"/>
        <w:jc w:val="both"/>
      </w:pPr>
      <w:r>
        <w:rPr>
          <w:rFonts w:ascii="Times New Roman"/>
          <w:b w:val="false"/>
          <w:i w:val="false"/>
          <w:color w:val="000000"/>
          <w:sz w:val="28"/>
        </w:rPr>
        <w:t>
      1) 6-процесс – электрондық құжаттарын ЭҮАШ АЖО-да тіркеуі - 1 (бір) минут ішінде;</w:t>
      </w:r>
    </w:p>
    <w:bookmarkEnd w:id="456"/>
    <w:bookmarkStart w:name="z498" w:id="457"/>
    <w:p>
      <w:pPr>
        <w:spacing w:after="0"/>
        <w:ind w:left="0"/>
        <w:jc w:val="both"/>
      </w:pPr>
      <w:r>
        <w:rPr>
          <w:rFonts w:ascii="Times New Roman"/>
          <w:b w:val="false"/>
          <w:i w:val="false"/>
          <w:color w:val="000000"/>
          <w:sz w:val="28"/>
        </w:rPr>
        <w:t>
      2) 2- шарт – көрсетілетін қызметті берушінің көрсетілетін қызметті алушы ұсынған құжаттарының сәйкестігін тексеруі (өңдеуі) - 1 (бір) минут ішінде;</w:t>
      </w:r>
    </w:p>
    <w:bookmarkEnd w:id="457"/>
    <w:bookmarkStart w:name="z499" w:id="458"/>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p>
    <w:bookmarkEnd w:id="458"/>
    <w:bookmarkStart w:name="z500" w:id="459"/>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1 (бір) минут ішінде.</w:t>
      </w:r>
    </w:p>
    <w:bookmarkEnd w:id="459"/>
    <w:bookmarkStart w:name="z501" w:id="460"/>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"Мүгедек балаларды үйде оқытуға жұмсалған шығындарды өтеу" регламентінің (бұдан әрі - Регламент) </w:t>
      </w:r>
      <w:r>
        <w:rPr>
          <w:rFonts w:ascii="Times New Roman"/>
          <w:b w:val="false"/>
          <w:i w:val="false"/>
          <w:color w:val="000000"/>
          <w:sz w:val="28"/>
        </w:rPr>
        <w:t>1 – қосымшасында</w:t>
      </w:r>
      <w:r>
        <w:rPr>
          <w:rFonts w:ascii="Times New Roman"/>
          <w:b w:val="false"/>
          <w:i w:val="false"/>
          <w:color w:val="000000"/>
          <w:sz w:val="28"/>
        </w:rPr>
        <w:t xml:space="preserve"> берілген.</w:t>
      </w:r>
    </w:p>
    <w:bookmarkEnd w:id="460"/>
    <w:bookmarkStart w:name="z502" w:id="461"/>
    <w:p>
      <w:pPr>
        <w:spacing w:after="0"/>
        <w:ind w:left="0"/>
        <w:jc w:val="both"/>
      </w:pPr>
      <w:r>
        <w:rPr>
          <w:rFonts w:ascii="Times New Roman"/>
          <w:b w:val="false"/>
          <w:i w:val="false"/>
          <w:color w:val="000000"/>
          <w:sz w:val="28"/>
        </w:rPr>
        <w:t>
      9. Портал арқылы мемлекеттік қызметті көрсету кезінде жүгіну тәртібін және көрсетілетін қызметті беруші мен көрсетілетін қызметті алушының рәсімдерінің (іс-қимылдарының) реттілігін сипаттау:</w:t>
      </w:r>
    </w:p>
    <w:bookmarkEnd w:id="461"/>
    <w:bookmarkStart w:name="z503" w:id="462"/>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іске асырылады) көмегімен порталға тіркеледі;</w:t>
      </w:r>
    </w:p>
    <w:bookmarkEnd w:id="462"/>
    <w:bookmarkStart w:name="z504" w:id="463"/>
    <w:p>
      <w:pPr>
        <w:spacing w:after="0"/>
        <w:ind w:left="0"/>
        <w:jc w:val="both"/>
      </w:pPr>
      <w:r>
        <w:rPr>
          <w:rFonts w:ascii="Times New Roman"/>
          <w:b w:val="false"/>
          <w:i w:val="false"/>
          <w:color w:val="000000"/>
          <w:sz w:val="28"/>
        </w:rPr>
        <w:t>
      2) 1-процесс – көрсетілетін қызметті алу үшін порталда көрсетілетін қызметті алушының ЖСН және паролін (авторландыру процесі) енгізуі;</w:t>
      </w:r>
    </w:p>
    <w:bookmarkEnd w:id="463"/>
    <w:bookmarkStart w:name="z505" w:id="464"/>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дұрыстығын тексеру;</w:t>
      </w:r>
    </w:p>
    <w:bookmarkEnd w:id="464"/>
    <w:bookmarkStart w:name="z506" w:id="465"/>
    <w:p>
      <w:pPr>
        <w:spacing w:after="0"/>
        <w:ind w:left="0"/>
        <w:jc w:val="both"/>
      </w:pPr>
      <w:r>
        <w:rPr>
          <w:rFonts w:ascii="Times New Roman"/>
          <w:b w:val="false"/>
          <w:i w:val="false"/>
          <w:color w:val="000000"/>
          <w:sz w:val="28"/>
        </w:rPr>
        <w:t>
      4) 2-процесс – көрсетілетін қызметті алушының мәліметтерінде кемшіліктердің болуына байланысты порталда авторизациялаудан бас тарту туралы дәлелді жауабы жөніндегі хабарламаның қалыптасуы;</w:t>
      </w:r>
    </w:p>
    <w:bookmarkEnd w:id="465"/>
    <w:bookmarkStart w:name="z507" w:id="466"/>
    <w:p>
      <w:pPr>
        <w:spacing w:after="0"/>
        <w:ind w:left="0"/>
        <w:jc w:val="both"/>
      </w:pPr>
      <w:r>
        <w:rPr>
          <w:rFonts w:ascii="Times New Roman"/>
          <w:b w:val="false"/>
          <w:i w:val="false"/>
          <w:color w:val="000000"/>
          <w:sz w:val="28"/>
        </w:rPr>
        <w:t>
      5) 3-процесс – көрсетілетін қызметті алушы осы Регламентте көрсетілген мемлекеттік көрсетілетін қызметті таңдау, қызметті көрсету үшін экранға сұраныстың нысанын шығару нысанды (мәліметтерді енгізу) және үлгі талаптары мен оның құрылымын ескере отырып, көрсетілетін қызметті алушының нысанды (мәліметтерді енгізу) толтыру,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p>
    <w:bookmarkEnd w:id="466"/>
    <w:bookmarkStart w:name="z508" w:id="467"/>
    <w:p>
      <w:pPr>
        <w:spacing w:after="0"/>
        <w:ind w:left="0"/>
        <w:jc w:val="both"/>
      </w:pPr>
      <w:r>
        <w:rPr>
          <w:rFonts w:ascii="Times New Roman"/>
          <w:b w:val="false"/>
          <w:i w:val="false"/>
          <w:color w:val="000000"/>
          <w:sz w:val="28"/>
        </w:rPr>
        <w:t>
      6) 2-шарт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w:t>
      </w:r>
    </w:p>
    <w:bookmarkEnd w:id="467"/>
    <w:bookmarkStart w:name="z509" w:id="468"/>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туралы дәлелді жауабы жөнінде хабарлама қалыптастыру;</w:t>
      </w:r>
    </w:p>
    <w:bookmarkEnd w:id="468"/>
    <w:bookmarkStart w:name="z510" w:id="469"/>
    <w:p>
      <w:pPr>
        <w:spacing w:after="0"/>
        <w:ind w:left="0"/>
        <w:jc w:val="both"/>
      </w:pPr>
      <w:r>
        <w:rPr>
          <w:rFonts w:ascii="Times New Roman"/>
          <w:b w:val="false"/>
          <w:i w:val="false"/>
          <w:color w:val="000000"/>
          <w:sz w:val="28"/>
        </w:rPr>
        <w:t>
      8) 5-процесс – көрсетілетін қызметті беруші сұранысты өңдеу үшін ЭҮШ арқылы көрсетілетін қызметті алушымен ЭЦҚ куәландырылған (қол қойылған) электрондық құжаттарын (көрсетілетін қызметті алушының сұранысы) ЭҮАШ АЖО-ға жолдауы;</w:t>
      </w:r>
    </w:p>
    <w:bookmarkEnd w:id="469"/>
    <w:bookmarkStart w:name="z511" w:id="470"/>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құжаттарының топтамасының сәйкестігін тексеруі;</w:t>
      </w:r>
    </w:p>
    <w:bookmarkEnd w:id="470"/>
    <w:bookmarkStart w:name="z512" w:id="471"/>
    <w:p>
      <w:pPr>
        <w:spacing w:after="0"/>
        <w:ind w:left="0"/>
        <w:jc w:val="both"/>
      </w:pPr>
      <w:r>
        <w:rPr>
          <w:rFonts w:ascii="Times New Roman"/>
          <w:b w:val="false"/>
          <w:i w:val="false"/>
          <w:color w:val="000000"/>
          <w:sz w:val="28"/>
        </w:rPr>
        <w:t>
      10) 6-процесс – көрсетілетін қызметті алушының құжаттар топтамасында кемшіліктердің болуына байланысты сұратылып отырған мемлекеттік көрсетілетін қызметтен бас тарту туралы дәлелді жауабы жөнінде хабарламаны қалыптастыруы;</w:t>
      </w:r>
    </w:p>
    <w:bookmarkEnd w:id="471"/>
    <w:bookmarkStart w:name="z513" w:id="472"/>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түріндегі хабарлама) алу.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472"/>
    <w:bookmarkStart w:name="z514" w:id="473"/>
    <w:p>
      <w:pPr>
        <w:spacing w:after="0"/>
        <w:ind w:left="0"/>
        <w:jc w:val="both"/>
      </w:pPr>
      <w:r>
        <w:rPr>
          <w:rFonts w:ascii="Times New Roman"/>
          <w:b w:val="false"/>
          <w:i w:val="false"/>
          <w:color w:val="000000"/>
          <w:sz w:val="28"/>
        </w:rPr>
        <w:t xml:space="preserve">
      Портал арқылы мемлекеттік қызмет көрсету кезінде ақпараттық жүйелердің функционалдық өзара іс-қимылдарының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473"/>
    <w:bookmarkStart w:name="z515" w:id="474"/>
    <w:p>
      <w:pPr>
        <w:spacing w:after="0"/>
        <w:ind w:left="0"/>
        <w:jc w:val="both"/>
      </w:pPr>
      <w:r>
        <w:rPr>
          <w:rFonts w:ascii="Times New Roman"/>
          <w:b w:val="false"/>
          <w:i w:val="false"/>
          <w:color w:val="000000"/>
          <w:sz w:val="28"/>
        </w:rPr>
        <w:t xml:space="preserve">
      10.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сонымен қатар өзге көрсетілген қызметті берушілермен және (немесе) Мемлекеттік корпорацияның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474"/>
    <w:bookmarkStart w:name="z516" w:id="475"/>
    <w:p>
      <w:pPr>
        <w:spacing w:after="0"/>
        <w:ind w:left="0"/>
        <w:jc w:val="both"/>
      </w:pPr>
      <w:r>
        <w:rPr>
          <w:rFonts w:ascii="Times New Roman"/>
          <w:b w:val="false"/>
          <w:i w:val="false"/>
          <w:color w:val="000000"/>
          <w:sz w:val="28"/>
        </w:rPr>
        <w:t>
      11. Мемлекеттік корпорацияның қызмет көрсетушісі және (немесе) олардың қызметкерлеріне мемлекеттік қызметтерді көрсету туралы шешімдеріне, әрекеттеріне (әрекетсіздігіне) шағымдар Стандарттың 3–бөліміне сәйкес жүзеге асырылады.</w:t>
      </w:r>
    </w:p>
    <w:bookmarkEnd w:id="4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w:t>
            </w:r>
            <w:r>
              <w:br/>
            </w:r>
            <w:r>
              <w:rPr>
                <w:rFonts w:ascii="Times New Roman"/>
                <w:b w:val="false"/>
                <w:i w:val="false"/>
                <w:color w:val="000000"/>
                <w:sz w:val="20"/>
              </w:rPr>
              <w:t>мемлекеттiккөрсетілетін қызмет</w:t>
            </w:r>
            <w:r>
              <w:br/>
            </w:r>
            <w:r>
              <w:rPr>
                <w:rFonts w:ascii="Times New Roman"/>
                <w:b w:val="false"/>
                <w:i w:val="false"/>
                <w:color w:val="000000"/>
                <w:sz w:val="20"/>
              </w:rPr>
              <w:t>регламентіне 1 - қосымша</w:t>
            </w:r>
          </w:p>
        </w:tc>
      </w:tr>
    </w:tbl>
    <w:bookmarkStart w:name="z518" w:id="476"/>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w:t>
      </w:r>
    </w:p>
    <w:bookmarkEnd w:id="476"/>
    <w:p>
      <w:pPr>
        <w:spacing w:after="0"/>
        <w:ind w:left="0"/>
        <w:jc w:val="left"/>
      </w:pP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 мемлекеттiк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 қосымша</w:t>
            </w:r>
          </w:p>
        </w:tc>
      </w:tr>
    </w:tbl>
    <w:bookmarkStart w:name="z520" w:id="477"/>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іс-қимылдарының диаграммасы</w:t>
      </w:r>
    </w:p>
    <w:bookmarkEnd w:id="477"/>
    <w:p>
      <w:pPr>
        <w:spacing w:after="0"/>
        <w:ind w:left="0"/>
        <w:jc w:val="left"/>
      </w:pP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 Мемлекеттiк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3– қосымша</w:t>
            </w:r>
          </w:p>
        </w:tc>
      </w:tr>
    </w:tbl>
    <w:bookmarkStart w:name="z522" w:id="478"/>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қызмет көрсетудің бизнес-процестерінің анықтамалығы </w:t>
      </w:r>
    </w:p>
    <w:bookmarkEnd w:id="478"/>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080000"/>
                    </a:xfrm>
                    <a:prstGeom prst="rect">
                      <a:avLst/>
                    </a:prstGeom>
                  </pic:spPr>
                </pic:pic>
              </a:graphicData>
            </a:graphic>
          </wp:inline>
        </w:drawing>
      </w:r>
    </w:p>
    <w:p>
      <w:pPr>
        <w:spacing w:after="0"/>
        <w:ind w:left="0"/>
        <w:jc w:val="left"/>
      </w:pPr>
      <w:r>
        <w:br/>
      </w:r>
    </w:p>
    <w:bookmarkStart w:name="z523" w:id="479"/>
    <w:p>
      <w:pPr>
        <w:spacing w:after="0"/>
        <w:ind w:left="0"/>
        <w:jc w:val="both"/>
      </w:pPr>
      <w:r>
        <w:rPr>
          <w:rFonts w:ascii="Times New Roman"/>
          <w:b w:val="false"/>
          <w:i w:val="false"/>
          <w:color w:val="000000"/>
          <w:sz w:val="28"/>
        </w:rPr>
        <w:t>
      Шартты белгілер:</w:t>
      </w:r>
    </w:p>
    <w:bookmarkEnd w:id="4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23 ақпандағы № 34</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10-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2015 жылғы</w:t>
            </w:r>
            <w:r>
              <w:br/>
            </w:r>
            <w:r>
              <w:rPr>
                <w:rFonts w:ascii="Times New Roman"/>
                <w:b w:val="false"/>
                <w:i w:val="false"/>
                <w:color w:val="000000"/>
                <w:sz w:val="20"/>
              </w:rPr>
              <w:t>4 тамыздағы №204 қаулысымен</w:t>
            </w:r>
            <w:r>
              <w:br/>
            </w:r>
            <w:r>
              <w:rPr>
                <w:rFonts w:ascii="Times New Roman"/>
                <w:b w:val="false"/>
                <w:i w:val="false"/>
                <w:color w:val="000000"/>
                <w:sz w:val="20"/>
              </w:rPr>
              <w:t>бекітілген</w:t>
            </w:r>
          </w:p>
        </w:tc>
      </w:tr>
    </w:tbl>
    <w:bookmarkStart w:name="z526" w:id="480"/>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w:t>
      </w:r>
    </w:p>
    <w:bookmarkEnd w:id="480"/>
    <w:bookmarkStart w:name="z527" w:id="481"/>
    <w:p>
      <w:pPr>
        <w:spacing w:after="0"/>
        <w:ind w:left="0"/>
        <w:jc w:val="left"/>
      </w:pPr>
      <w:r>
        <w:rPr>
          <w:rFonts w:ascii="Times New Roman"/>
          <w:b/>
          <w:i w:val="false"/>
          <w:color w:val="000000"/>
        </w:rPr>
        <w:t xml:space="preserve"> 1. Жалпы ережелер</w:t>
      </w:r>
    </w:p>
    <w:bookmarkEnd w:id="481"/>
    <w:bookmarkStart w:name="z528" w:id="482"/>
    <w:p>
      <w:pPr>
        <w:spacing w:after="0"/>
        <w:ind w:left="0"/>
        <w:jc w:val="both"/>
      </w:pPr>
      <w:r>
        <w:rPr>
          <w:rFonts w:ascii="Times New Roman"/>
          <w:b w:val="false"/>
          <w:i w:val="false"/>
          <w:color w:val="000000"/>
          <w:sz w:val="28"/>
        </w:rPr>
        <w:t>
      1. "Өтініш берушінің (отбасының) атаулы әлеуметтік көмек алушыларға тиесілігін растайтын анықтама беру" мемлекеттік көрсетілетін қызметі (бұдан әрі – мемлекеттік көрсетілетін қызмет).</w:t>
      </w:r>
    </w:p>
    <w:bookmarkEnd w:id="482"/>
    <w:bookmarkStart w:name="z529" w:id="483"/>
    <w:p>
      <w:pPr>
        <w:spacing w:after="0"/>
        <w:ind w:left="0"/>
        <w:jc w:val="both"/>
      </w:pPr>
      <w:r>
        <w:rPr>
          <w:rFonts w:ascii="Times New Roman"/>
          <w:b w:val="false"/>
          <w:i w:val="false"/>
          <w:color w:val="000000"/>
          <w:sz w:val="28"/>
        </w:rPr>
        <w:t xml:space="preserve">
      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және кент, ауыл, ауылдық округ әкімдерімен (бұдан әрі - көрсетілетін қызметті беруші) "Әлеуметтік- 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№279 (Қазақстан Республикасы Әділет министрлігінде 2015 жылы 12 маусымда №11342 тіркелді) бұйрығымен бекітілген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483"/>
    <w:bookmarkStart w:name="z530" w:id="484"/>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484"/>
    <w:bookmarkStart w:name="z531" w:id="485"/>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p>
    <w:bookmarkEnd w:id="485"/>
    <w:bookmarkStart w:name="z532" w:id="486"/>
    <w:p>
      <w:pPr>
        <w:spacing w:after="0"/>
        <w:ind w:left="0"/>
        <w:jc w:val="both"/>
      </w:pPr>
      <w:r>
        <w:rPr>
          <w:rFonts w:ascii="Times New Roman"/>
          <w:b w:val="false"/>
          <w:i w:val="false"/>
          <w:color w:val="000000"/>
          <w:sz w:val="28"/>
        </w:rPr>
        <w:t>
      2) көрсетілетін қызметті беруші;</w:t>
      </w:r>
    </w:p>
    <w:bookmarkEnd w:id="486"/>
    <w:bookmarkStart w:name="z533" w:id="487"/>
    <w:p>
      <w:pPr>
        <w:spacing w:after="0"/>
        <w:ind w:left="0"/>
        <w:jc w:val="both"/>
      </w:pPr>
      <w:r>
        <w:rPr>
          <w:rFonts w:ascii="Times New Roman"/>
          <w:b w:val="false"/>
          <w:i w:val="false"/>
          <w:color w:val="000000"/>
          <w:sz w:val="28"/>
        </w:rPr>
        <w:t xml:space="preserve">
      3) www.egov.kz "электрондық үкімет" веб-порталы (бұдан әрі – портал); </w:t>
      </w:r>
    </w:p>
    <w:bookmarkEnd w:id="487"/>
    <w:bookmarkStart w:name="z534" w:id="488"/>
    <w:p>
      <w:pPr>
        <w:spacing w:after="0"/>
        <w:ind w:left="0"/>
        <w:jc w:val="both"/>
      </w:pPr>
      <w:r>
        <w:rPr>
          <w:rFonts w:ascii="Times New Roman"/>
          <w:b w:val="false"/>
          <w:i w:val="false"/>
          <w:color w:val="000000"/>
          <w:sz w:val="28"/>
        </w:rPr>
        <w:t>
      4) "Халықты жұмыспен қамту орталығы" коммуналдық мемлекеттік мекемесі (бұдан әрі – Орталық) арқылы жүзеге асырылады.</w:t>
      </w:r>
    </w:p>
    <w:bookmarkEnd w:id="488"/>
    <w:bookmarkStart w:name="z535" w:id="489"/>
    <w:p>
      <w:pPr>
        <w:spacing w:after="0"/>
        <w:ind w:left="0"/>
        <w:jc w:val="both"/>
      </w:pPr>
      <w:r>
        <w:rPr>
          <w:rFonts w:ascii="Times New Roman"/>
          <w:b w:val="false"/>
          <w:i w:val="false"/>
          <w:color w:val="000000"/>
          <w:sz w:val="28"/>
        </w:rPr>
        <w:t>
      2. Мемлекеттік көрсетілетін қызметтің нысаны: электрондық (толық автоматтандырылған) және (немесе) қағаз түрінде.</w:t>
      </w:r>
    </w:p>
    <w:bookmarkEnd w:id="489"/>
    <w:bookmarkStart w:name="z536" w:id="490"/>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490"/>
    <w:bookmarkStart w:name="z537" w:id="491"/>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 (бұдан әрі - анықтама).</w:t>
      </w:r>
    </w:p>
    <w:bookmarkEnd w:id="491"/>
    <w:bookmarkStart w:name="z538" w:id="492"/>
    <w:p>
      <w:pPr>
        <w:spacing w:after="0"/>
        <w:ind w:left="0"/>
        <w:jc w:val="both"/>
      </w:pPr>
      <w:r>
        <w:rPr>
          <w:rFonts w:ascii="Times New Roman"/>
          <w:b w:val="false"/>
          <w:i w:val="false"/>
          <w:color w:val="000000"/>
          <w:sz w:val="28"/>
        </w:rPr>
        <w:t>
      Мемлекеттік қызметті көрсету нәтижесін ұсыну нысаны: қағаз және (немесе) электрондық түрінде.</w:t>
      </w:r>
    </w:p>
    <w:bookmarkEnd w:id="492"/>
    <w:bookmarkStart w:name="z539" w:id="493"/>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Орталықта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493"/>
    <w:bookmarkStart w:name="z540" w:id="49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94"/>
    <w:bookmarkStart w:name="z541" w:id="495"/>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нысан бойынша өтініш болып табылады.</w:t>
      </w:r>
    </w:p>
    <w:bookmarkEnd w:id="495"/>
    <w:bookmarkStart w:name="z542" w:id="496"/>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орындаудың ұзақтығы:</w:t>
      </w:r>
    </w:p>
    <w:bookmarkEnd w:id="496"/>
    <w:bookmarkStart w:name="z543" w:id="497"/>
    <w:p>
      <w:pPr>
        <w:spacing w:after="0"/>
        <w:ind w:left="0"/>
        <w:jc w:val="both"/>
      </w:pPr>
      <w:r>
        <w:rPr>
          <w:rFonts w:ascii="Times New Roman"/>
          <w:b w:val="false"/>
          <w:i w:val="false"/>
          <w:color w:val="000000"/>
          <w:sz w:val="28"/>
        </w:rPr>
        <w:t>
      Мемлекеттік корпорацияға, көрсетілетін қызметті берушіге, порталға және Орталыққа жүгінген кезде 15 (он бес) минут ішінде:</w:t>
      </w:r>
    </w:p>
    <w:bookmarkEnd w:id="497"/>
    <w:bookmarkStart w:name="z544" w:id="498"/>
    <w:p>
      <w:pPr>
        <w:spacing w:after="0"/>
        <w:ind w:left="0"/>
        <w:jc w:val="both"/>
      </w:pPr>
      <w:r>
        <w:rPr>
          <w:rFonts w:ascii="Times New Roman"/>
          <w:b w:val="false"/>
          <w:i w:val="false"/>
          <w:color w:val="000000"/>
          <w:sz w:val="28"/>
        </w:rPr>
        <w:t>
      1) көрсетілетін қызметті берушінің немесе Орталықтың кеңсе қызметкері көрсетілетін қызметті алушы қажетті құжаттарды тапсырған кезден бастап оларды қабылдауды және журналға тіркеуді жүзеге асырады және көрсетілетін қызметті берушінің не Орталықтың басшысына жібереді.</w:t>
      </w:r>
    </w:p>
    <w:bookmarkEnd w:id="498"/>
    <w:bookmarkStart w:name="z545" w:id="499"/>
    <w:p>
      <w:pPr>
        <w:spacing w:after="0"/>
        <w:ind w:left="0"/>
        <w:jc w:val="both"/>
      </w:pPr>
      <w:r>
        <w:rPr>
          <w:rFonts w:ascii="Times New Roman"/>
          <w:b w:val="false"/>
          <w:i w:val="false"/>
          <w:color w:val="000000"/>
          <w:sz w:val="28"/>
        </w:rPr>
        <w:t>
      Нәтижесі – тіркеу журналына жазу.</w:t>
      </w:r>
    </w:p>
    <w:bookmarkEnd w:id="499"/>
    <w:bookmarkStart w:name="z546" w:id="500"/>
    <w:p>
      <w:pPr>
        <w:spacing w:after="0"/>
        <w:ind w:left="0"/>
        <w:jc w:val="both"/>
      </w:pPr>
      <w:r>
        <w:rPr>
          <w:rFonts w:ascii="Times New Roman"/>
          <w:b w:val="false"/>
          <w:i w:val="false"/>
          <w:color w:val="000000"/>
          <w:sz w:val="28"/>
        </w:rPr>
        <w:t>
      2) көрсетілетін қызметті берушінің не Орталықтың басшысы құжаттар топтамасын қарайды және көрсетілетін қызметті берушінің немесе Орталықтың жауапты орындаушысын анықтайды.</w:t>
      </w:r>
    </w:p>
    <w:bookmarkEnd w:id="500"/>
    <w:bookmarkStart w:name="z547" w:id="501"/>
    <w:p>
      <w:pPr>
        <w:spacing w:after="0"/>
        <w:ind w:left="0"/>
        <w:jc w:val="both"/>
      </w:pPr>
      <w:r>
        <w:rPr>
          <w:rFonts w:ascii="Times New Roman"/>
          <w:b w:val="false"/>
          <w:i w:val="false"/>
          <w:color w:val="000000"/>
          <w:sz w:val="28"/>
        </w:rPr>
        <w:t>
      Нәтижесі – жауапты орындаушыны анықтау.</w:t>
      </w:r>
    </w:p>
    <w:bookmarkEnd w:id="501"/>
    <w:bookmarkStart w:name="z548" w:id="502"/>
    <w:p>
      <w:pPr>
        <w:spacing w:after="0"/>
        <w:ind w:left="0"/>
        <w:jc w:val="both"/>
      </w:pPr>
      <w:r>
        <w:rPr>
          <w:rFonts w:ascii="Times New Roman"/>
          <w:b w:val="false"/>
          <w:i w:val="false"/>
          <w:color w:val="000000"/>
          <w:sz w:val="28"/>
        </w:rPr>
        <w:t>
      3) көрсетілетін қызметті берушінің немесе Орталықтың жауапты орындаушысы келіп түскен құжаттарды қарайды, анықтаманы рәсімдейді және көрсетілетін қызметті берушінің немесе Орталықтың басшысына қол қою үшін жолдайды.</w:t>
      </w:r>
    </w:p>
    <w:bookmarkEnd w:id="502"/>
    <w:bookmarkStart w:name="z549" w:id="503"/>
    <w:p>
      <w:pPr>
        <w:spacing w:after="0"/>
        <w:ind w:left="0"/>
        <w:jc w:val="both"/>
      </w:pPr>
      <w:r>
        <w:rPr>
          <w:rFonts w:ascii="Times New Roman"/>
          <w:b w:val="false"/>
          <w:i w:val="false"/>
          <w:color w:val="000000"/>
          <w:sz w:val="28"/>
        </w:rPr>
        <w:t>
      Нәтижесі – анықтаманы рәсімдеу.</w:t>
      </w:r>
    </w:p>
    <w:bookmarkEnd w:id="503"/>
    <w:bookmarkStart w:name="z550" w:id="504"/>
    <w:p>
      <w:pPr>
        <w:spacing w:after="0"/>
        <w:ind w:left="0"/>
        <w:jc w:val="both"/>
      </w:pPr>
      <w:r>
        <w:rPr>
          <w:rFonts w:ascii="Times New Roman"/>
          <w:b w:val="false"/>
          <w:i w:val="false"/>
          <w:color w:val="000000"/>
          <w:sz w:val="28"/>
        </w:rPr>
        <w:t>
      4) көрсетілетін қызметті берушінің немесе Орталықтың басшысы анықтамаға қол қояды.</w:t>
      </w:r>
    </w:p>
    <w:bookmarkEnd w:id="504"/>
    <w:bookmarkStart w:name="z551" w:id="505"/>
    <w:p>
      <w:pPr>
        <w:spacing w:after="0"/>
        <w:ind w:left="0"/>
        <w:jc w:val="both"/>
      </w:pPr>
      <w:r>
        <w:rPr>
          <w:rFonts w:ascii="Times New Roman"/>
          <w:b w:val="false"/>
          <w:i w:val="false"/>
          <w:color w:val="000000"/>
          <w:sz w:val="28"/>
        </w:rPr>
        <w:t>
      Нәтижесі – анықтамаға қол қою.</w:t>
      </w:r>
    </w:p>
    <w:bookmarkEnd w:id="505"/>
    <w:bookmarkStart w:name="z552" w:id="506"/>
    <w:p>
      <w:pPr>
        <w:spacing w:after="0"/>
        <w:ind w:left="0"/>
        <w:jc w:val="both"/>
      </w:pPr>
      <w:r>
        <w:rPr>
          <w:rFonts w:ascii="Times New Roman"/>
          <w:b w:val="false"/>
          <w:i w:val="false"/>
          <w:color w:val="000000"/>
          <w:sz w:val="28"/>
        </w:rPr>
        <w:t>
      5) көрсетілетін қызметті берушінің немесе Орталықтың кеңсе қызметкері анықтаманы тіркеу журналына тіркейді және көрсетілетін қызметті алушыға мемлекеттік қызмет нәтижесін береді.</w:t>
      </w:r>
    </w:p>
    <w:bookmarkEnd w:id="506"/>
    <w:bookmarkStart w:name="z553" w:id="507"/>
    <w:p>
      <w:pPr>
        <w:spacing w:after="0"/>
        <w:ind w:left="0"/>
        <w:jc w:val="both"/>
      </w:pPr>
      <w:r>
        <w:rPr>
          <w:rFonts w:ascii="Times New Roman"/>
          <w:b w:val="false"/>
          <w:i w:val="false"/>
          <w:color w:val="000000"/>
          <w:sz w:val="28"/>
        </w:rPr>
        <w:t>
      Нәтижесі - анықтаманы көрсетілетін қызметті алушыға беру.</w:t>
      </w:r>
    </w:p>
    <w:bookmarkEnd w:id="507"/>
    <w:bookmarkStart w:name="z554" w:id="508"/>
    <w:p>
      <w:pPr>
        <w:spacing w:after="0"/>
        <w:ind w:left="0"/>
        <w:jc w:val="left"/>
      </w:pPr>
      <w:r>
        <w:rPr>
          <w:rFonts w:ascii="Times New Roman"/>
          <w:b/>
          <w:i w:val="false"/>
          <w:color w:val="000000"/>
        </w:rPr>
        <w:t xml:space="preserve"> 3. Мемлекеттік қызметті көрсету процесінде мен көрсетілетін қызметті берушінің құрылымдық бөлімшелерінің (қызметкерлерінің) өзара іс-қимыл тәртібін сипаттау</w:t>
      </w:r>
    </w:p>
    <w:bookmarkEnd w:id="508"/>
    <w:bookmarkStart w:name="z555" w:id="509"/>
    <w:p>
      <w:pPr>
        <w:spacing w:after="0"/>
        <w:ind w:left="0"/>
        <w:jc w:val="both"/>
      </w:pPr>
      <w:r>
        <w:rPr>
          <w:rFonts w:ascii="Times New Roman"/>
          <w:b w:val="false"/>
          <w:i w:val="false"/>
          <w:color w:val="000000"/>
          <w:sz w:val="28"/>
        </w:rPr>
        <w:t>
      6. Мемлекеттік көрсетілетін қызмет процесіне қатысатын құрылымдық бөлімшелердің (қызметкерлердің) тізбесі:</w:t>
      </w:r>
    </w:p>
    <w:bookmarkEnd w:id="509"/>
    <w:bookmarkStart w:name="z556" w:id="510"/>
    <w:p>
      <w:pPr>
        <w:spacing w:after="0"/>
        <w:ind w:left="0"/>
        <w:jc w:val="both"/>
      </w:pPr>
      <w:r>
        <w:rPr>
          <w:rFonts w:ascii="Times New Roman"/>
          <w:b w:val="false"/>
          <w:i w:val="false"/>
          <w:color w:val="000000"/>
          <w:sz w:val="28"/>
        </w:rPr>
        <w:t>
      1) көрсетілетін қызметті берушінің немесе Орталықтың кеңсе қызметкері;</w:t>
      </w:r>
    </w:p>
    <w:bookmarkEnd w:id="510"/>
    <w:bookmarkStart w:name="z557" w:id="511"/>
    <w:p>
      <w:pPr>
        <w:spacing w:after="0"/>
        <w:ind w:left="0"/>
        <w:jc w:val="both"/>
      </w:pPr>
      <w:r>
        <w:rPr>
          <w:rFonts w:ascii="Times New Roman"/>
          <w:b w:val="false"/>
          <w:i w:val="false"/>
          <w:color w:val="000000"/>
          <w:sz w:val="28"/>
        </w:rPr>
        <w:t>
      2) көрсетілетін қызметті берушінің немесе Орталықтың басшысы;</w:t>
      </w:r>
    </w:p>
    <w:bookmarkEnd w:id="511"/>
    <w:bookmarkStart w:name="z558" w:id="512"/>
    <w:p>
      <w:pPr>
        <w:spacing w:after="0"/>
        <w:ind w:left="0"/>
        <w:jc w:val="both"/>
      </w:pPr>
      <w:r>
        <w:rPr>
          <w:rFonts w:ascii="Times New Roman"/>
          <w:b w:val="false"/>
          <w:i w:val="false"/>
          <w:color w:val="000000"/>
          <w:sz w:val="28"/>
        </w:rPr>
        <w:t>
      3) көрсетілетін қызметті берушінің немесе Орталықтың жауапты орындаушысы.</w:t>
      </w:r>
    </w:p>
    <w:bookmarkEnd w:id="512"/>
    <w:bookmarkStart w:name="z559" w:id="513"/>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13"/>
    <w:bookmarkStart w:name="z560" w:id="514"/>
    <w:p>
      <w:pPr>
        <w:spacing w:after="0"/>
        <w:ind w:left="0"/>
        <w:jc w:val="both"/>
      </w:pPr>
      <w:r>
        <w:rPr>
          <w:rFonts w:ascii="Times New Roman"/>
          <w:b w:val="false"/>
          <w:i w:val="false"/>
          <w:color w:val="000000"/>
          <w:sz w:val="28"/>
        </w:rPr>
        <w:t>
      7. Мемлекеттік корпорацияға жүгіну тәртібінің сипаттамасы, өтінішті өңдеудің ұзақтығы:</w:t>
      </w:r>
    </w:p>
    <w:bookmarkEnd w:id="514"/>
    <w:bookmarkStart w:name="z561" w:id="515"/>
    <w:p>
      <w:pPr>
        <w:spacing w:after="0"/>
        <w:ind w:left="0"/>
        <w:jc w:val="both"/>
      </w:pPr>
      <w:r>
        <w:rPr>
          <w:rFonts w:ascii="Times New Roman"/>
          <w:b w:val="false"/>
          <w:i w:val="false"/>
          <w:color w:val="000000"/>
          <w:sz w:val="28"/>
        </w:rPr>
        <w:t>
      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3 (үш) минут ішінде;</w:t>
      </w:r>
    </w:p>
    <w:bookmarkEnd w:id="515"/>
    <w:bookmarkStart w:name="z562" w:id="516"/>
    <w:p>
      <w:pPr>
        <w:spacing w:after="0"/>
        <w:ind w:left="0"/>
        <w:jc w:val="both"/>
      </w:pPr>
      <w:r>
        <w:rPr>
          <w:rFonts w:ascii="Times New Roman"/>
          <w:b w:val="false"/>
          <w:i w:val="false"/>
          <w:color w:val="000000"/>
          <w:sz w:val="28"/>
        </w:rPr>
        <w:t>
      2) 1 – процесс – мемлекеттік көрсетілетін қызметті көрсету үшін Мемлекеттік корпорацияның қызметкері Мемлекеттік корпорация Ықпалдастырылған ақпараттық жүйесінің автоматтандырылған жұмыс орнына (бұдан әрі – МК ЫАЖ АЖО) логинді және парольді (авторландыру процесі) енгізуі - 1 (бір) минут ішінде;</w:t>
      </w:r>
    </w:p>
    <w:bookmarkEnd w:id="516"/>
    <w:bookmarkStart w:name="z563" w:id="517"/>
    <w:p>
      <w:pPr>
        <w:spacing w:after="0"/>
        <w:ind w:left="0"/>
        <w:jc w:val="both"/>
      </w:pPr>
      <w:r>
        <w:rPr>
          <w:rFonts w:ascii="Times New Roman"/>
          <w:b w:val="false"/>
          <w:i w:val="false"/>
          <w:color w:val="000000"/>
          <w:sz w:val="28"/>
        </w:rPr>
        <w:t>
      3) 2 – процесс – Мемлекеттік корпорация қызметкерінің мемлекеттік көрсетілетін қызметті таңдауы, экранға мемлекеттік қызметті көрсету үшін сұраныс нысаны шығуы және Мемлекеттік корпорация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p>
    <w:bookmarkEnd w:id="517"/>
    <w:bookmarkStart w:name="z564" w:id="518"/>
    <w:p>
      <w:pPr>
        <w:spacing w:after="0"/>
        <w:ind w:left="0"/>
        <w:jc w:val="both"/>
      </w:pPr>
      <w:r>
        <w:rPr>
          <w:rFonts w:ascii="Times New Roman"/>
          <w:b w:val="false"/>
          <w:i w:val="false"/>
          <w:color w:val="000000"/>
          <w:sz w:val="28"/>
        </w:rPr>
        <w:t>
      4) 3 – 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- 2 (екі) минут ішінде;</w:t>
      </w:r>
    </w:p>
    <w:bookmarkEnd w:id="518"/>
    <w:bookmarkStart w:name="z565" w:id="519"/>
    <w:p>
      <w:pPr>
        <w:spacing w:after="0"/>
        <w:ind w:left="0"/>
        <w:jc w:val="both"/>
      </w:pPr>
      <w:r>
        <w:rPr>
          <w:rFonts w:ascii="Times New Roman"/>
          <w:b w:val="false"/>
          <w:i w:val="false"/>
          <w:color w:val="000000"/>
          <w:sz w:val="28"/>
        </w:rPr>
        <w:t>
      5) 1- шарт - ЖТ МДҚ-нда көрсетілетін қызметті алушы мәліметтерінің және БНАЖ-де сенімхат мәліметтерінің бар болуын тексеруі - 1 (бір) минут ішінде;</w:t>
      </w:r>
    </w:p>
    <w:bookmarkEnd w:id="519"/>
    <w:bookmarkStart w:name="z566" w:id="520"/>
    <w:p>
      <w:pPr>
        <w:spacing w:after="0"/>
        <w:ind w:left="0"/>
        <w:jc w:val="both"/>
      </w:pPr>
      <w:r>
        <w:rPr>
          <w:rFonts w:ascii="Times New Roman"/>
          <w:b w:val="false"/>
          <w:i w:val="false"/>
          <w:color w:val="000000"/>
          <w:sz w:val="28"/>
        </w:rPr>
        <w:t>
      6) 4 – 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p>
    <w:bookmarkEnd w:id="520"/>
    <w:bookmarkStart w:name="z567" w:id="521"/>
    <w:p>
      <w:pPr>
        <w:spacing w:after="0"/>
        <w:ind w:left="0"/>
        <w:jc w:val="both"/>
      </w:pPr>
      <w:r>
        <w:rPr>
          <w:rFonts w:ascii="Times New Roman"/>
          <w:b w:val="false"/>
          <w:i w:val="false"/>
          <w:color w:val="000000"/>
          <w:sz w:val="28"/>
        </w:rPr>
        <w:t>
      7) 5 – 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p>
    <w:bookmarkEnd w:id="521"/>
    <w:bookmarkStart w:name="z568" w:id="522"/>
    <w:p>
      <w:pPr>
        <w:spacing w:after="0"/>
        <w:ind w:left="0"/>
        <w:jc w:val="both"/>
      </w:pPr>
      <w:r>
        <w:rPr>
          <w:rFonts w:ascii="Times New Roman"/>
          <w:b w:val="false"/>
          <w:i w:val="false"/>
          <w:color w:val="000000"/>
          <w:sz w:val="28"/>
        </w:rPr>
        <w:t>
      8. Мемлекеттік қызмет көрсетудің нәтижесін Мемлекеттік корпорация арқылы алу процесінің сипаттамасы, оның ұзақтығы:</w:t>
      </w:r>
    </w:p>
    <w:bookmarkEnd w:id="522"/>
    <w:bookmarkStart w:name="z569" w:id="523"/>
    <w:p>
      <w:pPr>
        <w:spacing w:after="0"/>
        <w:ind w:left="0"/>
        <w:jc w:val="both"/>
      </w:pPr>
      <w:r>
        <w:rPr>
          <w:rFonts w:ascii="Times New Roman"/>
          <w:b w:val="false"/>
          <w:i w:val="false"/>
          <w:color w:val="000000"/>
          <w:sz w:val="28"/>
        </w:rPr>
        <w:t>
      1) 6-процесс – электрондық құжаттарын ЭҮАШ АЖО-да тіркеуі - 1 (бір) минут ішінде;</w:t>
      </w:r>
    </w:p>
    <w:bookmarkEnd w:id="523"/>
    <w:bookmarkStart w:name="z570" w:id="524"/>
    <w:p>
      <w:pPr>
        <w:spacing w:after="0"/>
        <w:ind w:left="0"/>
        <w:jc w:val="both"/>
      </w:pPr>
      <w:r>
        <w:rPr>
          <w:rFonts w:ascii="Times New Roman"/>
          <w:b w:val="false"/>
          <w:i w:val="false"/>
          <w:color w:val="000000"/>
          <w:sz w:val="28"/>
        </w:rPr>
        <w:t>
      2) 2 – шарт – көрсетілетін қызметті берушінің көрсетілетін қызметті алушы ұсынған құжаттарының сәйкестігін тексеруі (өңдеуі) - 1 (бір) минут ішінде;</w:t>
      </w:r>
    </w:p>
    <w:bookmarkEnd w:id="524"/>
    <w:bookmarkStart w:name="z571" w:id="525"/>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p>
    <w:bookmarkEnd w:id="525"/>
    <w:bookmarkStart w:name="z572" w:id="526"/>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1 (бір) минут ішінде.</w:t>
      </w:r>
    </w:p>
    <w:bookmarkEnd w:id="526"/>
    <w:bookmarkStart w:name="z573" w:id="527"/>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"Өтініш берушінің (отбасының) атаулы әлеуметтік көмек алушыларға тиесілігін растайтын анықтама беру" регламенттің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берілген.</w:t>
      </w:r>
    </w:p>
    <w:bookmarkEnd w:id="527"/>
    <w:bookmarkStart w:name="z574" w:id="528"/>
    <w:p>
      <w:pPr>
        <w:spacing w:after="0"/>
        <w:ind w:left="0"/>
        <w:jc w:val="both"/>
      </w:pPr>
      <w:r>
        <w:rPr>
          <w:rFonts w:ascii="Times New Roman"/>
          <w:b w:val="false"/>
          <w:i w:val="false"/>
          <w:color w:val="000000"/>
          <w:sz w:val="28"/>
        </w:rPr>
        <w:t>
      9. Мемлекеттік қызмет көрсетудің нәтижесін портал арқылы алу процесінің сипаттамасы, оның ұзақтығы:</w:t>
      </w:r>
    </w:p>
    <w:bookmarkEnd w:id="528"/>
    <w:bookmarkStart w:name="z575" w:id="529"/>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іске асырылады) көмегімен порталға тіркеледі;</w:t>
      </w:r>
    </w:p>
    <w:bookmarkEnd w:id="529"/>
    <w:bookmarkStart w:name="z576" w:id="530"/>
    <w:p>
      <w:pPr>
        <w:spacing w:after="0"/>
        <w:ind w:left="0"/>
        <w:jc w:val="both"/>
      </w:pPr>
      <w:r>
        <w:rPr>
          <w:rFonts w:ascii="Times New Roman"/>
          <w:b w:val="false"/>
          <w:i w:val="false"/>
          <w:color w:val="000000"/>
          <w:sz w:val="28"/>
        </w:rPr>
        <w:t>
      2) 1-процесс – көрсетілетін қызметті алу үшін порталда көрсетілетін қызметті алушының ЖСН және паролін (авторландыру процесі) енгізуі;</w:t>
      </w:r>
    </w:p>
    <w:bookmarkEnd w:id="530"/>
    <w:bookmarkStart w:name="z577" w:id="531"/>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дұрыстығын тексеру;</w:t>
      </w:r>
    </w:p>
    <w:bookmarkEnd w:id="531"/>
    <w:bookmarkStart w:name="z578" w:id="532"/>
    <w:p>
      <w:pPr>
        <w:spacing w:after="0"/>
        <w:ind w:left="0"/>
        <w:jc w:val="both"/>
      </w:pPr>
      <w:r>
        <w:rPr>
          <w:rFonts w:ascii="Times New Roman"/>
          <w:b w:val="false"/>
          <w:i w:val="false"/>
          <w:color w:val="000000"/>
          <w:sz w:val="28"/>
        </w:rPr>
        <w:t>
      4) 2-процесс - көрсетілетін қызметті алушының мәліметтерінде кемшіліктердің болуына байланысты порталда авторизациялаудан бас тарту туралы дәлелді жауабы жөніндегі хабарламаның қалыптасуы;</w:t>
      </w:r>
    </w:p>
    <w:bookmarkEnd w:id="532"/>
    <w:bookmarkStart w:name="z579" w:id="533"/>
    <w:p>
      <w:pPr>
        <w:spacing w:after="0"/>
        <w:ind w:left="0"/>
        <w:jc w:val="both"/>
      </w:pPr>
      <w:r>
        <w:rPr>
          <w:rFonts w:ascii="Times New Roman"/>
          <w:b w:val="false"/>
          <w:i w:val="false"/>
          <w:color w:val="000000"/>
          <w:sz w:val="28"/>
        </w:rPr>
        <w:t>
      5) 3-процесс – көрсетілетін қызметті алушы осы Регламентте көрсетілген мемлекеттік көрсетілетін қызметті таңдау, қызметті көрсету үшін экранға сұраныстың нысанын шығару нысанды (мәліметтерді енгізу) және үлгі талаптары мен оның құрылымын ескере отырып, көрсетілетін қызметті алушының нысанды (мәліметтерді енгізу) толтыру,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p>
    <w:bookmarkEnd w:id="533"/>
    <w:bookmarkStart w:name="z580" w:id="534"/>
    <w:p>
      <w:pPr>
        <w:spacing w:after="0"/>
        <w:ind w:left="0"/>
        <w:jc w:val="both"/>
      </w:pPr>
      <w:r>
        <w:rPr>
          <w:rFonts w:ascii="Times New Roman"/>
          <w:b w:val="false"/>
          <w:i w:val="false"/>
          <w:color w:val="000000"/>
          <w:sz w:val="28"/>
        </w:rPr>
        <w:t>
      6) 2-шарт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w:t>
      </w:r>
    </w:p>
    <w:bookmarkEnd w:id="534"/>
    <w:bookmarkStart w:name="z581" w:id="535"/>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туралы дәлелді жауабы жөнінде хабарлама қалыптастыру;</w:t>
      </w:r>
    </w:p>
    <w:bookmarkEnd w:id="535"/>
    <w:bookmarkStart w:name="z582" w:id="536"/>
    <w:p>
      <w:pPr>
        <w:spacing w:after="0"/>
        <w:ind w:left="0"/>
        <w:jc w:val="both"/>
      </w:pPr>
      <w:r>
        <w:rPr>
          <w:rFonts w:ascii="Times New Roman"/>
          <w:b w:val="false"/>
          <w:i w:val="false"/>
          <w:color w:val="000000"/>
          <w:sz w:val="28"/>
        </w:rPr>
        <w:t>
      8) 5-процесс – көрсетілетін қызметті беруші сұранысты өңдеу үшін ЭҮШ арқылы көрсетілетін қызметті алушымен ЭЦҚ куәландырылған (қол қойылған) электрондық құжаттарын (көрсетілетін қызметті алушының сұранысы) ЭҮАШ АЖО-ға жолдауы;</w:t>
      </w:r>
    </w:p>
    <w:bookmarkEnd w:id="536"/>
    <w:bookmarkStart w:name="z583" w:id="537"/>
    <w:p>
      <w:pPr>
        <w:spacing w:after="0"/>
        <w:ind w:left="0"/>
        <w:jc w:val="both"/>
      </w:pPr>
      <w:r>
        <w:rPr>
          <w:rFonts w:ascii="Times New Roman"/>
          <w:b w:val="false"/>
          <w:i w:val="false"/>
          <w:color w:val="000000"/>
          <w:sz w:val="28"/>
        </w:rPr>
        <w:t>
      9) 3-шарт–көрсетілетін қызметті беруші көрсетілетін қызметті алушының құжаттарының топтамасының сәйкестігін тексеруі;</w:t>
      </w:r>
    </w:p>
    <w:bookmarkEnd w:id="537"/>
    <w:bookmarkStart w:name="z584" w:id="538"/>
    <w:p>
      <w:pPr>
        <w:spacing w:after="0"/>
        <w:ind w:left="0"/>
        <w:jc w:val="both"/>
      </w:pPr>
      <w:r>
        <w:rPr>
          <w:rFonts w:ascii="Times New Roman"/>
          <w:b w:val="false"/>
          <w:i w:val="false"/>
          <w:color w:val="000000"/>
          <w:sz w:val="28"/>
        </w:rPr>
        <w:t>
      10) 6-процесс–көрсетілетін қызметті алушының құжаттар топтамасында кемшіліктердің болуына байланысты сұратылып отырған мемлекеттік көрсетілетін қызметтен бас тарту туралы дәлелді жауабы жөнінде хабарламаны қалыптастыруы;</w:t>
      </w:r>
    </w:p>
    <w:bookmarkEnd w:id="538"/>
    <w:bookmarkStart w:name="z585" w:id="539"/>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түріндегі хабарлама) алу.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539"/>
    <w:bookmarkStart w:name="z586" w:id="540"/>
    <w:p>
      <w:pPr>
        <w:spacing w:after="0"/>
        <w:ind w:left="0"/>
        <w:jc w:val="both"/>
      </w:pPr>
      <w:r>
        <w:rPr>
          <w:rFonts w:ascii="Times New Roman"/>
          <w:b w:val="false"/>
          <w:i w:val="false"/>
          <w:color w:val="000000"/>
          <w:sz w:val="28"/>
        </w:rPr>
        <w:t xml:space="preserve">
      Портал арқылы мемлекеттік қызмет көрсету кезінде ақпараттық жүйелердің функционалдық өзара іс-қимылдарының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540"/>
    <w:bookmarkStart w:name="z587" w:id="541"/>
    <w:p>
      <w:pPr>
        <w:spacing w:after="0"/>
        <w:ind w:left="0"/>
        <w:jc w:val="both"/>
      </w:pPr>
      <w:r>
        <w:rPr>
          <w:rFonts w:ascii="Times New Roman"/>
          <w:b w:val="false"/>
          <w:i w:val="false"/>
          <w:color w:val="000000"/>
          <w:sz w:val="28"/>
        </w:rPr>
        <w:t xml:space="preserve">
      10. Мемлекеттік қызмет көрсету процесінде қызмет көрсетушінің құрылымдық бөлімшелерінің (қызметкерлерінің) процедураларының (әрекеттерінің) дәйектілігінің толық сипаттамасы, "Өтініш берушінің (отбасының) атаулы әлеуметтік көмек алушыларға тиесілігін растайтын анықтама беру"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қызметтерді ұсыну үшін бизнес-процедуралық нұсқаулықта келтірілген.</w:t>
      </w:r>
    </w:p>
    <w:bookmarkEnd w:id="541"/>
    <w:bookmarkStart w:name="z588" w:id="542"/>
    <w:p>
      <w:pPr>
        <w:spacing w:after="0"/>
        <w:ind w:left="0"/>
        <w:jc w:val="both"/>
      </w:pPr>
      <w:r>
        <w:rPr>
          <w:rFonts w:ascii="Times New Roman"/>
          <w:b w:val="false"/>
          <w:i w:val="false"/>
          <w:color w:val="000000"/>
          <w:sz w:val="28"/>
        </w:rPr>
        <w:t>
      11. Мемлекеттік корпорацияның және (немесе) олардың қызметкерлеріне мемлекеттік қызмет көрсету бойынша шешімдеріне, әрекеттеріне (әрекетсіздігіне) шағымдар Стандарттың 3-бөліміне сәйкес жүзеге асырылады.</w:t>
      </w:r>
    </w:p>
    <w:bookmarkEnd w:id="5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w:t>
            </w:r>
            <w:r>
              <w:br/>
            </w:r>
            <w:r>
              <w:rPr>
                <w:rFonts w:ascii="Times New Roman"/>
                <w:b w:val="false"/>
                <w:i w:val="false"/>
                <w:color w:val="000000"/>
                <w:sz w:val="20"/>
              </w:rPr>
              <w:t>растайтын анықтама беру"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 1– қосымша</w:t>
            </w:r>
          </w:p>
        </w:tc>
      </w:tr>
    </w:tbl>
    <w:bookmarkStart w:name="z590" w:id="543"/>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w:t>
      </w:r>
    </w:p>
    <w:bookmarkEnd w:id="543"/>
    <w:p>
      <w:pPr>
        <w:spacing w:after="0"/>
        <w:ind w:left="0"/>
        <w:jc w:val="left"/>
      </w:pPr>
      <w:r>
        <w:br/>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w:t>
            </w:r>
            <w:r>
              <w:br/>
            </w:r>
            <w:r>
              <w:rPr>
                <w:rFonts w:ascii="Times New Roman"/>
                <w:b w:val="false"/>
                <w:i w:val="false"/>
                <w:color w:val="000000"/>
                <w:sz w:val="20"/>
              </w:rPr>
              <w:t>растайтын анықтама беру"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 2 - қосымша</w:t>
            </w:r>
          </w:p>
        </w:tc>
      </w:tr>
    </w:tbl>
    <w:bookmarkStart w:name="z592" w:id="544"/>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іс-қимылдарының диаграммасы</w:t>
      </w:r>
    </w:p>
    <w:bookmarkEnd w:id="544"/>
    <w:p>
      <w:pPr>
        <w:spacing w:after="0"/>
        <w:ind w:left="0"/>
        <w:jc w:val="left"/>
      </w:pP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w:t>
            </w:r>
            <w:r>
              <w:br/>
            </w:r>
            <w:r>
              <w:rPr>
                <w:rFonts w:ascii="Times New Roman"/>
                <w:b w:val="false"/>
                <w:i w:val="false"/>
                <w:color w:val="000000"/>
                <w:sz w:val="20"/>
              </w:rPr>
              <w:t>растайтын анықтама беру"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 3 – қосымша</w:t>
            </w:r>
          </w:p>
        </w:tc>
      </w:tr>
    </w:tbl>
    <w:bookmarkStart w:name="z594" w:id="545"/>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 көрсетудің бизнес-процестерінің анықтамалығы көрсетілетін қызметті берушіге немесе халықты жұмыспен қамту Орталығына өтініш білдірген кезде 15 (он бес) минут </w:t>
      </w:r>
    </w:p>
    <w:bookmarkEnd w:id="545"/>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711700"/>
                    </a:xfrm>
                    <a:prstGeom prst="rect">
                      <a:avLst/>
                    </a:prstGeom>
                  </pic:spPr>
                </pic:pic>
              </a:graphicData>
            </a:graphic>
          </wp:inline>
        </w:drawing>
      </w:r>
    </w:p>
    <w:p>
      <w:pPr>
        <w:spacing w:after="0"/>
        <w:ind w:left="0"/>
        <w:jc w:val="left"/>
      </w:pPr>
      <w:r>
        <w:br/>
      </w:r>
    </w:p>
    <w:bookmarkStart w:name="z595" w:id="546"/>
    <w:p>
      <w:pPr>
        <w:spacing w:after="0"/>
        <w:ind w:left="0"/>
        <w:jc w:val="both"/>
      </w:pPr>
      <w:r>
        <w:rPr>
          <w:rFonts w:ascii="Times New Roman"/>
          <w:b w:val="false"/>
          <w:i w:val="false"/>
          <w:color w:val="000000"/>
          <w:sz w:val="28"/>
        </w:rPr>
        <w:t>
      Шартты белгілер:</w:t>
      </w:r>
    </w:p>
    <w:bookmarkEnd w:id="5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2018 жылғы 23 ақпандағы № 34</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2015 жылғы</w:t>
            </w:r>
            <w:r>
              <w:br/>
            </w:r>
            <w:r>
              <w:rPr>
                <w:rFonts w:ascii="Times New Roman"/>
                <w:b w:val="false"/>
                <w:i w:val="false"/>
                <w:color w:val="000000"/>
                <w:sz w:val="20"/>
              </w:rPr>
              <w:t>4 тамыздағы №204 қаулысымен</w:t>
            </w:r>
            <w:r>
              <w:br/>
            </w:r>
            <w:r>
              <w:rPr>
                <w:rFonts w:ascii="Times New Roman"/>
                <w:b w:val="false"/>
                <w:i w:val="false"/>
                <w:color w:val="000000"/>
                <w:sz w:val="20"/>
              </w:rPr>
              <w:t>бекітілген</w:t>
            </w:r>
          </w:p>
        </w:tc>
      </w:tr>
    </w:tbl>
    <w:bookmarkStart w:name="z598" w:id="547"/>
    <w:p>
      <w:pPr>
        <w:spacing w:after="0"/>
        <w:ind w:left="0"/>
        <w:jc w:val="left"/>
      </w:pPr>
      <w:r>
        <w:rPr>
          <w:rFonts w:ascii="Times New Roman"/>
          <w:b/>
          <w:i w:val="false"/>
          <w:color w:val="000000"/>
        </w:rPr>
        <w:t xml:space="preserve"> "Оралман мәртебесін беру" мемлекеттік көрсетілетін қызмет регламенті</w:t>
      </w:r>
    </w:p>
    <w:bookmarkEnd w:id="547"/>
    <w:bookmarkStart w:name="z599" w:id="548"/>
    <w:p>
      <w:pPr>
        <w:spacing w:after="0"/>
        <w:ind w:left="0"/>
        <w:jc w:val="left"/>
      </w:pPr>
      <w:r>
        <w:rPr>
          <w:rFonts w:ascii="Times New Roman"/>
          <w:b/>
          <w:i w:val="false"/>
          <w:color w:val="000000"/>
        </w:rPr>
        <w:t xml:space="preserve"> 1. Жалпы ережелер</w:t>
      </w:r>
    </w:p>
    <w:bookmarkEnd w:id="548"/>
    <w:bookmarkStart w:name="z600" w:id="549"/>
    <w:p>
      <w:pPr>
        <w:spacing w:after="0"/>
        <w:ind w:left="0"/>
        <w:jc w:val="both"/>
      </w:pPr>
      <w:r>
        <w:rPr>
          <w:rFonts w:ascii="Times New Roman"/>
          <w:b w:val="false"/>
          <w:i w:val="false"/>
          <w:color w:val="000000"/>
          <w:sz w:val="28"/>
        </w:rPr>
        <w:t>
      1. "Оралман мәртебесін беру" мемлекеттік көрсетілетін қызметі (бұдан әрі – мемлекеттік көрсетілетін қызмет).</w:t>
      </w:r>
    </w:p>
    <w:bookmarkEnd w:id="549"/>
    <w:bookmarkStart w:name="z601" w:id="550"/>
    <w:p>
      <w:pPr>
        <w:spacing w:after="0"/>
        <w:ind w:left="0"/>
        <w:jc w:val="both"/>
      </w:pPr>
      <w:r>
        <w:rPr>
          <w:rFonts w:ascii="Times New Roman"/>
          <w:b w:val="false"/>
          <w:i w:val="false"/>
          <w:color w:val="000000"/>
          <w:sz w:val="28"/>
        </w:rPr>
        <w:t xml:space="preserve">
      Мемлекеттік көрсетілетін қызмет Батыс Қазақстан облысы, Орал қаласы, Сарайшық көшесі, 44/2 үй (телефон: 8 (7112) 241834) мекенжайында орналасқан "Батыс Қазақстан облысының жұмыспен қамтуды үйлестіру және әлеуметтік бағдарламалар басқармасы" мемлекеттік мекемесімен (бұдан әрі – көрсетілетін қызметті беруші) Қазақстан Республикасы Денсаулық сақтау және әлеуметтік даму министрінің 2015 жылғы 28 сәуірдегі №279 "Әлеуметтік-еңбек саласындағы мемлекеттік көрсетілетін қызмет стандарттарын бекіту туралы" (Қазақстан Республикасы Әділет министрлігінде 2015 жылғы 12 маусымда №11342 тіркелді) бұйрығымен бекітілген "Оралман мәртебесін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550"/>
    <w:bookmarkStart w:name="z602" w:id="551"/>
    <w:p>
      <w:pPr>
        <w:spacing w:after="0"/>
        <w:ind w:left="0"/>
        <w:jc w:val="both"/>
      </w:pPr>
      <w:r>
        <w:rPr>
          <w:rFonts w:ascii="Times New Roman"/>
          <w:b w:val="false"/>
          <w:i w:val="false"/>
          <w:color w:val="000000"/>
          <w:sz w:val="28"/>
        </w:rPr>
        <w:t>
      2. Мемлекеттік қызметті көрсету нәтижесін ұсыну нысаны – қағаз түрінде.</w:t>
      </w:r>
    </w:p>
    <w:bookmarkEnd w:id="551"/>
    <w:bookmarkStart w:name="z603" w:id="552"/>
    <w:p>
      <w:pPr>
        <w:spacing w:after="0"/>
        <w:ind w:left="0"/>
        <w:jc w:val="both"/>
      </w:pPr>
      <w:r>
        <w:rPr>
          <w:rFonts w:ascii="Times New Roman"/>
          <w:b w:val="false"/>
          <w:i w:val="false"/>
          <w:color w:val="000000"/>
          <w:sz w:val="28"/>
        </w:rPr>
        <w:t>
      3. Өтініштерді қабылдау және мемлекеттік қызметті көрсету нәтижелерін беру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 арқылы жүзеге асырылады.</w:t>
      </w:r>
    </w:p>
    <w:bookmarkEnd w:id="552"/>
    <w:bookmarkStart w:name="z604" w:id="553"/>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553"/>
    <w:bookmarkStart w:name="z605" w:id="554"/>
    <w:p>
      <w:pPr>
        <w:spacing w:after="0"/>
        <w:ind w:left="0"/>
        <w:jc w:val="both"/>
      </w:pPr>
      <w:r>
        <w:rPr>
          <w:rFonts w:ascii="Times New Roman"/>
          <w:b w:val="false"/>
          <w:i w:val="false"/>
          <w:color w:val="000000"/>
          <w:sz w:val="28"/>
        </w:rPr>
        <w:t>
      4. Мемлекеттік қызметті көрсету мерзімі:</w:t>
      </w:r>
    </w:p>
    <w:bookmarkEnd w:id="554"/>
    <w:bookmarkStart w:name="z606" w:id="555"/>
    <w:p>
      <w:pPr>
        <w:spacing w:after="0"/>
        <w:ind w:left="0"/>
        <w:jc w:val="both"/>
      </w:pPr>
      <w:r>
        <w:rPr>
          <w:rFonts w:ascii="Times New Roman"/>
          <w:b w:val="false"/>
          <w:i w:val="false"/>
          <w:color w:val="000000"/>
          <w:sz w:val="28"/>
        </w:rPr>
        <w:t>
      1) Мемлекеттік корпорацияға жүгінген кезде – көрсетілетін қызметті беруші құжаттардың толық топтамасын тіркеген күннен бастап – 5 (бес) жұмыс күні;</w:t>
      </w:r>
    </w:p>
    <w:bookmarkEnd w:id="555"/>
    <w:bookmarkStart w:name="z607" w:id="556"/>
    <w:p>
      <w:pPr>
        <w:spacing w:after="0"/>
        <w:ind w:left="0"/>
        <w:jc w:val="both"/>
      </w:pPr>
      <w:r>
        <w:rPr>
          <w:rFonts w:ascii="Times New Roman"/>
          <w:b w:val="false"/>
          <w:i w:val="false"/>
          <w:color w:val="000000"/>
          <w:sz w:val="28"/>
        </w:rPr>
        <w:t>
      Мемлекеттік корпорацияның аудандық (қалалық) бөлімшелеріне жүгінген кезде курьердің құжаттар топтамасын жеткізуді қамтамасыз етуі және мемлекеттік қызметті көрсету нәтижесі үшін – 5 (бес) жұмыс күні;</w:t>
      </w:r>
    </w:p>
    <w:bookmarkEnd w:id="556"/>
    <w:bookmarkStart w:name="z608" w:id="557"/>
    <w:p>
      <w:pPr>
        <w:spacing w:after="0"/>
        <w:ind w:left="0"/>
        <w:jc w:val="both"/>
      </w:pPr>
      <w:r>
        <w:rPr>
          <w:rFonts w:ascii="Times New Roman"/>
          <w:b w:val="false"/>
          <w:i w:val="false"/>
          <w:color w:val="000000"/>
          <w:sz w:val="28"/>
        </w:rPr>
        <w:t>
      2) Мемлекеттік корпорацияда құжаттар топтамасын тапсыру үшін күтудің рұқсат етілген ең ұзақ уақыты – 15 (он бес) минут;</w:t>
      </w:r>
    </w:p>
    <w:bookmarkEnd w:id="557"/>
    <w:bookmarkStart w:name="z609" w:id="558"/>
    <w:p>
      <w:pPr>
        <w:spacing w:after="0"/>
        <w:ind w:left="0"/>
        <w:jc w:val="both"/>
      </w:pPr>
      <w:r>
        <w:rPr>
          <w:rFonts w:ascii="Times New Roman"/>
          <w:b w:val="false"/>
          <w:i w:val="false"/>
          <w:color w:val="000000"/>
          <w:sz w:val="28"/>
        </w:rPr>
        <w:t>
      3) Мемлекеттік корпорацияда қызмет көрсетудің рұқсат етілген ең ұзақ уақыты – 20 (жиырма) минут.</w:t>
      </w:r>
    </w:p>
    <w:bookmarkEnd w:id="558"/>
    <w:bookmarkStart w:name="z610" w:id="559"/>
    <w:p>
      <w:pPr>
        <w:spacing w:after="0"/>
        <w:ind w:left="0"/>
        <w:jc w:val="both"/>
      </w:pPr>
      <w:r>
        <w:rPr>
          <w:rFonts w:ascii="Times New Roman"/>
          <w:b w:val="false"/>
          <w:i w:val="false"/>
          <w:color w:val="000000"/>
          <w:sz w:val="28"/>
        </w:rPr>
        <w:t>
      5. Мемлекеттік қызметті көрсету нәтижесі – көрсетілетін қызметті алушыға оралман куәлігін беру немесе мемлекеттік қызметті көрсетуден бас тарту туралы дәлелді жауап (бұдан әрі – бас тарту туралы дәлелді жауап).</w:t>
      </w:r>
    </w:p>
    <w:bookmarkEnd w:id="559"/>
    <w:bookmarkStart w:name="z611" w:id="56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560"/>
    <w:bookmarkStart w:name="z612" w:id="561"/>
    <w:p>
      <w:pPr>
        <w:spacing w:after="0"/>
        <w:ind w:left="0"/>
        <w:jc w:val="both"/>
      </w:pPr>
      <w:r>
        <w:rPr>
          <w:rFonts w:ascii="Times New Roman"/>
          <w:b w:val="false"/>
          <w:i w:val="false"/>
          <w:color w:val="000000"/>
          <w:sz w:val="28"/>
        </w:rPr>
        <w:t xml:space="preserve">
      6. Мемлекеттік корпорацияға жүгінген кезде мемлекеттік қызметті көрсету бойынша іс-қимылдарды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және құжаттарды (бұдан әрі – құжаттар) беру болып табылады.</w:t>
      </w:r>
    </w:p>
    <w:bookmarkEnd w:id="561"/>
    <w:bookmarkStart w:name="z613" w:id="562"/>
    <w:p>
      <w:pPr>
        <w:spacing w:after="0"/>
        <w:ind w:left="0"/>
        <w:jc w:val="both"/>
      </w:pPr>
      <w:r>
        <w:rPr>
          <w:rFonts w:ascii="Times New Roman"/>
          <w:b w:val="false"/>
          <w:i w:val="false"/>
          <w:color w:val="000000"/>
          <w:sz w:val="28"/>
        </w:rPr>
        <w:t>
      7. Мемлекеттік қызметті көрсету процесінің құрамына кіретін әрбір рәсімнің (іс-қимылдың) мазмұны және оның орындалу ұзақтығы:</w:t>
      </w:r>
    </w:p>
    <w:bookmarkEnd w:id="562"/>
    <w:bookmarkStart w:name="z614" w:id="563"/>
    <w:p>
      <w:pPr>
        <w:spacing w:after="0"/>
        <w:ind w:left="0"/>
        <w:jc w:val="both"/>
      </w:pPr>
      <w:r>
        <w:rPr>
          <w:rFonts w:ascii="Times New Roman"/>
          <w:b w:val="false"/>
          <w:i w:val="false"/>
          <w:color w:val="000000"/>
          <w:sz w:val="28"/>
        </w:rPr>
        <w:t>
      1) көрсетілетін қызметті берушінің кеңсе қызметкері 30 (отыз) минут ішінде Мемлекеттік корпорациядан алынған құжаттарды тіркеу журналына тіркейді және көрсетілетін қызметті берушінің басшысына бұрыштама қоюға жолдайды.</w:t>
      </w:r>
    </w:p>
    <w:bookmarkEnd w:id="563"/>
    <w:bookmarkStart w:name="z615" w:id="564"/>
    <w:p>
      <w:pPr>
        <w:spacing w:after="0"/>
        <w:ind w:left="0"/>
        <w:jc w:val="both"/>
      </w:pPr>
      <w:r>
        <w:rPr>
          <w:rFonts w:ascii="Times New Roman"/>
          <w:b w:val="false"/>
          <w:i w:val="false"/>
          <w:color w:val="000000"/>
          <w:sz w:val="28"/>
        </w:rPr>
        <w:t>
      Нәтижесі – тіркеу журналына тіркеу және көрсетілетін қызметті берушінің басшысына бұрыштама қоюға жолдау;</w:t>
      </w:r>
    </w:p>
    <w:bookmarkEnd w:id="564"/>
    <w:bookmarkStart w:name="z616" w:id="565"/>
    <w:p>
      <w:pPr>
        <w:spacing w:after="0"/>
        <w:ind w:left="0"/>
        <w:jc w:val="both"/>
      </w:pPr>
      <w:r>
        <w:rPr>
          <w:rFonts w:ascii="Times New Roman"/>
          <w:b w:val="false"/>
          <w:i w:val="false"/>
          <w:color w:val="000000"/>
          <w:sz w:val="28"/>
        </w:rPr>
        <w:t>
      2) көрсетілетін қызметті берушінің басшысы 1 (бір) жұмыс күні ішінде құжаттармен танысады және орындау үшін көрсетілетін қызметті берушінің бөлім басшысына жолдайды.</w:t>
      </w:r>
    </w:p>
    <w:bookmarkEnd w:id="565"/>
    <w:bookmarkStart w:name="z617" w:id="566"/>
    <w:p>
      <w:pPr>
        <w:spacing w:after="0"/>
        <w:ind w:left="0"/>
        <w:jc w:val="both"/>
      </w:pPr>
      <w:r>
        <w:rPr>
          <w:rFonts w:ascii="Times New Roman"/>
          <w:b w:val="false"/>
          <w:i w:val="false"/>
          <w:color w:val="000000"/>
          <w:sz w:val="28"/>
        </w:rPr>
        <w:t>
      Нәтижесі – орындау үшін көрсетілетін қызметті берушінің бөлім басшысына жолдау;</w:t>
      </w:r>
    </w:p>
    <w:bookmarkEnd w:id="566"/>
    <w:bookmarkStart w:name="z618" w:id="567"/>
    <w:p>
      <w:pPr>
        <w:spacing w:after="0"/>
        <w:ind w:left="0"/>
        <w:jc w:val="both"/>
      </w:pPr>
      <w:r>
        <w:rPr>
          <w:rFonts w:ascii="Times New Roman"/>
          <w:b w:val="false"/>
          <w:i w:val="false"/>
          <w:color w:val="000000"/>
          <w:sz w:val="28"/>
        </w:rPr>
        <w:t>
      3) көрсетілетін қызметті берушінің бөлім басшысы 1 (бір) сағат ішінде мемлекеттік қызметті көрсету үшін көрсетілетін қызметті берушінің жауапты орындаушысын анықтайды.</w:t>
      </w:r>
    </w:p>
    <w:bookmarkEnd w:id="567"/>
    <w:bookmarkStart w:name="z619" w:id="568"/>
    <w:p>
      <w:pPr>
        <w:spacing w:after="0"/>
        <w:ind w:left="0"/>
        <w:jc w:val="both"/>
      </w:pPr>
      <w:r>
        <w:rPr>
          <w:rFonts w:ascii="Times New Roman"/>
          <w:b w:val="false"/>
          <w:i w:val="false"/>
          <w:color w:val="000000"/>
          <w:sz w:val="28"/>
        </w:rPr>
        <w:t>
      Нәтижесі – мемлекеттік қызметті көрсету үшін құжаттарды көрсетілетін қызметті берушінің жауапты орындаушысына жолдау;</w:t>
      </w:r>
    </w:p>
    <w:bookmarkEnd w:id="568"/>
    <w:bookmarkStart w:name="z620" w:id="569"/>
    <w:p>
      <w:pPr>
        <w:spacing w:after="0"/>
        <w:ind w:left="0"/>
        <w:jc w:val="both"/>
      </w:pPr>
      <w:r>
        <w:rPr>
          <w:rFonts w:ascii="Times New Roman"/>
          <w:b w:val="false"/>
          <w:i w:val="false"/>
          <w:color w:val="000000"/>
          <w:sz w:val="28"/>
        </w:rPr>
        <w:t>
      4) көрсетілетін қызметті берушінің жауапты орындаушысы 2 (екі) жұмыс күні ішінде құжаттарды зерделейді, шешімді немесе бас тарту туралы дәлелді жауапты дайындайды және көрсетілетін қызметті берушінің бөлім басшысына келісуге жібереді.</w:t>
      </w:r>
    </w:p>
    <w:bookmarkEnd w:id="569"/>
    <w:bookmarkStart w:name="z621" w:id="570"/>
    <w:p>
      <w:pPr>
        <w:spacing w:after="0"/>
        <w:ind w:left="0"/>
        <w:jc w:val="both"/>
      </w:pPr>
      <w:r>
        <w:rPr>
          <w:rFonts w:ascii="Times New Roman"/>
          <w:b w:val="false"/>
          <w:i w:val="false"/>
          <w:color w:val="000000"/>
          <w:sz w:val="28"/>
        </w:rPr>
        <w:t>
      Нәтижесі – шешімді немесе бас тарту туралы дәлелді жауапты көрсетілетін қызметті берушінің бөлім басшысына келісуге жіберу;</w:t>
      </w:r>
    </w:p>
    <w:bookmarkEnd w:id="570"/>
    <w:bookmarkStart w:name="z622" w:id="571"/>
    <w:p>
      <w:pPr>
        <w:spacing w:after="0"/>
        <w:ind w:left="0"/>
        <w:jc w:val="both"/>
      </w:pPr>
      <w:r>
        <w:rPr>
          <w:rFonts w:ascii="Times New Roman"/>
          <w:b w:val="false"/>
          <w:i w:val="false"/>
          <w:color w:val="000000"/>
          <w:sz w:val="28"/>
        </w:rPr>
        <w:t>
      5) көрсетілетін қызметті берушінің бөлім басшысы 1 (бір) сағат ішінде шешіммен немесе бас тарту туралы дәлелді жауаппен келіседі және қол қою үшін көрсетілетін қызметті берушінің басшысына жібереді.</w:t>
      </w:r>
    </w:p>
    <w:bookmarkEnd w:id="571"/>
    <w:bookmarkStart w:name="z623" w:id="572"/>
    <w:p>
      <w:pPr>
        <w:spacing w:after="0"/>
        <w:ind w:left="0"/>
        <w:jc w:val="both"/>
      </w:pPr>
      <w:r>
        <w:rPr>
          <w:rFonts w:ascii="Times New Roman"/>
          <w:b w:val="false"/>
          <w:i w:val="false"/>
          <w:color w:val="000000"/>
          <w:sz w:val="28"/>
        </w:rPr>
        <w:t>
      Нәтижесі – шешіммен немесе бас тарту туралы дәлелді жауаппен келісу және қол қою үшін көрсетілетін қызметті берушінің басшысына жіберу;</w:t>
      </w:r>
    </w:p>
    <w:bookmarkEnd w:id="572"/>
    <w:bookmarkStart w:name="z624" w:id="573"/>
    <w:p>
      <w:pPr>
        <w:spacing w:after="0"/>
        <w:ind w:left="0"/>
        <w:jc w:val="both"/>
      </w:pPr>
      <w:r>
        <w:rPr>
          <w:rFonts w:ascii="Times New Roman"/>
          <w:b w:val="false"/>
          <w:i w:val="false"/>
          <w:color w:val="000000"/>
          <w:sz w:val="28"/>
        </w:rPr>
        <w:t>
      6) көрсетілетін қызметті берушінің басшысы 2 (екі) сағат ішінде шешімге немесе бас тарту туралы дәлелді жауапқа қол қояды және көрсетілетін қызметті берушінің жауапты орындаушысына жібереді.</w:t>
      </w:r>
    </w:p>
    <w:bookmarkEnd w:id="573"/>
    <w:bookmarkStart w:name="z625" w:id="574"/>
    <w:p>
      <w:pPr>
        <w:spacing w:after="0"/>
        <w:ind w:left="0"/>
        <w:jc w:val="both"/>
      </w:pPr>
      <w:r>
        <w:rPr>
          <w:rFonts w:ascii="Times New Roman"/>
          <w:b w:val="false"/>
          <w:i w:val="false"/>
          <w:color w:val="000000"/>
          <w:sz w:val="28"/>
        </w:rPr>
        <w:t>
      Нәтижесі – шешімге немесе бас тарту туралы дәлелді жауапқа қол қою және көрсетілетін қызметті берушінің жауапты орындаушысына жіберу;</w:t>
      </w:r>
    </w:p>
    <w:bookmarkEnd w:id="574"/>
    <w:bookmarkStart w:name="z626" w:id="575"/>
    <w:p>
      <w:pPr>
        <w:spacing w:after="0"/>
        <w:ind w:left="0"/>
        <w:jc w:val="both"/>
      </w:pPr>
      <w:r>
        <w:rPr>
          <w:rFonts w:ascii="Times New Roman"/>
          <w:b w:val="false"/>
          <w:i w:val="false"/>
          <w:color w:val="000000"/>
          <w:sz w:val="28"/>
        </w:rPr>
        <w:t>
      7) көрсетілетін қызметті берушінің жауапты орындаушысы 2 (екі) сағат ішінде шешімнің негізінде оралман куәлігін толтырады және көрсетілетін қызметті берушінің бөлім басшысына келісуге жібереді.</w:t>
      </w:r>
    </w:p>
    <w:bookmarkEnd w:id="575"/>
    <w:bookmarkStart w:name="z627" w:id="576"/>
    <w:p>
      <w:pPr>
        <w:spacing w:after="0"/>
        <w:ind w:left="0"/>
        <w:jc w:val="both"/>
      </w:pPr>
      <w:r>
        <w:rPr>
          <w:rFonts w:ascii="Times New Roman"/>
          <w:b w:val="false"/>
          <w:i w:val="false"/>
          <w:color w:val="000000"/>
          <w:sz w:val="28"/>
        </w:rPr>
        <w:t>
      Нәтижесі – оралман куәлігін көрсетілетін қызметті берушінің бөлім басшысына келісуге жіберу;</w:t>
      </w:r>
    </w:p>
    <w:bookmarkEnd w:id="576"/>
    <w:bookmarkStart w:name="z628" w:id="577"/>
    <w:p>
      <w:pPr>
        <w:spacing w:after="0"/>
        <w:ind w:left="0"/>
        <w:jc w:val="both"/>
      </w:pPr>
      <w:r>
        <w:rPr>
          <w:rFonts w:ascii="Times New Roman"/>
          <w:b w:val="false"/>
          <w:i w:val="false"/>
          <w:color w:val="000000"/>
          <w:sz w:val="28"/>
        </w:rPr>
        <w:t>
      8) көрсетілетін қызметті берушінің бөлім басшысы 1 (бір) сағат ішінде оралман куәлігімен келіседі және қол қою үшін көрсетілетін қызметті берушінің басшысына жібереді.</w:t>
      </w:r>
    </w:p>
    <w:bookmarkEnd w:id="577"/>
    <w:bookmarkStart w:name="z629" w:id="578"/>
    <w:p>
      <w:pPr>
        <w:spacing w:after="0"/>
        <w:ind w:left="0"/>
        <w:jc w:val="both"/>
      </w:pPr>
      <w:r>
        <w:rPr>
          <w:rFonts w:ascii="Times New Roman"/>
          <w:b w:val="false"/>
          <w:i w:val="false"/>
          <w:color w:val="000000"/>
          <w:sz w:val="28"/>
        </w:rPr>
        <w:t>
      Нәтижесі – оралман куәлігімен келісу және қол қою үшін көрсетілетін қызметті берушінің басшысына жіберу;</w:t>
      </w:r>
    </w:p>
    <w:bookmarkEnd w:id="578"/>
    <w:bookmarkStart w:name="z630" w:id="579"/>
    <w:p>
      <w:pPr>
        <w:spacing w:after="0"/>
        <w:ind w:left="0"/>
        <w:jc w:val="both"/>
      </w:pPr>
      <w:r>
        <w:rPr>
          <w:rFonts w:ascii="Times New Roman"/>
          <w:b w:val="false"/>
          <w:i w:val="false"/>
          <w:color w:val="000000"/>
          <w:sz w:val="28"/>
        </w:rPr>
        <w:t>
      9) көрсетілетін қызметті берушінің басшысы 1 (бір) жұмыс күні ішінде оралман куәлігіне қол қояды және көрсетілетін қызметті берушінің жауапты орындаушысына жібереді.</w:t>
      </w:r>
    </w:p>
    <w:bookmarkEnd w:id="579"/>
    <w:bookmarkStart w:name="z631" w:id="580"/>
    <w:p>
      <w:pPr>
        <w:spacing w:after="0"/>
        <w:ind w:left="0"/>
        <w:jc w:val="both"/>
      </w:pPr>
      <w:r>
        <w:rPr>
          <w:rFonts w:ascii="Times New Roman"/>
          <w:b w:val="false"/>
          <w:i w:val="false"/>
          <w:color w:val="000000"/>
          <w:sz w:val="28"/>
        </w:rPr>
        <w:t>
      Нәтижесі – оралман куәлігіне қол қою және көрсетілетін қызметті берушінің жауапты орындаушысына жіберу;</w:t>
      </w:r>
    </w:p>
    <w:bookmarkEnd w:id="580"/>
    <w:bookmarkStart w:name="z632" w:id="581"/>
    <w:p>
      <w:pPr>
        <w:spacing w:after="0"/>
        <w:ind w:left="0"/>
        <w:jc w:val="both"/>
      </w:pPr>
      <w:r>
        <w:rPr>
          <w:rFonts w:ascii="Times New Roman"/>
          <w:b w:val="false"/>
          <w:i w:val="false"/>
          <w:color w:val="000000"/>
          <w:sz w:val="28"/>
        </w:rPr>
        <w:t>
      10) көрсетілетін қызметті берушінің жауапты орындаушысы 30 (отыз) минут ішінде оралман куәлігін куәліктің берілуін есепке алу журналына тіркейді және оралман куәлігін немесе бас тарту туралы дәлелді жауапты Мемлекеттік корпорация арқылы көрсетілетін қызметті алушыға береді;</w:t>
      </w:r>
    </w:p>
    <w:bookmarkEnd w:id="581"/>
    <w:bookmarkStart w:name="z633" w:id="582"/>
    <w:p>
      <w:pPr>
        <w:spacing w:after="0"/>
        <w:ind w:left="0"/>
        <w:jc w:val="both"/>
      </w:pPr>
      <w:r>
        <w:rPr>
          <w:rFonts w:ascii="Times New Roman"/>
          <w:b w:val="false"/>
          <w:i w:val="false"/>
          <w:color w:val="000000"/>
          <w:sz w:val="28"/>
        </w:rPr>
        <w:t>
      Нәтижесі – оралман куәлігін немесе бас тарту туралы дәлелді жауапты Мемлекеттік корпорация арқылы көрсетілетін қызметті алушыға беру.</w:t>
      </w:r>
    </w:p>
    <w:bookmarkEnd w:id="582"/>
    <w:bookmarkStart w:name="z634" w:id="583"/>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583"/>
    <w:bookmarkStart w:name="z635" w:id="584"/>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584"/>
    <w:bookmarkStart w:name="z636" w:id="585"/>
    <w:p>
      <w:pPr>
        <w:spacing w:after="0"/>
        <w:ind w:left="0"/>
        <w:jc w:val="both"/>
      </w:pPr>
      <w:r>
        <w:rPr>
          <w:rFonts w:ascii="Times New Roman"/>
          <w:b w:val="false"/>
          <w:i w:val="false"/>
          <w:color w:val="000000"/>
          <w:sz w:val="28"/>
        </w:rPr>
        <w:t>
      1) көрсетілетін қызметті берушінің кеңсе қызметкері;</w:t>
      </w:r>
    </w:p>
    <w:bookmarkEnd w:id="585"/>
    <w:bookmarkStart w:name="z637" w:id="586"/>
    <w:p>
      <w:pPr>
        <w:spacing w:after="0"/>
        <w:ind w:left="0"/>
        <w:jc w:val="both"/>
      </w:pPr>
      <w:r>
        <w:rPr>
          <w:rFonts w:ascii="Times New Roman"/>
          <w:b w:val="false"/>
          <w:i w:val="false"/>
          <w:color w:val="000000"/>
          <w:sz w:val="28"/>
        </w:rPr>
        <w:t xml:space="preserve">
      2) көрсетілетін қызметті берушінің басшысы; </w:t>
      </w:r>
    </w:p>
    <w:bookmarkEnd w:id="586"/>
    <w:bookmarkStart w:name="z638" w:id="587"/>
    <w:p>
      <w:pPr>
        <w:spacing w:after="0"/>
        <w:ind w:left="0"/>
        <w:jc w:val="both"/>
      </w:pPr>
      <w:r>
        <w:rPr>
          <w:rFonts w:ascii="Times New Roman"/>
          <w:b w:val="false"/>
          <w:i w:val="false"/>
          <w:color w:val="000000"/>
          <w:sz w:val="28"/>
        </w:rPr>
        <w:t>
      3) көрсетілетін қызметті берушінің бөлім басшысы;</w:t>
      </w:r>
    </w:p>
    <w:bookmarkEnd w:id="587"/>
    <w:bookmarkStart w:name="z639" w:id="588"/>
    <w:p>
      <w:pPr>
        <w:spacing w:after="0"/>
        <w:ind w:left="0"/>
        <w:jc w:val="both"/>
      </w:pPr>
      <w:r>
        <w:rPr>
          <w:rFonts w:ascii="Times New Roman"/>
          <w:b w:val="false"/>
          <w:i w:val="false"/>
          <w:color w:val="000000"/>
          <w:sz w:val="28"/>
        </w:rPr>
        <w:t>
      4) көрсетілетін қызметті берушінің жауапты орындаушысы.</w:t>
      </w:r>
    </w:p>
    <w:bookmarkEnd w:id="588"/>
    <w:bookmarkStart w:name="z640" w:id="589"/>
    <w:p>
      <w:pPr>
        <w:spacing w:after="0"/>
        <w:ind w:left="0"/>
        <w:jc w:val="both"/>
      </w:pPr>
      <w:r>
        <w:rPr>
          <w:rFonts w:ascii="Times New Roman"/>
          <w:b w:val="false"/>
          <w:i w:val="false"/>
          <w:color w:val="000000"/>
          <w:sz w:val="28"/>
        </w:rPr>
        <w:t xml:space="preserve">
      9. Мемлекеттік қызметті көрсету процесінде рәсімдердің (іс-қимылдардың) ретін, көрсетілетін қызметті берушінің құрылымдық бөлімшелерінің (қызметкерлерінің) және (немесе) рәсімдерінің (іс-қимылдарының) кезектілігінің толық сипаттамасы "Оралман мәртебесін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p>
    <w:bookmarkEnd w:id="589"/>
    <w:bookmarkStart w:name="z641" w:id="59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bookmarkEnd w:id="590"/>
    <w:bookmarkStart w:name="z642" w:id="591"/>
    <w:p>
      <w:pPr>
        <w:spacing w:after="0"/>
        <w:ind w:left="0"/>
        <w:jc w:val="both"/>
      </w:pPr>
      <w:r>
        <w:rPr>
          <w:rFonts w:ascii="Times New Roman"/>
          <w:b w:val="false"/>
          <w:i w:val="false"/>
          <w:color w:val="000000"/>
          <w:sz w:val="28"/>
        </w:rPr>
        <w:t>
      10. Мемлекеттік корпорацияға жүгіну тәртібінің сипаттамасы, өтінішті өндеудің ұзақтығы:</w:t>
      </w:r>
    </w:p>
    <w:bookmarkEnd w:id="591"/>
    <w:bookmarkStart w:name="z643" w:id="592"/>
    <w:p>
      <w:pPr>
        <w:spacing w:after="0"/>
        <w:ind w:left="0"/>
        <w:jc w:val="both"/>
      </w:pPr>
      <w:r>
        <w:rPr>
          <w:rFonts w:ascii="Times New Roman"/>
          <w:b w:val="false"/>
          <w:i w:val="false"/>
          <w:color w:val="000000"/>
          <w:sz w:val="28"/>
        </w:rPr>
        <w:t>
      1) көрсетілетін қызметті алушы қажетті құжаттарын және өтінішті Мемлекеттік корпорацияның қызметкеріне береді, ол электрондық кезек ретімен "кедергісіз" қызмет көрсету арқылы операциялық залда жүзеге асырылады – 2 (екі) минут ішінде;</w:t>
      </w:r>
    </w:p>
    <w:bookmarkEnd w:id="592"/>
    <w:bookmarkStart w:name="z644" w:id="593"/>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 2 (екі) минут ішінде;</w:t>
      </w:r>
    </w:p>
    <w:bookmarkEnd w:id="593"/>
    <w:bookmarkStart w:name="z645" w:id="594"/>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 шығуы және Мемлекеттік корпорация қызметкерінің көрсетілетін қызметті алушының мәліметтерін енгізуі – 2 (екі) минут ішінде;</w:t>
      </w:r>
    </w:p>
    <w:bookmarkEnd w:id="594"/>
    <w:bookmarkStart w:name="z646" w:id="595"/>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сұрау жолдауы 2 (екі) минут ішінде;</w:t>
      </w:r>
    </w:p>
    <w:bookmarkEnd w:id="595"/>
    <w:bookmarkStart w:name="z647" w:id="596"/>
    <w:p>
      <w:pPr>
        <w:spacing w:after="0"/>
        <w:ind w:left="0"/>
        <w:jc w:val="both"/>
      </w:pPr>
      <w:r>
        <w:rPr>
          <w:rFonts w:ascii="Times New Roman"/>
          <w:b w:val="false"/>
          <w:i w:val="false"/>
          <w:color w:val="000000"/>
          <w:sz w:val="28"/>
        </w:rPr>
        <w:t>
      5) 1-шарт - ЖТ МДҚ-нда көрсетілетін қызметті алушы мәліметтерінің бар болуын тексеруі – 1 (бір) минут ішінде;</w:t>
      </w:r>
    </w:p>
    <w:bookmarkEnd w:id="596"/>
    <w:bookmarkStart w:name="z648" w:id="597"/>
    <w:p>
      <w:pPr>
        <w:spacing w:after="0"/>
        <w:ind w:left="0"/>
        <w:jc w:val="both"/>
      </w:pPr>
      <w:r>
        <w:rPr>
          <w:rFonts w:ascii="Times New Roman"/>
          <w:b w:val="false"/>
          <w:i w:val="false"/>
          <w:color w:val="000000"/>
          <w:sz w:val="28"/>
        </w:rPr>
        <w:t>
      6) 4-процесс – ЖТ МДҚ-нда көрсетілетін қызметті алушы мәліметтерінің болмауына байланысты мәліметтерді алуға мүмкіндіктің жоқтығы туралы хабарламаны қалыптастыруы – 2 (екі) минут ішінде;</w:t>
      </w:r>
    </w:p>
    <w:bookmarkEnd w:id="597"/>
    <w:bookmarkStart w:name="z649" w:id="598"/>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құжаттарын (көрсетілетін қызметті алушының сұранысын) жолдауы – 2 (екі) минут ішінде.</w:t>
      </w:r>
    </w:p>
    <w:bookmarkEnd w:id="598"/>
    <w:bookmarkStart w:name="z650" w:id="599"/>
    <w:p>
      <w:pPr>
        <w:spacing w:after="0"/>
        <w:ind w:left="0"/>
        <w:jc w:val="both"/>
      </w:pPr>
      <w:r>
        <w:rPr>
          <w:rFonts w:ascii="Times New Roman"/>
          <w:b w:val="false"/>
          <w:i w:val="false"/>
          <w:color w:val="000000"/>
          <w:sz w:val="28"/>
        </w:rPr>
        <w:t>
      11. Мемлекеттік корпорация арқылы мемлекеттік қызметті көрсетудің нәтижесін алу процесінің сипаттамасы, оның ұзақтығы:</w:t>
      </w:r>
    </w:p>
    <w:bookmarkEnd w:id="599"/>
    <w:bookmarkStart w:name="z651" w:id="600"/>
    <w:p>
      <w:pPr>
        <w:spacing w:after="0"/>
        <w:ind w:left="0"/>
        <w:jc w:val="both"/>
      </w:pPr>
      <w:r>
        <w:rPr>
          <w:rFonts w:ascii="Times New Roman"/>
          <w:b w:val="false"/>
          <w:i w:val="false"/>
          <w:color w:val="000000"/>
          <w:sz w:val="28"/>
        </w:rPr>
        <w:t>
      1) 6-процесс – электрондық құжаттарын ЭҮАШ АЖО-да тіркеуі – 1 (бір) минут ішінде;</w:t>
      </w:r>
    </w:p>
    <w:bookmarkEnd w:id="600"/>
    <w:bookmarkStart w:name="z652" w:id="601"/>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құжаттар топтамасының сәйкестігін тексеруі (өңдеуі) – 2 (екі) минут ішінде;</w:t>
      </w:r>
    </w:p>
    <w:bookmarkEnd w:id="601"/>
    <w:bookmarkStart w:name="z653" w:id="602"/>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2 (екі) минут ішінде;</w:t>
      </w:r>
    </w:p>
    <w:bookmarkEnd w:id="602"/>
    <w:bookmarkStart w:name="z654" w:id="603"/>
    <w:p>
      <w:pPr>
        <w:spacing w:after="0"/>
        <w:ind w:left="0"/>
        <w:jc w:val="both"/>
      </w:pPr>
      <w:r>
        <w:rPr>
          <w:rFonts w:ascii="Times New Roman"/>
          <w:b w:val="false"/>
          <w:i w:val="false"/>
          <w:color w:val="000000"/>
          <w:sz w:val="28"/>
        </w:rPr>
        <w:t>
      4) 8-процесс – көрсетілетін қызметті алушы Мемлекеттік корпорацияның қызметкері арқылы ЭҮАШ АЖО-нда қалыптастырылған мемлекеттік көрсетілетін қызметтің нәтижесін (оралман куәлігін) алуы – 2 (екі) минут ішінде.</w:t>
      </w:r>
    </w:p>
    <w:bookmarkEnd w:id="603"/>
    <w:bookmarkStart w:name="z655" w:id="604"/>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p>
    <w:bookmarkEnd w:id="604"/>
    <w:bookmarkStart w:name="z656" w:id="605"/>
    <w:p>
      <w:pPr>
        <w:spacing w:after="0"/>
        <w:ind w:left="0"/>
        <w:jc w:val="both"/>
      </w:pPr>
      <w:r>
        <w:rPr>
          <w:rFonts w:ascii="Times New Roman"/>
          <w:b w:val="false"/>
          <w:i w:val="false"/>
          <w:color w:val="000000"/>
          <w:sz w:val="28"/>
        </w:rPr>
        <w:t xml:space="preserve">
      12. Мемлекеттік қызметті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3-тарауына</w:t>
      </w:r>
      <w:r>
        <w:rPr>
          <w:rFonts w:ascii="Times New Roman"/>
          <w:b w:val="false"/>
          <w:i w:val="false"/>
          <w:color w:val="000000"/>
          <w:sz w:val="28"/>
        </w:rPr>
        <w:t xml:space="preserve"> сәйкес жүзеге асырылады.</w:t>
      </w:r>
    </w:p>
    <w:bookmarkEnd w:id="6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 1-қосымша</w:t>
            </w:r>
          </w:p>
        </w:tc>
      </w:tr>
    </w:tbl>
    <w:bookmarkStart w:name="z658" w:id="606"/>
    <w:p>
      <w:pPr>
        <w:spacing w:after="0"/>
        <w:ind w:left="0"/>
        <w:jc w:val="left"/>
      </w:pPr>
      <w:r>
        <w:rPr>
          <w:rFonts w:ascii="Times New Roman"/>
          <w:b/>
          <w:i w:val="false"/>
          <w:color w:val="000000"/>
        </w:rPr>
        <w:t xml:space="preserve"> "Оралман мәртебесін беру" мемлекеттік қызметін көрсетудің бизнес-процестерінің анықтамалығы </w:t>
      </w:r>
    </w:p>
    <w:bookmarkEnd w:id="606"/>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822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 2- қосымша</w:t>
            </w:r>
          </w:p>
        </w:tc>
      </w:tr>
    </w:tbl>
    <w:bookmarkStart w:name="z660" w:id="607"/>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 </w:t>
      </w:r>
    </w:p>
    <w:bookmarkEnd w:id="607"/>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810000"/>
                    </a:xfrm>
                    <a:prstGeom prst="rect">
                      <a:avLst/>
                    </a:prstGeom>
                  </pic:spPr>
                </pic:pic>
              </a:graphicData>
            </a:graphic>
          </wp:inline>
        </w:drawing>
      </w:r>
    </w:p>
    <w:p>
      <w:pPr>
        <w:spacing w:after="0"/>
        <w:ind w:left="0"/>
        <w:jc w:val="left"/>
      </w:pPr>
      <w:r>
        <w:br/>
      </w:r>
    </w:p>
    <w:bookmarkStart w:name="z661" w:id="608"/>
    <w:p>
      <w:pPr>
        <w:spacing w:after="0"/>
        <w:ind w:left="0"/>
        <w:jc w:val="both"/>
      </w:pPr>
      <w:r>
        <w:rPr>
          <w:rFonts w:ascii="Times New Roman"/>
          <w:b w:val="false"/>
          <w:i w:val="false"/>
          <w:color w:val="000000"/>
          <w:sz w:val="28"/>
        </w:rPr>
        <w:t>
      Шартты белгілер:</w:t>
      </w:r>
    </w:p>
    <w:bookmarkEnd w:id="6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header.xml" Type="http://schemas.openxmlformats.org/officeDocument/2006/relationships/header" Id="rId4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