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edc3" w14:textId="6d3e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204 "Әлеуметтік-еңбек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23 ақпандағы № 34 қаулысы. Батыс Қазақстан облысының Әділет департаментінде 2018 жылғы 19 наурызда № 5093 болып тіркелді. Күші жойылды - Батыс Қазақстан облысы әкімдігінің 2020 жылғы 5 маусымдағы № 131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4 тамыздағы №204 "Әлеуметтік-еңбек саласындағы мемлекеттік көрсетілетін қызметтер регламенттерін бекіту туралы" (Нормативтік құқықтық актілерді мемлекеттік тіркеу тізілімінде № 4030 тіркелген, 2015 жылғы 3 қазанда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5 - 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6 - қосымшасына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7 - қосымшасына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8 - қосымшасына</w:t>
      </w:r>
      <w:r>
        <w:rPr>
          <w:rFonts w:ascii="Times New Roman"/>
          <w:b w:val="false"/>
          <w:i w:val="false"/>
          <w:color w:val="000000"/>
          <w:sz w:val="28"/>
        </w:rPr>
        <w:t xml:space="preserve"> сәйкес жаңа редакцияда жазылсын;</w:t>
      </w:r>
    </w:p>
    <w:bookmarkEnd w:id="9"/>
    <w:bookmarkStart w:name="z13" w:id="10"/>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9 - қосымшасына</w:t>
      </w:r>
      <w:r>
        <w:rPr>
          <w:rFonts w:ascii="Times New Roman"/>
          <w:b w:val="false"/>
          <w:i w:val="false"/>
          <w:color w:val="000000"/>
          <w:sz w:val="28"/>
        </w:rPr>
        <w:t xml:space="preserve"> сәйкес жаңа редакцияда жазылсын;</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10 - қосымшасына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11- қосымшасына</w:t>
      </w:r>
      <w:r>
        <w:rPr>
          <w:rFonts w:ascii="Times New Roman"/>
          <w:b w:val="false"/>
          <w:i w:val="false"/>
          <w:color w:val="000000"/>
          <w:sz w:val="28"/>
        </w:rPr>
        <w:t xml:space="preserve"> сәйкес жаңа редакцияда жазылсын.</w:t>
      </w:r>
    </w:p>
    <w:bookmarkEnd w:id="12"/>
    <w:bookmarkStart w:name="z16" w:id="13"/>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(Қ.Ш.Айтмұхамбетов)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3"/>
    <w:bookmarkStart w:name="z17" w:id="1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Б.Т.Қонысбаеваға жүктелсін.</w:t>
      </w:r>
    </w:p>
    <w:bookmarkEnd w:id="14"/>
    <w:bookmarkStart w:name="z18"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w:t>
            </w:r>
            <w:r>
              <w:br/>
            </w:r>
            <w:r>
              <w:rPr>
                <w:rFonts w:ascii="Times New Roman"/>
                <w:b w:val="false"/>
                <w:i w:val="false"/>
                <w:color w:val="000000"/>
                <w:sz w:val="20"/>
              </w:rPr>
              <w:t>қаулысымен бекітілген</w:t>
            </w:r>
          </w:p>
        </w:tc>
      </w:tr>
    </w:tbl>
    <w:bookmarkStart w:name="z22" w:id="16"/>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16"/>
    <w:bookmarkStart w:name="z23" w:id="17"/>
    <w:p>
      <w:pPr>
        <w:spacing w:after="0"/>
        <w:ind w:left="0"/>
        <w:jc w:val="left"/>
      </w:pPr>
      <w:r>
        <w:rPr>
          <w:rFonts w:ascii="Times New Roman"/>
          <w:b/>
          <w:i w:val="false"/>
          <w:color w:val="000000"/>
        </w:rPr>
        <w:t xml:space="preserve"> 1. Жалпы ережелер</w:t>
      </w:r>
    </w:p>
    <w:bookmarkEnd w:id="17"/>
    <w:bookmarkStart w:name="z24" w:id="18"/>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w:t>
      </w:r>
    </w:p>
    <w:bookmarkEnd w:id="18"/>
    <w:bookmarkStart w:name="z25" w:id="1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9"/>
    <w:bookmarkStart w:name="z26" w:id="20"/>
    <w:p>
      <w:pPr>
        <w:spacing w:after="0"/>
        <w:ind w:left="0"/>
        <w:jc w:val="both"/>
      </w:pPr>
      <w:r>
        <w:rPr>
          <w:rFonts w:ascii="Times New Roman"/>
          <w:b w:val="false"/>
          <w:i w:val="false"/>
          <w:color w:val="000000"/>
          <w:sz w:val="28"/>
        </w:rPr>
        <w:t>
      2. Өтініштерді қабылдау және мемлекеттік қызметті көрсетудің нәтижелерін беру:</w:t>
      </w:r>
    </w:p>
    <w:bookmarkEnd w:id="20"/>
    <w:bookmarkStart w:name="z27" w:id="2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21"/>
    <w:bookmarkStart w:name="z28" w:id="22"/>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2"/>
    <w:bookmarkStart w:name="z29" w:id="23"/>
    <w:p>
      <w:pPr>
        <w:spacing w:after="0"/>
        <w:ind w:left="0"/>
        <w:jc w:val="both"/>
      </w:pPr>
      <w:r>
        <w:rPr>
          <w:rFonts w:ascii="Times New Roman"/>
          <w:b w:val="false"/>
          <w:i w:val="false"/>
          <w:color w:val="000000"/>
          <w:sz w:val="28"/>
        </w:rPr>
        <w:t>
      3. Мемлекеттік қызметті көрсету нәтижесін ұсыну нысаны –қағаз түрінде.</w:t>
      </w:r>
    </w:p>
    <w:bookmarkEnd w:id="23"/>
    <w:bookmarkStart w:name="z30" w:id="24"/>
    <w:p>
      <w:pPr>
        <w:spacing w:after="0"/>
        <w:ind w:left="0"/>
        <w:jc w:val="both"/>
      </w:pPr>
      <w:r>
        <w:rPr>
          <w:rFonts w:ascii="Times New Roman"/>
          <w:b w:val="false"/>
          <w:i w:val="false"/>
          <w:color w:val="000000"/>
          <w:sz w:val="28"/>
        </w:rPr>
        <w:t>
      4. 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 (бұдан әрі – хабарлама).</w:t>
      </w:r>
    </w:p>
    <w:bookmarkEnd w:id="24"/>
    <w:bookmarkStart w:name="z31" w:id="25"/>
    <w:p>
      <w:pPr>
        <w:spacing w:after="0"/>
        <w:ind w:left="0"/>
        <w:jc w:val="both"/>
      </w:pP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End w:id="25"/>
    <w:bookmarkStart w:name="z32"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6"/>
    <w:bookmarkStart w:name="z33" w:id="27"/>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27"/>
    <w:bookmarkStart w:name="z34" w:id="28"/>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28"/>
    <w:bookmarkStart w:name="z35" w:id="29"/>
    <w:p>
      <w:pPr>
        <w:spacing w:after="0"/>
        <w:ind w:left="0"/>
        <w:jc w:val="both"/>
      </w:pPr>
      <w:r>
        <w:rPr>
          <w:rFonts w:ascii="Times New Roman"/>
          <w:b w:val="false"/>
          <w:i w:val="false"/>
          <w:color w:val="000000"/>
          <w:sz w:val="28"/>
        </w:rPr>
        <w:t>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p>
    <w:bookmarkEnd w:id="29"/>
    <w:bookmarkStart w:name="z36" w:id="30"/>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қарауға жолдау;</w:t>
      </w:r>
    </w:p>
    <w:bookmarkEnd w:id="30"/>
    <w:bookmarkStart w:name="z37" w:id="31"/>
    <w:p>
      <w:pPr>
        <w:spacing w:after="0"/>
        <w:ind w:left="0"/>
        <w:jc w:val="both"/>
      </w:pPr>
      <w:r>
        <w:rPr>
          <w:rFonts w:ascii="Times New Roman"/>
          <w:b w:val="false"/>
          <w:i w:val="false"/>
          <w:color w:val="000000"/>
          <w:sz w:val="28"/>
        </w:rPr>
        <w:t>
      2) көрсетілетін қызметті берушінің басшысы 1 жұмыс күні ішінде құжаттарды қарайды, көрсетілетін қызметті берушінің жауапты орындаушысын белгілейді.</w:t>
      </w:r>
    </w:p>
    <w:bookmarkEnd w:id="31"/>
    <w:bookmarkStart w:name="z38" w:id="32"/>
    <w:p>
      <w:pPr>
        <w:spacing w:after="0"/>
        <w:ind w:left="0"/>
        <w:jc w:val="both"/>
      </w:pPr>
      <w:r>
        <w:rPr>
          <w:rFonts w:ascii="Times New Roman"/>
          <w:b w:val="false"/>
          <w:i w:val="false"/>
          <w:color w:val="000000"/>
          <w:sz w:val="28"/>
        </w:rPr>
        <w:t>
      Нәтижесі – жауапты орындаушыны белгілеу;</w:t>
      </w:r>
    </w:p>
    <w:bookmarkEnd w:id="32"/>
    <w:bookmarkStart w:name="z39" w:id="33"/>
    <w:p>
      <w:pPr>
        <w:spacing w:after="0"/>
        <w:ind w:left="0"/>
        <w:jc w:val="both"/>
      </w:pPr>
      <w:r>
        <w:rPr>
          <w:rFonts w:ascii="Times New Roman"/>
          <w:b w:val="false"/>
          <w:i w:val="false"/>
          <w:color w:val="000000"/>
          <w:sz w:val="28"/>
        </w:rPr>
        <w:t>
      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p>
    <w:bookmarkEnd w:id="33"/>
    <w:bookmarkStart w:name="z40" w:id="34"/>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қоюға жібереді;</w:t>
      </w:r>
    </w:p>
    <w:bookmarkEnd w:id="34"/>
    <w:bookmarkStart w:name="z41" w:id="35"/>
    <w:p>
      <w:pPr>
        <w:spacing w:after="0"/>
        <w:ind w:left="0"/>
        <w:jc w:val="both"/>
      </w:pPr>
      <w:r>
        <w:rPr>
          <w:rFonts w:ascii="Times New Roman"/>
          <w:b w:val="false"/>
          <w:i w:val="false"/>
          <w:color w:val="000000"/>
          <w:sz w:val="28"/>
        </w:rPr>
        <w:t>
      4) көрсетілетін қызметті берушінің басшысы 1 жұмыс күні ішінде хабарламаға қол қояды және көрсетілетін қызметті берушінің кеңсесіне жібереді.</w:t>
      </w:r>
    </w:p>
    <w:bookmarkEnd w:id="35"/>
    <w:bookmarkStart w:name="z42" w:id="36"/>
    <w:p>
      <w:pPr>
        <w:spacing w:after="0"/>
        <w:ind w:left="0"/>
        <w:jc w:val="both"/>
      </w:pPr>
      <w:r>
        <w:rPr>
          <w:rFonts w:ascii="Times New Roman"/>
          <w:b w:val="false"/>
          <w:i w:val="false"/>
          <w:color w:val="000000"/>
          <w:sz w:val="28"/>
        </w:rPr>
        <w:t>
      Нәтижесі – хабарламаны көрсетілетін қызметті берушінің кеңсесіне жібереді;</w:t>
      </w:r>
    </w:p>
    <w:bookmarkEnd w:id="36"/>
    <w:bookmarkStart w:name="z43" w:id="37"/>
    <w:p>
      <w:pPr>
        <w:spacing w:after="0"/>
        <w:ind w:left="0"/>
        <w:jc w:val="both"/>
      </w:pPr>
      <w:r>
        <w:rPr>
          <w:rFonts w:ascii="Times New Roman"/>
          <w:b w:val="false"/>
          <w:i w:val="false"/>
          <w:color w:val="000000"/>
          <w:sz w:val="28"/>
        </w:rPr>
        <w:t>
      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p>
    <w:bookmarkEnd w:id="37"/>
    <w:bookmarkStart w:name="z44" w:id="38"/>
    <w:p>
      <w:pPr>
        <w:spacing w:after="0"/>
        <w:ind w:left="0"/>
        <w:jc w:val="both"/>
      </w:pPr>
      <w:r>
        <w:rPr>
          <w:rFonts w:ascii="Times New Roman"/>
          <w:b w:val="false"/>
          <w:i w:val="false"/>
          <w:color w:val="000000"/>
          <w:sz w:val="28"/>
        </w:rPr>
        <w:t>
      Нәтижесі - тіркеу журналына берілгені туралы жазба және көрсетілетін қызметті алушының мемлекеттік қызметті алғандығы туралы қолы.</w:t>
      </w:r>
    </w:p>
    <w:bookmarkEnd w:id="38"/>
    <w:bookmarkStart w:name="z45" w:id="3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46" w:id="40"/>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0"/>
    <w:bookmarkStart w:name="z47" w:id="41"/>
    <w:p>
      <w:pPr>
        <w:spacing w:after="0"/>
        <w:ind w:left="0"/>
        <w:jc w:val="both"/>
      </w:pPr>
      <w:r>
        <w:rPr>
          <w:rFonts w:ascii="Times New Roman"/>
          <w:b w:val="false"/>
          <w:i w:val="false"/>
          <w:color w:val="000000"/>
          <w:sz w:val="28"/>
        </w:rPr>
        <w:t>
      1) көрсетілетін қызметті берушінің кеңсе маманы;</w:t>
      </w:r>
    </w:p>
    <w:bookmarkEnd w:id="41"/>
    <w:bookmarkStart w:name="z48"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49"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50" w:id="4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"Мүгедектерге протездік-ортопедиялық көмек ұсыну үшін оларға құжаттарды ресімдеу"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44"/>
    <w:bookmarkStart w:name="z51" w:id="4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52" w:id="46"/>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bookmarkEnd w:id="46"/>
    <w:bookmarkStart w:name="z53" w:id="47"/>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47"/>
    <w:bookmarkStart w:name="z54" w:id="48"/>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bookmarkEnd w:id="48"/>
    <w:bookmarkStart w:name="z55" w:id="49"/>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bookmarkEnd w:id="49"/>
    <w:bookmarkStart w:name="z56" w:id="50"/>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50"/>
    <w:bookmarkStart w:name="z57" w:id="51"/>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51"/>
    <w:bookmarkStart w:name="z58" w:id="52"/>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52"/>
    <w:bookmarkStart w:name="z59" w:id="53"/>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53"/>
    <w:bookmarkStart w:name="z60" w:id="54"/>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54"/>
    <w:bookmarkStart w:name="z61" w:id="55"/>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55"/>
    <w:bookmarkStart w:name="z62" w:id="56"/>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bookmarkEnd w:id="56"/>
    <w:bookmarkStart w:name="z63" w:id="57"/>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57"/>
    <w:bookmarkStart w:name="z64" w:id="58"/>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58"/>
    <w:bookmarkStart w:name="z65" w:id="59"/>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берілген.</w:t>
      </w:r>
    </w:p>
    <w:bookmarkEnd w:id="59"/>
    <w:bookmarkStart w:name="z66" w:id="60"/>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w:t>
            </w:r>
            <w:r>
              <w:br/>
            </w:r>
            <w:r>
              <w:rPr>
                <w:rFonts w:ascii="Times New Roman"/>
                <w:b w:val="false"/>
                <w:i w:val="false"/>
                <w:color w:val="000000"/>
                <w:sz w:val="20"/>
              </w:rPr>
              <w:t>протездік-ортопедиялық көмек</w:t>
            </w:r>
            <w:r>
              <w:br/>
            </w:r>
            <w:r>
              <w:rPr>
                <w:rFonts w:ascii="Times New Roman"/>
                <w:b w:val="false"/>
                <w:i w:val="false"/>
                <w:color w:val="000000"/>
                <w:sz w:val="20"/>
              </w:rPr>
              <w:t>ұсыну үшін оларға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8" w:id="61"/>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қызметін көрсетудің бизнес-процестерінің анықтамалығы</w:t>
      </w:r>
    </w:p>
    <w:bookmarkEnd w:id="61"/>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w:t>
            </w:r>
            <w:r>
              <w:br/>
            </w:r>
            <w:r>
              <w:rPr>
                <w:rFonts w:ascii="Times New Roman"/>
                <w:b w:val="false"/>
                <w:i w:val="false"/>
                <w:color w:val="000000"/>
                <w:sz w:val="20"/>
              </w:rPr>
              <w:t>протездік-ортопедиялық көмек</w:t>
            </w:r>
            <w:r>
              <w:br/>
            </w:r>
            <w:r>
              <w:rPr>
                <w:rFonts w:ascii="Times New Roman"/>
                <w:b w:val="false"/>
                <w:i w:val="false"/>
                <w:color w:val="000000"/>
                <w:sz w:val="20"/>
              </w:rPr>
              <w:t>ұсыну үшін оларға құжаттарды</w:t>
            </w:r>
            <w:r>
              <w:br/>
            </w:r>
            <w:r>
              <w:rPr>
                <w:rFonts w:ascii="Times New Roman"/>
                <w:b w:val="false"/>
                <w:i w:val="false"/>
                <w:color w:val="000000"/>
                <w:sz w:val="20"/>
              </w:rPr>
              <w:t>ресімдеу"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70" w:id="6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 </w:t>
      </w:r>
    </w:p>
    <w:bookmarkEnd w:id="62"/>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p>
    <w:bookmarkStart w:name="z71" w:id="63"/>
    <w:p>
      <w:pPr>
        <w:spacing w:after="0"/>
        <w:ind w:left="0"/>
        <w:jc w:val="both"/>
      </w:pPr>
      <w:r>
        <w:rPr>
          <w:rFonts w:ascii="Times New Roman"/>
          <w:b w:val="false"/>
          <w:i w:val="false"/>
          <w:color w:val="000000"/>
          <w:sz w:val="28"/>
        </w:rPr>
        <w:t>
      Шарттық белгілер:</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 204 қаулысымен</w:t>
            </w:r>
            <w:r>
              <w:br/>
            </w:r>
            <w:r>
              <w:rPr>
                <w:rFonts w:ascii="Times New Roman"/>
                <w:b w:val="false"/>
                <w:i w:val="false"/>
                <w:color w:val="000000"/>
                <w:sz w:val="20"/>
              </w:rPr>
              <w:t>бекітілген</w:t>
            </w:r>
          </w:p>
        </w:tc>
      </w:tr>
    </w:tbl>
    <w:bookmarkStart w:name="z75" w:id="64"/>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64"/>
    <w:bookmarkStart w:name="z76" w:id="65"/>
    <w:p>
      <w:pPr>
        <w:spacing w:after="0"/>
        <w:ind w:left="0"/>
        <w:jc w:val="left"/>
      </w:pPr>
      <w:r>
        <w:rPr>
          <w:rFonts w:ascii="Times New Roman"/>
          <w:b/>
          <w:i w:val="false"/>
          <w:color w:val="000000"/>
        </w:rPr>
        <w:t xml:space="preserve"> 1. Жалпы ережелер</w:t>
      </w:r>
    </w:p>
    <w:bookmarkEnd w:id="65"/>
    <w:bookmarkStart w:name="z77" w:id="66"/>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w:t>
      </w:r>
    </w:p>
    <w:bookmarkEnd w:id="66"/>
    <w:bookmarkStart w:name="z78" w:id="67"/>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67"/>
    <w:bookmarkStart w:name="z79" w:id="68"/>
    <w:p>
      <w:pPr>
        <w:spacing w:after="0"/>
        <w:ind w:left="0"/>
        <w:jc w:val="both"/>
      </w:pPr>
      <w:r>
        <w:rPr>
          <w:rFonts w:ascii="Times New Roman"/>
          <w:b w:val="false"/>
          <w:i w:val="false"/>
          <w:color w:val="000000"/>
          <w:sz w:val="28"/>
        </w:rPr>
        <w:t>
      2. Өтініштерді қабылдау және мемлекеттік қызметті көрсетудің нәтижелерін беру:</w:t>
      </w:r>
    </w:p>
    <w:bookmarkEnd w:id="68"/>
    <w:bookmarkStart w:name="z80" w:id="6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69"/>
    <w:bookmarkStart w:name="z81" w:id="7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70"/>
    <w:bookmarkStart w:name="z82" w:id="71"/>
    <w:p>
      <w:pPr>
        <w:spacing w:after="0"/>
        <w:ind w:left="0"/>
        <w:jc w:val="both"/>
      </w:pPr>
      <w:r>
        <w:rPr>
          <w:rFonts w:ascii="Times New Roman"/>
          <w:b w:val="false"/>
          <w:i w:val="false"/>
          <w:color w:val="000000"/>
          <w:sz w:val="28"/>
        </w:rPr>
        <w:t>
      3. Мемлекеттік қызметті көрсету нәтижесін ұсыну нысаны –қағаз түрінде.</w:t>
      </w:r>
    </w:p>
    <w:bookmarkEnd w:id="71"/>
    <w:bookmarkStart w:name="z83" w:id="72"/>
    <w:p>
      <w:pPr>
        <w:spacing w:after="0"/>
        <w:ind w:left="0"/>
        <w:jc w:val="both"/>
      </w:pPr>
      <w:r>
        <w:rPr>
          <w:rFonts w:ascii="Times New Roman"/>
          <w:b w:val="false"/>
          <w:i w:val="false"/>
          <w:color w:val="000000"/>
          <w:sz w:val="28"/>
        </w:rPr>
        <w:t>
      4.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p>
    <w:bookmarkEnd w:id="72"/>
    <w:bookmarkStart w:name="z84" w:id="73"/>
    <w:p>
      <w:pPr>
        <w:spacing w:after="0"/>
        <w:ind w:left="0"/>
        <w:jc w:val="both"/>
      </w:pP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End w:id="73"/>
    <w:bookmarkStart w:name="z85" w:id="7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74"/>
    <w:bookmarkStart w:name="z86" w:id="75"/>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75"/>
    <w:bookmarkStart w:name="z87" w:id="76"/>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76"/>
    <w:bookmarkStart w:name="z88" w:id="77"/>
    <w:p>
      <w:pPr>
        <w:spacing w:after="0"/>
        <w:ind w:left="0"/>
        <w:jc w:val="both"/>
      </w:pPr>
      <w:r>
        <w:rPr>
          <w:rFonts w:ascii="Times New Roman"/>
          <w:b w:val="false"/>
          <w:i w:val="false"/>
          <w:color w:val="000000"/>
          <w:sz w:val="28"/>
        </w:rPr>
        <w:t>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p>
    <w:bookmarkEnd w:id="77"/>
    <w:bookmarkStart w:name="z89" w:id="78"/>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қарауға жолдау;</w:t>
      </w:r>
    </w:p>
    <w:bookmarkEnd w:id="78"/>
    <w:bookmarkStart w:name="z90" w:id="79"/>
    <w:p>
      <w:pPr>
        <w:spacing w:after="0"/>
        <w:ind w:left="0"/>
        <w:jc w:val="both"/>
      </w:pPr>
      <w:r>
        <w:rPr>
          <w:rFonts w:ascii="Times New Roman"/>
          <w:b w:val="false"/>
          <w:i w:val="false"/>
          <w:color w:val="000000"/>
          <w:sz w:val="28"/>
        </w:rPr>
        <w:t>
      2) көрсетілетін қызметті берушінің басшысы 1 жұмыс күні ішінде құжаттарды қарайды, көрсетілетін қызметті берушінің жауапты орындаушысын белгілейді.</w:t>
      </w:r>
    </w:p>
    <w:bookmarkEnd w:id="79"/>
    <w:bookmarkStart w:name="z91" w:id="80"/>
    <w:p>
      <w:pPr>
        <w:spacing w:after="0"/>
        <w:ind w:left="0"/>
        <w:jc w:val="both"/>
      </w:pPr>
      <w:r>
        <w:rPr>
          <w:rFonts w:ascii="Times New Roman"/>
          <w:b w:val="false"/>
          <w:i w:val="false"/>
          <w:color w:val="000000"/>
          <w:sz w:val="28"/>
        </w:rPr>
        <w:t>
      Нәтижесі – жауапты орындаушыны белгілеу;</w:t>
      </w:r>
    </w:p>
    <w:bookmarkEnd w:id="80"/>
    <w:bookmarkStart w:name="z92" w:id="81"/>
    <w:p>
      <w:pPr>
        <w:spacing w:after="0"/>
        <w:ind w:left="0"/>
        <w:jc w:val="both"/>
      </w:pPr>
      <w:r>
        <w:rPr>
          <w:rFonts w:ascii="Times New Roman"/>
          <w:b w:val="false"/>
          <w:i w:val="false"/>
          <w:color w:val="000000"/>
          <w:sz w:val="28"/>
        </w:rPr>
        <w:t>
      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p>
    <w:bookmarkEnd w:id="81"/>
    <w:bookmarkStart w:name="z93" w:id="82"/>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қоюға жібереді;</w:t>
      </w:r>
    </w:p>
    <w:bookmarkEnd w:id="82"/>
    <w:bookmarkStart w:name="z94" w:id="83"/>
    <w:p>
      <w:pPr>
        <w:spacing w:after="0"/>
        <w:ind w:left="0"/>
        <w:jc w:val="both"/>
      </w:pPr>
      <w:r>
        <w:rPr>
          <w:rFonts w:ascii="Times New Roman"/>
          <w:b w:val="false"/>
          <w:i w:val="false"/>
          <w:color w:val="000000"/>
          <w:sz w:val="28"/>
        </w:rPr>
        <w:t>
      4) көрсетілетін қызметті берушінің басшысы 1 жұмыс күні ішінде хабарламаға қол қояды және көрсетілетін қызметті берушінің кеңсесіне жібереді.</w:t>
      </w:r>
    </w:p>
    <w:bookmarkEnd w:id="83"/>
    <w:bookmarkStart w:name="z95" w:id="84"/>
    <w:p>
      <w:pPr>
        <w:spacing w:after="0"/>
        <w:ind w:left="0"/>
        <w:jc w:val="both"/>
      </w:pPr>
      <w:r>
        <w:rPr>
          <w:rFonts w:ascii="Times New Roman"/>
          <w:b w:val="false"/>
          <w:i w:val="false"/>
          <w:color w:val="000000"/>
          <w:sz w:val="28"/>
        </w:rPr>
        <w:t>
      Нәтижесі – хабарламаны көрсетілетін қызметті берушінің кеңсесіне жібереді;</w:t>
      </w:r>
    </w:p>
    <w:bookmarkEnd w:id="84"/>
    <w:bookmarkStart w:name="z96" w:id="85"/>
    <w:p>
      <w:pPr>
        <w:spacing w:after="0"/>
        <w:ind w:left="0"/>
        <w:jc w:val="both"/>
      </w:pPr>
      <w:r>
        <w:rPr>
          <w:rFonts w:ascii="Times New Roman"/>
          <w:b w:val="false"/>
          <w:i w:val="false"/>
          <w:color w:val="000000"/>
          <w:sz w:val="28"/>
        </w:rPr>
        <w:t>
      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p>
    <w:bookmarkEnd w:id="85"/>
    <w:bookmarkStart w:name="z97" w:id="86"/>
    <w:p>
      <w:pPr>
        <w:spacing w:after="0"/>
        <w:ind w:left="0"/>
        <w:jc w:val="both"/>
      </w:pPr>
      <w:r>
        <w:rPr>
          <w:rFonts w:ascii="Times New Roman"/>
          <w:b w:val="false"/>
          <w:i w:val="false"/>
          <w:color w:val="000000"/>
          <w:sz w:val="28"/>
        </w:rPr>
        <w:t>
      Нәтижесі - тіркеу журналына берілгені туралы жазба және көрсетілетін қызметті алушының мемлекеттік қызметті алғандығы туралы қолы.</w:t>
      </w:r>
    </w:p>
    <w:bookmarkEnd w:id="86"/>
    <w:bookmarkStart w:name="z98" w:id="8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7"/>
    <w:bookmarkStart w:name="z99" w:id="88"/>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88"/>
    <w:bookmarkStart w:name="z100" w:id="89"/>
    <w:p>
      <w:pPr>
        <w:spacing w:after="0"/>
        <w:ind w:left="0"/>
        <w:jc w:val="both"/>
      </w:pPr>
      <w:r>
        <w:rPr>
          <w:rFonts w:ascii="Times New Roman"/>
          <w:b w:val="false"/>
          <w:i w:val="false"/>
          <w:color w:val="000000"/>
          <w:sz w:val="28"/>
        </w:rPr>
        <w:t>
      1) көрсетілетін қызметті берушінің кеңсе маманы;</w:t>
      </w:r>
    </w:p>
    <w:bookmarkEnd w:id="89"/>
    <w:bookmarkStart w:name="z101" w:id="90"/>
    <w:p>
      <w:pPr>
        <w:spacing w:after="0"/>
        <w:ind w:left="0"/>
        <w:jc w:val="both"/>
      </w:pPr>
      <w:r>
        <w:rPr>
          <w:rFonts w:ascii="Times New Roman"/>
          <w:b w:val="false"/>
          <w:i w:val="false"/>
          <w:color w:val="000000"/>
          <w:sz w:val="28"/>
        </w:rPr>
        <w:t>
      2) көрсетілетін қызметті берушінің басшысы;</w:t>
      </w:r>
    </w:p>
    <w:bookmarkEnd w:id="90"/>
    <w:bookmarkStart w:name="z102" w:id="9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1"/>
    <w:bookmarkStart w:name="z103" w:id="9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"Мүгедектерді сурдо-тифлотехникалық және міндетті гигиеналық құралдармен қамтамасыз ету"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92"/>
    <w:bookmarkStart w:name="z104" w:id="9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3"/>
    <w:bookmarkStart w:name="z105" w:id="94"/>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bookmarkEnd w:id="94"/>
    <w:bookmarkStart w:name="z106" w:id="95"/>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95"/>
    <w:bookmarkStart w:name="z107" w:id="96"/>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bookmarkEnd w:id="96"/>
    <w:bookmarkStart w:name="z108" w:id="97"/>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bookmarkEnd w:id="97"/>
    <w:bookmarkStart w:name="z109" w:id="98"/>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98"/>
    <w:bookmarkStart w:name="z110" w:id="99"/>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99"/>
    <w:bookmarkStart w:name="z111" w:id="100"/>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100"/>
    <w:bookmarkStart w:name="z112" w:id="101"/>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101"/>
    <w:bookmarkStart w:name="z113" w:id="102"/>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102"/>
    <w:bookmarkStart w:name="z114" w:id="103"/>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103"/>
    <w:bookmarkStart w:name="z115" w:id="104"/>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bookmarkEnd w:id="104"/>
    <w:bookmarkStart w:name="z116" w:id="10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105"/>
    <w:bookmarkStart w:name="z117" w:id="106"/>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106"/>
    <w:bookmarkStart w:name="z118" w:id="107"/>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107"/>
    <w:bookmarkStart w:name="z119" w:id="108"/>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br/>
            </w:r>
            <w:r>
              <w:rPr>
                <w:rFonts w:ascii="Times New Roman"/>
                <w:b w:val="false"/>
                <w:i w:val="false"/>
                <w:color w:val="000000"/>
                <w:sz w:val="20"/>
              </w:rPr>
              <w:t>сурдо-тифлотехникалық және</w:t>
            </w:r>
            <w:r>
              <w:br/>
            </w:r>
            <w:r>
              <w:rPr>
                <w:rFonts w:ascii="Times New Roman"/>
                <w:b w:val="false"/>
                <w:i w:val="false"/>
                <w:color w:val="000000"/>
                <w:sz w:val="20"/>
              </w:rPr>
              <w:t>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21" w:id="109"/>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қызметін көрсетудің бизнес-процестерінің анықтамалығы </w:t>
      </w:r>
    </w:p>
    <w:bookmarkEnd w:id="109"/>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br/>
            </w:r>
            <w:r>
              <w:rPr>
                <w:rFonts w:ascii="Times New Roman"/>
                <w:b w:val="false"/>
                <w:i w:val="false"/>
                <w:color w:val="000000"/>
                <w:sz w:val="20"/>
              </w:rPr>
              <w:t>сурдо-тифлотехникалық және</w:t>
            </w:r>
            <w:r>
              <w:br/>
            </w:r>
            <w:r>
              <w:rPr>
                <w:rFonts w:ascii="Times New Roman"/>
                <w:b w:val="false"/>
                <w:i w:val="false"/>
                <w:color w:val="000000"/>
                <w:sz w:val="20"/>
              </w:rPr>
              <w:t>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 қосымша</w:t>
            </w:r>
          </w:p>
        </w:tc>
      </w:tr>
    </w:tbl>
    <w:bookmarkStart w:name="z124" w:id="11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110"/>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1"/>
    <w:p>
      <w:pPr>
        <w:spacing w:after="0"/>
        <w:ind w:left="0"/>
        <w:jc w:val="both"/>
      </w:pPr>
      <w:r>
        <w:rPr>
          <w:rFonts w:ascii="Times New Roman"/>
          <w:b w:val="false"/>
          <w:i w:val="false"/>
          <w:color w:val="000000"/>
          <w:sz w:val="28"/>
        </w:rPr>
        <w:t>
      Шартты белгілер:</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128" w:id="112"/>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112"/>
    <w:bookmarkStart w:name="z129" w:id="113"/>
    <w:p>
      <w:pPr>
        <w:spacing w:after="0"/>
        <w:ind w:left="0"/>
        <w:jc w:val="left"/>
      </w:pPr>
      <w:r>
        <w:rPr>
          <w:rFonts w:ascii="Times New Roman"/>
          <w:b/>
          <w:i w:val="false"/>
          <w:color w:val="000000"/>
        </w:rPr>
        <w:t xml:space="preserve"> 1. Жалпы ережелер</w:t>
      </w:r>
    </w:p>
    <w:bookmarkEnd w:id="113"/>
    <w:bookmarkStart w:name="z130" w:id="114"/>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w:t>
      </w:r>
    </w:p>
    <w:bookmarkEnd w:id="114"/>
    <w:bookmarkStart w:name="z131" w:id="115"/>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(Қазақстан Республикасы Әділет министрлігінде 2015 жылы 12 маусымда №11342 тіркелді) бұйрығымен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15"/>
    <w:bookmarkStart w:name="z132" w:id="11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16"/>
    <w:bookmarkStart w:name="z133" w:id="117"/>
    <w:p>
      <w:pPr>
        <w:spacing w:after="0"/>
        <w:ind w:left="0"/>
        <w:jc w:val="both"/>
      </w:pPr>
      <w:r>
        <w:rPr>
          <w:rFonts w:ascii="Times New Roman"/>
          <w:b w:val="false"/>
          <w:i w:val="false"/>
          <w:color w:val="000000"/>
          <w:sz w:val="28"/>
        </w:rPr>
        <w:t>
      1) "Халықты жұмыспен қамту орталығы" коммуналдық мемлекеттік мекемесі (бұдан әрі – Орталық);</w:t>
      </w:r>
    </w:p>
    <w:bookmarkEnd w:id="117"/>
    <w:bookmarkStart w:name="z134" w:id="118"/>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әкім) арқылы жүзеге асырылады.</w:t>
      </w:r>
    </w:p>
    <w:bookmarkEnd w:id="118"/>
    <w:bookmarkStart w:name="z135" w:id="11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19"/>
    <w:bookmarkStart w:name="z136" w:id="12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20"/>
    <w:bookmarkStart w:name="z137" w:id="121"/>
    <w:p>
      <w:pPr>
        <w:spacing w:after="0"/>
        <w:ind w:left="0"/>
        <w:jc w:val="both"/>
      </w:pPr>
      <w:r>
        <w:rPr>
          <w:rFonts w:ascii="Times New Roman"/>
          <w:b w:val="false"/>
          <w:i w:val="false"/>
          <w:color w:val="000000"/>
          <w:sz w:val="28"/>
        </w:rPr>
        <w:t>
      3. Мемлекеттік қызметті көрсету нәтижесі - мемлекеттік атаулы әлеуметтік көмекті тағайындау (тағайындаудан бас тарту) туралы хабарлама.</w:t>
      </w:r>
    </w:p>
    <w:bookmarkEnd w:id="121"/>
    <w:bookmarkStart w:name="z138" w:id="12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2"/>
    <w:bookmarkStart w:name="z139" w:id="12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Орталықтың қызметкері Стандарттың 6-қосымшасына сәйкес нысан бойынша құжаттарды қабылдаудан бас тарту туралы қолхат береді.</w:t>
      </w:r>
    </w:p>
    <w:bookmarkEnd w:id="123"/>
    <w:bookmarkStart w:name="z140" w:id="1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4"/>
    <w:bookmarkStart w:name="z141" w:id="12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 болып табылады.</w:t>
      </w:r>
    </w:p>
    <w:bookmarkEnd w:id="125"/>
    <w:bookmarkStart w:name="z142" w:id="1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6"/>
    <w:bookmarkStart w:name="z143" w:id="127"/>
    <w:p>
      <w:pPr>
        <w:spacing w:after="0"/>
        <w:ind w:left="0"/>
        <w:jc w:val="both"/>
      </w:pPr>
      <w:r>
        <w:rPr>
          <w:rFonts w:ascii="Times New Roman"/>
          <w:b w:val="false"/>
          <w:i w:val="false"/>
          <w:color w:val="000000"/>
          <w:sz w:val="28"/>
        </w:rPr>
        <w:t>
      әкімге жүгінген кезде:</w:t>
      </w:r>
    </w:p>
    <w:bookmarkEnd w:id="127"/>
    <w:bookmarkStart w:name="z144" w:id="128"/>
    <w:p>
      <w:pPr>
        <w:spacing w:after="0"/>
        <w:ind w:left="0"/>
        <w:jc w:val="both"/>
      </w:pPr>
      <w:r>
        <w:rPr>
          <w:rFonts w:ascii="Times New Roman"/>
          <w:b w:val="false"/>
          <w:i w:val="false"/>
          <w:color w:val="000000"/>
          <w:sz w:val="28"/>
        </w:rPr>
        <w:t xml:space="preserve">
      1) әкім кеңсесінің қызметкері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(бұдан әрі – құжаттар) тіркеп, қарау үшін әкімге жібереді -20 (жиырма) минут.</w:t>
      </w:r>
    </w:p>
    <w:bookmarkEnd w:id="128"/>
    <w:bookmarkStart w:name="z145" w:id="129"/>
    <w:p>
      <w:pPr>
        <w:spacing w:after="0"/>
        <w:ind w:left="0"/>
        <w:jc w:val="both"/>
      </w:pPr>
      <w:r>
        <w:rPr>
          <w:rFonts w:ascii="Times New Roman"/>
          <w:b w:val="false"/>
          <w:i w:val="false"/>
          <w:color w:val="000000"/>
          <w:sz w:val="28"/>
        </w:rPr>
        <w:t>
      Нәтижесі – тіркеу журналына жазба.</w:t>
      </w:r>
    </w:p>
    <w:bookmarkEnd w:id="129"/>
    <w:bookmarkStart w:name="z146" w:id="130"/>
    <w:p>
      <w:pPr>
        <w:spacing w:after="0"/>
        <w:ind w:left="0"/>
        <w:jc w:val="both"/>
      </w:pPr>
      <w:r>
        <w:rPr>
          <w:rFonts w:ascii="Times New Roman"/>
          <w:b w:val="false"/>
          <w:i w:val="false"/>
          <w:color w:val="000000"/>
          <w:sz w:val="28"/>
        </w:rPr>
        <w:t>
      2) әкім құжаттарды қарайды және жауапты қызметкерді анықтайды -1 (бір) жұмыс күні ішінде.</w:t>
      </w:r>
    </w:p>
    <w:bookmarkEnd w:id="130"/>
    <w:bookmarkStart w:name="z147" w:id="131"/>
    <w:p>
      <w:pPr>
        <w:spacing w:after="0"/>
        <w:ind w:left="0"/>
        <w:jc w:val="both"/>
      </w:pPr>
      <w:r>
        <w:rPr>
          <w:rFonts w:ascii="Times New Roman"/>
          <w:b w:val="false"/>
          <w:i w:val="false"/>
          <w:color w:val="000000"/>
          <w:sz w:val="28"/>
        </w:rPr>
        <w:t>
      Нәтижесі – жауапты қызметкерді анықтау.</w:t>
      </w:r>
    </w:p>
    <w:bookmarkEnd w:id="131"/>
    <w:bookmarkStart w:name="z148" w:id="132"/>
    <w:p>
      <w:pPr>
        <w:spacing w:after="0"/>
        <w:ind w:left="0"/>
        <w:jc w:val="both"/>
      </w:pPr>
      <w:r>
        <w:rPr>
          <w:rFonts w:ascii="Times New Roman"/>
          <w:b w:val="false"/>
          <w:i w:val="false"/>
          <w:color w:val="000000"/>
          <w:sz w:val="28"/>
        </w:rPr>
        <w:t>
      3) жауапты қызметкер келіп түскен құжаттарды жасақтайды және отбасының материалдық жағдайын зерттеу және қорытынды дайындау үшін көрсетілетін қызметті алушының құжаттарын учаскелік комиссияға береді - 2 (екі) жұмыс күні ішінде.</w:t>
      </w:r>
    </w:p>
    <w:bookmarkEnd w:id="132"/>
    <w:bookmarkStart w:name="z149" w:id="133"/>
    <w:p>
      <w:pPr>
        <w:spacing w:after="0"/>
        <w:ind w:left="0"/>
        <w:jc w:val="both"/>
      </w:pPr>
      <w:r>
        <w:rPr>
          <w:rFonts w:ascii="Times New Roman"/>
          <w:b w:val="false"/>
          <w:i w:val="false"/>
          <w:color w:val="000000"/>
          <w:sz w:val="28"/>
        </w:rPr>
        <w:t>
      Нәтижесі – учаскелік комиссияның қорытындысын алу үшін құжаттарды дайындау.</w:t>
      </w:r>
    </w:p>
    <w:bookmarkEnd w:id="133"/>
    <w:bookmarkStart w:name="z150" w:id="134"/>
    <w:p>
      <w:pPr>
        <w:spacing w:after="0"/>
        <w:ind w:left="0"/>
        <w:jc w:val="both"/>
      </w:pPr>
      <w:r>
        <w:rPr>
          <w:rFonts w:ascii="Times New Roman"/>
          <w:b w:val="false"/>
          <w:i w:val="false"/>
          <w:color w:val="000000"/>
          <w:sz w:val="28"/>
        </w:rPr>
        <w:t>
      4) учаскелік комиссия отбасының материалдық жағдайына тексеру жүргізеді және оның нәтижелері бойынша қорытынды дайындайды- 3 (үш) жұмыс күні ішінде.</w:t>
      </w:r>
    </w:p>
    <w:bookmarkEnd w:id="134"/>
    <w:bookmarkStart w:name="z151" w:id="135"/>
    <w:p>
      <w:pPr>
        <w:spacing w:after="0"/>
        <w:ind w:left="0"/>
        <w:jc w:val="both"/>
      </w:pPr>
      <w:r>
        <w:rPr>
          <w:rFonts w:ascii="Times New Roman"/>
          <w:b w:val="false"/>
          <w:i w:val="false"/>
          <w:color w:val="000000"/>
          <w:sz w:val="28"/>
        </w:rPr>
        <w:t>
      Нәтижесі – комиссияның қорытындысын алу.</w:t>
      </w:r>
    </w:p>
    <w:bookmarkEnd w:id="135"/>
    <w:bookmarkStart w:name="z152" w:id="136"/>
    <w:p>
      <w:pPr>
        <w:spacing w:after="0"/>
        <w:ind w:left="0"/>
        <w:jc w:val="both"/>
      </w:pPr>
      <w:r>
        <w:rPr>
          <w:rFonts w:ascii="Times New Roman"/>
          <w:b w:val="false"/>
          <w:i w:val="false"/>
          <w:color w:val="000000"/>
          <w:sz w:val="28"/>
        </w:rPr>
        <w:t>
      5) жауапты қызметкер көрсетілетін қызметті алушының құжаттарын, учаскелік комиссияның қорытындысымен қоса, Орталыққа береді - 5 (бес) жұмыс күні ішінде.</w:t>
      </w:r>
    </w:p>
    <w:bookmarkEnd w:id="136"/>
    <w:bookmarkStart w:name="z153" w:id="137"/>
    <w:p>
      <w:pPr>
        <w:spacing w:after="0"/>
        <w:ind w:left="0"/>
        <w:jc w:val="both"/>
      </w:pPr>
      <w:r>
        <w:rPr>
          <w:rFonts w:ascii="Times New Roman"/>
          <w:b w:val="false"/>
          <w:i w:val="false"/>
          <w:color w:val="000000"/>
          <w:sz w:val="28"/>
        </w:rPr>
        <w:t>
      Нәтижесі – құжаттарды Орталыққа береді.</w:t>
      </w:r>
    </w:p>
    <w:bookmarkEnd w:id="137"/>
    <w:bookmarkStart w:name="z154" w:id="138"/>
    <w:p>
      <w:pPr>
        <w:spacing w:after="0"/>
        <w:ind w:left="0"/>
        <w:jc w:val="both"/>
      </w:pPr>
      <w:r>
        <w:rPr>
          <w:rFonts w:ascii="Times New Roman"/>
          <w:b w:val="false"/>
          <w:i w:val="false"/>
          <w:color w:val="000000"/>
          <w:sz w:val="28"/>
        </w:rPr>
        <w:t>
      Орталыққа жүгінген кезде:</w:t>
      </w:r>
    </w:p>
    <w:bookmarkEnd w:id="138"/>
    <w:bookmarkStart w:name="z155" w:id="139"/>
    <w:p>
      <w:pPr>
        <w:spacing w:after="0"/>
        <w:ind w:left="0"/>
        <w:jc w:val="both"/>
      </w:pPr>
      <w:r>
        <w:rPr>
          <w:rFonts w:ascii="Times New Roman"/>
          <w:b w:val="false"/>
          <w:i w:val="false"/>
          <w:color w:val="000000"/>
          <w:sz w:val="28"/>
        </w:rPr>
        <w:t xml:space="preserve">
      1) Орталықтың кеңсе қызметкері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(бұдан әрі – құжаттар) тіркеп, қарау үшін Орталықтың басшысына жібереді - 20 (жиырма) минут.</w:t>
      </w:r>
    </w:p>
    <w:bookmarkEnd w:id="139"/>
    <w:bookmarkStart w:name="z156" w:id="140"/>
    <w:p>
      <w:pPr>
        <w:spacing w:after="0"/>
        <w:ind w:left="0"/>
        <w:jc w:val="both"/>
      </w:pPr>
      <w:r>
        <w:rPr>
          <w:rFonts w:ascii="Times New Roman"/>
          <w:b w:val="false"/>
          <w:i w:val="false"/>
          <w:color w:val="000000"/>
          <w:sz w:val="28"/>
        </w:rPr>
        <w:t>
      Нәтижесі – құжаттарды журналға тіркеу.</w:t>
      </w:r>
    </w:p>
    <w:bookmarkEnd w:id="140"/>
    <w:bookmarkStart w:name="z157" w:id="141"/>
    <w:p>
      <w:pPr>
        <w:spacing w:after="0"/>
        <w:ind w:left="0"/>
        <w:jc w:val="both"/>
      </w:pPr>
      <w:r>
        <w:rPr>
          <w:rFonts w:ascii="Times New Roman"/>
          <w:b w:val="false"/>
          <w:i w:val="false"/>
          <w:color w:val="000000"/>
          <w:sz w:val="28"/>
        </w:rPr>
        <w:t>
      2) Орталықтың басшысы құжаттарды қарайды және Орталықтың жауапты қызметкерін анықтайды - 30 (отыз) минут.</w:t>
      </w:r>
    </w:p>
    <w:bookmarkEnd w:id="141"/>
    <w:bookmarkStart w:name="z158" w:id="142"/>
    <w:p>
      <w:pPr>
        <w:spacing w:after="0"/>
        <w:ind w:left="0"/>
        <w:jc w:val="both"/>
      </w:pPr>
      <w:r>
        <w:rPr>
          <w:rFonts w:ascii="Times New Roman"/>
          <w:b w:val="false"/>
          <w:i w:val="false"/>
          <w:color w:val="000000"/>
          <w:sz w:val="28"/>
        </w:rPr>
        <w:t>
      Нәтижесі – Орталықтың жауапты қызметкерін анықтау.</w:t>
      </w:r>
    </w:p>
    <w:bookmarkEnd w:id="142"/>
    <w:bookmarkStart w:name="z159" w:id="143"/>
    <w:p>
      <w:pPr>
        <w:spacing w:after="0"/>
        <w:ind w:left="0"/>
        <w:jc w:val="both"/>
      </w:pPr>
      <w:r>
        <w:rPr>
          <w:rFonts w:ascii="Times New Roman"/>
          <w:b w:val="false"/>
          <w:i w:val="false"/>
          <w:color w:val="000000"/>
          <w:sz w:val="28"/>
        </w:rPr>
        <w:t>
      3) Орталықтың жауапты қызметкері келіп түскен құжаттарды жасақтайды және материалдық жағдайын зерттеу және қорытынды дайындау үшін көрсетілетін қызметті алушының құжаттарын учаскелік комиссияға береді- 1 (бір) жұмыс күні ішінде.</w:t>
      </w:r>
    </w:p>
    <w:bookmarkEnd w:id="143"/>
    <w:bookmarkStart w:name="z160" w:id="144"/>
    <w:p>
      <w:pPr>
        <w:spacing w:after="0"/>
        <w:ind w:left="0"/>
        <w:jc w:val="both"/>
      </w:pPr>
      <w:r>
        <w:rPr>
          <w:rFonts w:ascii="Times New Roman"/>
          <w:b w:val="false"/>
          <w:i w:val="false"/>
          <w:color w:val="000000"/>
          <w:sz w:val="28"/>
        </w:rPr>
        <w:t>
      Нәтижесі – учаскелік комиссияның қортындысын алу үшін құжаттарды дайындау.</w:t>
      </w:r>
    </w:p>
    <w:bookmarkEnd w:id="144"/>
    <w:bookmarkStart w:name="z161" w:id="145"/>
    <w:p>
      <w:pPr>
        <w:spacing w:after="0"/>
        <w:ind w:left="0"/>
        <w:jc w:val="both"/>
      </w:pPr>
      <w:r>
        <w:rPr>
          <w:rFonts w:ascii="Times New Roman"/>
          <w:b w:val="false"/>
          <w:i w:val="false"/>
          <w:color w:val="000000"/>
          <w:sz w:val="28"/>
        </w:rPr>
        <w:t>
      4) учаскелік комиссия отбасының материалдық жағдайына тексеру жүргізеді және оның нәтижелері бойынша қорытынды дайындайды- 2 (екі) жұмыс күні ішінде.</w:t>
      </w:r>
    </w:p>
    <w:bookmarkEnd w:id="145"/>
    <w:bookmarkStart w:name="z162" w:id="146"/>
    <w:p>
      <w:pPr>
        <w:spacing w:after="0"/>
        <w:ind w:left="0"/>
        <w:jc w:val="both"/>
      </w:pPr>
      <w:r>
        <w:rPr>
          <w:rFonts w:ascii="Times New Roman"/>
          <w:b w:val="false"/>
          <w:i w:val="false"/>
          <w:color w:val="000000"/>
          <w:sz w:val="28"/>
        </w:rPr>
        <w:t>
      Нәтижесі – комиссия қорытындысын алу.</w:t>
      </w:r>
    </w:p>
    <w:bookmarkEnd w:id="146"/>
    <w:bookmarkStart w:name="z163" w:id="147"/>
    <w:p>
      <w:pPr>
        <w:spacing w:after="0"/>
        <w:ind w:left="0"/>
        <w:jc w:val="both"/>
      </w:pPr>
      <w:r>
        <w:rPr>
          <w:rFonts w:ascii="Times New Roman"/>
          <w:b w:val="false"/>
          <w:i w:val="false"/>
          <w:color w:val="000000"/>
          <w:sz w:val="28"/>
        </w:rPr>
        <w:t>
      5) Орталықтың жауапты қызметкері көрсетілетін қызметті алушы немесе ауылдық әкім ұсынған құжаттар мен учаскелік комиссияның қорытындысы негізінде көрсетілетін атаулы әлеуметтік көмек түрін айқындайды, отбасының жиынтық табысын есептейді және атаулы әлеуметтік көмек тағайындау туралы электрондық шешім жобасын дайындап, көрсетілетін қызметті берушіге жібереді – 1 (бір) жұмыс күні ішінде.</w:t>
      </w:r>
    </w:p>
    <w:bookmarkEnd w:id="147"/>
    <w:bookmarkStart w:name="z164" w:id="148"/>
    <w:p>
      <w:pPr>
        <w:spacing w:after="0"/>
        <w:ind w:left="0"/>
        <w:jc w:val="both"/>
      </w:pPr>
      <w:r>
        <w:rPr>
          <w:rFonts w:ascii="Times New Roman"/>
          <w:b w:val="false"/>
          <w:i w:val="false"/>
          <w:color w:val="000000"/>
          <w:sz w:val="28"/>
        </w:rPr>
        <w:t>
      Нәтижесі – көрсетілетін қызметті берушіге электрондық шешім жобасын жолдайды.</w:t>
      </w:r>
    </w:p>
    <w:bookmarkEnd w:id="148"/>
    <w:bookmarkStart w:name="z165" w:id="149"/>
    <w:p>
      <w:pPr>
        <w:spacing w:after="0"/>
        <w:ind w:left="0"/>
        <w:jc w:val="both"/>
      </w:pPr>
      <w:r>
        <w:rPr>
          <w:rFonts w:ascii="Times New Roman"/>
          <w:b w:val="false"/>
          <w:i w:val="false"/>
          <w:color w:val="000000"/>
          <w:sz w:val="28"/>
        </w:rPr>
        <w:t>
      6) көрсетілетін қызметті берушінің кеңсе қызметкері Орталықтан келіп түскен құжаттарды, учаскелік комиссия қорытындысы мен электрондық шешім жобасын тіркейді және көрсетілетін қызметті берушінің басшысына қарау үшін жолдайды- 15 (он бес) минут.</w:t>
      </w:r>
    </w:p>
    <w:bookmarkEnd w:id="149"/>
    <w:bookmarkStart w:name="z166" w:id="150"/>
    <w:p>
      <w:pPr>
        <w:spacing w:after="0"/>
        <w:ind w:left="0"/>
        <w:jc w:val="both"/>
      </w:pPr>
      <w:r>
        <w:rPr>
          <w:rFonts w:ascii="Times New Roman"/>
          <w:b w:val="false"/>
          <w:i w:val="false"/>
          <w:color w:val="000000"/>
          <w:sz w:val="28"/>
        </w:rPr>
        <w:t>
      Нәтижесі – құжаттарды журналға тіркеу.</w:t>
      </w:r>
    </w:p>
    <w:bookmarkEnd w:id="150"/>
    <w:bookmarkStart w:name="z167" w:id="151"/>
    <w:p>
      <w:pPr>
        <w:spacing w:after="0"/>
        <w:ind w:left="0"/>
        <w:jc w:val="both"/>
      </w:pPr>
      <w:r>
        <w:rPr>
          <w:rFonts w:ascii="Times New Roman"/>
          <w:b w:val="false"/>
          <w:i w:val="false"/>
          <w:color w:val="000000"/>
          <w:sz w:val="28"/>
        </w:rPr>
        <w:t>
      7) көрсетілетін қызметті берушінің басшысы көрсетілетін қызметті берушінің жауапты қызметкерін анықтайды – 30 (отыз) минут.</w:t>
      </w:r>
    </w:p>
    <w:bookmarkEnd w:id="151"/>
    <w:bookmarkStart w:name="z168" w:id="152"/>
    <w:p>
      <w:pPr>
        <w:spacing w:after="0"/>
        <w:ind w:left="0"/>
        <w:jc w:val="both"/>
      </w:pPr>
      <w:r>
        <w:rPr>
          <w:rFonts w:ascii="Times New Roman"/>
          <w:b w:val="false"/>
          <w:i w:val="false"/>
          <w:color w:val="000000"/>
          <w:sz w:val="28"/>
        </w:rPr>
        <w:t>
      Нәтижесі – көрсетілетін қызметті берушінің жауапты қызметкерін анықтау.</w:t>
      </w:r>
    </w:p>
    <w:bookmarkEnd w:id="152"/>
    <w:bookmarkStart w:name="z169" w:id="153"/>
    <w:p>
      <w:pPr>
        <w:spacing w:after="0"/>
        <w:ind w:left="0"/>
        <w:jc w:val="both"/>
      </w:pPr>
      <w:r>
        <w:rPr>
          <w:rFonts w:ascii="Times New Roman"/>
          <w:b w:val="false"/>
          <w:i w:val="false"/>
          <w:color w:val="000000"/>
          <w:sz w:val="28"/>
        </w:rPr>
        <w:t>
      8) көрсетілетін қызметті беруші атаулы әлеуметтік көмекті тағайындау (оны тағайындаудан бас тарту) туралы шешім қабылдайды және нәтижесін Орталық не әкім арқылы көрсетілетін қызметті алушыға хабарлайды - 1 (бір) жұмыс күні ішінде.</w:t>
      </w:r>
    </w:p>
    <w:bookmarkEnd w:id="153"/>
    <w:bookmarkStart w:name="z170" w:id="154"/>
    <w:p>
      <w:pPr>
        <w:spacing w:after="0"/>
        <w:ind w:left="0"/>
        <w:jc w:val="both"/>
      </w:pPr>
      <w:r>
        <w:rPr>
          <w:rFonts w:ascii="Times New Roman"/>
          <w:b w:val="false"/>
          <w:i w:val="false"/>
          <w:color w:val="000000"/>
          <w:sz w:val="28"/>
        </w:rPr>
        <w:t>
      Нәтижесі – шешім қабылдау.</w:t>
      </w:r>
    </w:p>
    <w:bookmarkEnd w:id="154"/>
    <w:bookmarkStart w:name="z171" w:id="155"/>
    <w:p>
      <w:pPr>
        <w:spacing w:after="0"/>
        <w:ind w:left="0"/>
        <w:jc w:val="both"/>
      </w:pPr>
      <w:r>
        <w:rPr>
          <w:rFonts w:ascii="Times New Roman"/>
          <w:b w:val="false"/>
          <w:i w:val="false"/>
          <w:color w:val="000000"/>
          <w:sz w:val="28"/>
        </w:rPr>
        <w:t>
      9) Орталықтың кеңсе қызметкері атаулы әлеуметтік көмекті тағайындау (тағайындаудан бас тарту туралы) хабарламаны тіркейді және көрсетілетін қызметті алушыға береді не әкімге жолдайды -1 (бір) жұмыс күні ішінде.</w:t>
      </w:r>
    </w:p>
    <w:bookmarkEnd w:id="155"/>
    <w:bookmarkStart w:name="z172" w:id="156"/>
    <w:p>
      <w:pPr>
        <w:spacing w:after="0"/>
        <w:ind w:left="0"/>
        <w:jc w:val="both"/>
      </w:pPr>
      <w:r>
        <w:rPr>
          <w:rFonts w:ascii="Times New Roman"/>
          <w:b w:val="false"/>
          <w:i w:val="false"/>
          <w:color w:val="000000"/>
          <w:sz w:val="28"/>
        </w:rPr>
        <w:t>
      Нәтижесі – хабарламаны тіркеу, беру немесе жіберу.</w:t>
      </w:r>
    </w:p>
    <w:bookmarkEnd w:id="156"/>
    <w:bookmarkStart w:name="z173" w:id="157"/>
    <w:p>
      <w:pPr>
        <w:spacing w:after="0"/>
        <w:ind w:left="0"/>
        <w:jc w:val="both"/>
      </w:pPr>
      <w:r>
        <w:rPr>
          <w:rFonts w:ascii="Times New Roman"/>
          <w:b w:val="false"/>
          <w:i w:val="false"/>
          <w:color w:val="000000"/>
          <w:sz w:val="28"/>
        </w:rPr>
        <w:t>
      10) әкім кеңсесінің қызметкері атаулы әлеуметтік көмекті тағайындау (тағайындаудан бас тарту) туралы хабарламаны тіркейді және көрсетілетін қызметті алушыға береді-3 (үш) жұмыс күні ішінде.</w:t>
      </w:r>
    </w:p>
    <w:bookmarkEnd w:id="157"/>
    <w:bookmarkStart w:name="z174" w:id="158"/>
    <w:p>
      <w:pPr>
        <w:spacing w:after="0"/>
        <w:ind w:left="0"/>
        <w:jc w:val="both"/>
      </w:pPr>
      <w:r>
        <w:rPr>
          <w:rFonts w:ascii="Times New Roman"/>
          <w:b w:val="false"/>
          <w:i w:val="false"/>
          <w:color w:val="000000"/>
          <w:sz w:val="28"/>
        </w:rPr>
        <w:t>
      Нәтижесі – хабарламаны тіркеу және беру.</w:t>
      </w:r>
    </w:p>
    <w:bookmarkEnd w:id="158"/>
    <w:bookmarkStart w:name="z175" w:id="15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бөлімшелерінің (қызметкерлерінің) өзара іс-қимыл тәртібін сипаттау</w:t>
      </w:r>
    </w:p>
    <w:bookmarkEnd w:id="159"/>
    <w:bookmarkStart w:name="z176" w:id="16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бөлімшелерінің (қызметкерлердің) тізбесі:</w:t>
      </w:r>
    </w:p>
    <w:bookmarkEnd w:id="160"/>
    <w:bookmarkStart w:name="z177" w:id="161"/>
    <w:p>
      <w:pPr>
        <w:spacing w:after="0"/>
        <w:ind w:left="0"/>
        <w:jc w:val="both"/>
      </w:pPr>
      <w:r>
        <w:rPr>
          <w:rFonts w:ascii="Times New Roman"/>
          <w:b w:val="false"/>
          <w:i w:val="false"/>
          <w:color w:val="000000"/>
          <w:sz w:val="28"/>
        </w:rPr>
        <w:t xml:space="preserve">
      1) әкім кеңсесінің қызметкері; </w:t>
      </w:r>
    </w:p>
    <w:bookmarkEnd w:id="161"/>
    <w:bookmarkStart w:name="z178" w:id="162"/>
    <w:p>
      <w:pPr>
        <w:spacing w:after="0"/>
        <w:ind w:left="0"/>
        <w:jc w:val="both"/>
      </w:pPr>
      <w:r>
        <w:rPr>
          <w:rFonts w:ascii="Times New Roman"/>
          <w:b w:val="false"/>
          <w:i w:val="false"/>
          <w:color w:val="000000"/>
          <w:sz w:val="28"/>
        </w:rPr>
        <w:t>
      2) әкім;</w:t>
      </w:r>
    </w:p>
    <w:bookmarkEnd w:id="162"/>
    <w:bookmarkStart w:name="z179" w:id="163"/>
    <w:p>
      <w:pPr>
        <w:spacing w:after="0"/>
        <w:ind w:left="0"/>
        <w:jc w:val="both"/>
      </w:pPr>
      <w:r>
        <w:rPr>
          <w:rFonts w:ascii="Times New Roman"/>
          <w:b w:val="false"/>
          <w:i w:val="false"/>
          <w:color w:val="000000"/>
          <w:sz w:val="28"/>
        </w:rPr>
        <w:t xml:space="preserve">
      3) жауапты қызметкер; </w:t>
      </w:r>
    </w:p>
    <w:bookmarkEnd w:id="163"/>
    <w:bookmarkStart w:name="z180" w:id="164"/>
    <w:p>
      <w:pPr>
        <w:spacing w:after="0"/>
        <w:ind w:left="0"/>
        <w:jc w:val="both"/>
      </w:pPr>
      <w:r>
        <w:rPr>
          <w:rFonts w:ascii="Times New Roman"/>
          <w:b w:val="false"/>
          <w:i w:val="false"/>
          <w:color w:val="000000"/>
          <w:sz w:val="28"/>
        </w:rPr>
        <w:t>
      4) Орталықтың кеңсе қызметкері;</w:t>
      </w:r>
    </w:p>
    <w:bookmarkEnd w:id="164"/>
    <w:bookmarkStart w:name="z181" w:id="165"/>
    <w:p>
      <w:pPr>
        <w:spacing w:after="0"/>
        <w:ind w:left="0"/>
        <w:jc w:val="both"/>
      </w:pPr>
      <w:r>
        <w:rPr>
          <w:rFonts w:ascii="Times New Roman"/>
          <w:b w:val="false"/>
          <w:i w:val="false"/>
          <w:color w:val="000000"/>
          <w:sz w:val="28"/>
        </w:rPr>
        <w:t>
      5) Орталықтың басшысы;</w:t>
      </w:r>
    </w:p>
    <w:bookmarkEnd w:id="165"/>
    <w:bookmarkStart w:name="z182" w:id="166"/>
    <w:p>
      <w:pPr>
        <w:spacing w:after="0"/>
        <w:ind w:left="0"/>
        <w:jc w:val="both"/>
      </w:pPr>
      <w:r>
        <w:rPr>
          <w:rFonts w:ascii="Times New Roman"/>
          <w:b w:val="false"/>
          <w:i w:val="false"/>
          <w:color w:val="000000"/>
          <w:sz w:val="28"/>
        </w:rPr>
        <w:t>
      6) Орталықтың жауапты қызметкері;</w:t>
      </w:r>
    </w:p>
    <w:bookmarkEnd w:id="166"/>
    <w:bookmarkStart w:name="z183" w:id="167"/>
    <w:p>
      <w:pPr>
        <w:spacing w:after="0"/>
        <w:ind w:left="0"/>
        <w:jc w:val="both"/>
      </w:pPr>
      <w:r>
        <w:rPr>
          <w:rFonts w:ascii="Times New Roman"/>
          <w:b w:val="false"/>
          <w:i w:val="false"/>
          <w:color w:val="000000"/>
          <w:sz w:val="28"/>
        </w:rPr>
        <w:t>
      7) көрсетілетін қызметті берушінің кеңсе қызметкері;</w:t>
      </w:r>
    </w:p>
    <w:bookmarkEnd w:id="167"/>
    <w:bookmarkStart w:name="z184" w:id="168"/>
    <w:p>
      <w:pPr>
        <w:spacing w:after="0"/>
        <w:ind w:left="0"/>
        <w:jc w:val="both"/>
      </w:pPr>
      <w:r>
        <w:rPr>
          <w:rFonts w:ascii="Times New Roman"/>
          <w:b w:val="false"/>
          <w:i w:val="false"/>
          <w:color w:val="000000"/>
          <w:sz w:val="28"/>
        </w:rPr>
        <w:t>
      8) көрсетілетін қызметті беруші.</w:t>
      </w:r>
    </w:p>
    <w:bookmarkEnd w:id="168"/>
    <w:bookmarkStart w:name="z185" w:id="169"/>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бөлімшелерінің (қызметкерлерінің) рәсімдері (іс-қимылдары) мен өзара іс-қимылдары реттілігінің толық сипаттамасы және мемлекеттік қызмет көрсету процесінде ақпараттық жүйелерді қолдану тәртібінің нақты сипаттамасы "Мемлекеттік атаулы әлеуметтік көмек тағайындау"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bookmarkEnd w:id="169"/>
    <w:bookmarkStart w:name="z186" w:id="170"/>
    <w:p>
      <w:pPr>
        <w:spacing w:after="0"/>
        <w:ind w:left="0"/>
        <w:jc w:val="both"/>
      </w:pPr>
      <w:r>
        <w:rPr>
          <w:rFonts w:ascii="Times New Roman"/>
          <w:b w:val="false"/>
          <w:i w:val="false"/>
          <w:color w:val="000000"/>
          <w:sz w:val="28"/>
        </w:rPr>
        <w:t xml:space="preserve">
      8. Мемлекеттік қызметті көрсету мәселелері бойынша көрсетілетін қызметті берушінің және (немесе) олардың лауазымды адамдарының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188" w:id="171"/>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 ауылдық округ әкіміне жүгінген кезде</w:t>
      </w:r>
    </w:p>
    <w:bookmarkEnd w:id="171"/>
    <w:p>
      <w:pPr>
        <w:spacing w:after="0"/>
        <w:ind w:left="0"/>
        <w:jc w:val="left"/>
      </w:pP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190" w:id="172"/>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 Орталыққа жүгінген кезде</w:t>
      </w:r>
    </w:p>
    <w:bookmarkEnd w:id="172"/>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 2015 жылғы</w:t>
            </w:r>
            <w:r>
              <w:br/>
            </w:r>
            <w:r>
              <w:rPr>
                <w:rFonts w:ascii="Times New Roman"/>
                <w:b w:val="false"/>
                <w:i w:val="false"/>
                <w:color w:val="000000"/>
                <w:sz w:val="20"/>
              </w:rPr>
              <w:t>4 тамыздағы № 204 қаулысымен</w:t>
            </w:r>
            <w:r>
              <w:br/>
            </w:r>
            <w:r>
              <w:rPr>
                <w:rFonts w:ascii="Times New Roman"/>
                <w:b w:val="false"/>
                <w:i w:val="false"/>
                <w:color w:val="000000"/>
                <w:sz w:val="20"/>
              </w:rPr>
              <w:t>бекітілген</w:t>
            </w:r>
          </w:p>
        </w:tc>
      </w:tr>
    </w:tbl>
    <w:bookmarkStart w:name="z193" w:id="173"/>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173"/>
    <w:bookmarkStart w:name="z194" w:id="174"/>
    <w:p>
      <w:pPr>
        <w:spacing w:after="0"/>
        <w:ind w:left="0"/>
        <w:jc w:val="left"/>
      </w:pPr>
      <w:r>
        <w:rPr>
          <w:rFonts w:ascii="Times New Roman"/>
          <w:b/>
          <w:i w:val="false"/>
          <w:color w:val="000000"/>
        </w:rPr>
        <w:t xml:space="preserve"> 1. Жалпы ережелер</w:t>
      </w:r>
    </w:p>
    <w:bookmarkEnd w:id="174"/>
    <w:bookmarkStart w:name="z195" w:id="175"/>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w:t>
      </w:r>
    </w:p>
    <w:bookmarkEnd w:id="175"/>
    <w:bookmarkStart w:name="z196" w:id="176"/>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76"/>
    <w:bookmarkStart w:name="z197" w:id="177"/>
    <w:p>
      <w:pPr>
        <w:spacing w:after="0"/>
        <w:ind w:left="0"/>
        <w:jc w:val="both"/>
      </w:pPr>
      <w:r>
        <w:rPr>
          <w:rFonts w:ascii="Times New Roman"/>
          <w:b w:val="false"/>
          <w:i w:val="false"/>
          <w:color w:val="000000"/>
          <w:sz w:val="28"/>
        </w:rPr>
        <w:t>
      2. Өтініштерді қабылдау және мемлекеттік қызметті көрсетудің нәтижелерін беру:</w:t>
      </w:r>
    </w:p>
    <w:bookmarkEnd w:id="177"/>
    <w:bookmarkStart w:name="z198" w:id="17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178"/>
    <w:bookmarkStart w:name="z199" w:id="179"/>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79"/>
    <w:bookmarkStart w:name="z200" w:id="180"/>
    <w:p>
      <w:pPr>
        <w:spacing w:after="0"/>
        <w:ind w:left="0"/>
        <w:jc w:val="both"/>
      </w:pPr>
      <w:r>
        <w:rPr>
          <w:rFonts w:ascii="Times New Roman"/>
          <w:b w:val="false"/>
          <w:i w:val="false"/>
          <w:color w:val="000000"/>
          <w:sz w:val="28"/>
        </w:rPr>
        <w:t>
      3. Мемлекеттік қызметті көрсету нәтижесін ұсыну нысаны –қағаз түрінде.</w:t>
      </w:r>
    </w:p>
    <w:bookmarkEnd w:id="180"/>
    <w:bookmarkStart w:name="z201" w:id="181"/>
    <w:p>
      <w:pPr>
        <w:spacing w:after="0"/>
        <w:ind w:left="0"/>
        <w:jc w:val="both"/>
      </w:pPr>
      <w:r>
        <w:rPr>
          <w:rFonts w:ascii="Times New Roman"/>
          <w:b w:val="false"/>
          <w:i w:val="false"/>
          <w:color w:val="000000"/>
          <w:sz w:val="28"/>
        </w:rPr>
        <w:t>
      4.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 мерзімдерін көрсете отырып құжаттарды ресімдеу туралы хабарлама (бұдан әрі-хабарлама).</w:t>
      </w:r>
    </w:p>
    <w:bookmarkEnd w:id="181"/>
    <w:bookmarkStart w:name="z202" w:id="182"/>
    <w:p>
      <w:pPr>
        <w:spacing w:after="0"/>
        <w:ind w:left="0"/>
        <w:jc w:val="both"/>
      </w:pP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End w:id="182"/>
    <w:bookmarkStart w:name="z203" w:id="18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3"/>
    <w:bookmarkStart w:name="z204" w:id="184"/>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184"/>
    <w:bookmarkStart w:name="z205" w:id="185"/>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185"/>
    <w:bookmarkStart w:name="z206" w:id="186"/>
    <w:p>
      <w:pPr>
        <w:spacing w:after="0"/>
        <w:ind w:left="0"/>
        <w:jc w:val="both"/>
      </w:pPr>
      <w:r>
        <w:rPr>
          <w:rFonts w:ascii="Times New Roman"/>
          <w:b w:val="false"/>
          <w:i w:val="false"/>
          <w:color w:val="000000"/>
          <w:sz w:val="28"/>
        </w:rPr>
        <w:t>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p>
    <w:bookmarkEnd w:id="186"/>
    <w:bookmarkStart w:name="z207" w:id="187"/>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қарауға жолдау;</w:t>
      </w:r>
    </w:p>
    <w:bookmarkEnd w:id="187"/>
    <w:bookmarkStart w:name="z208" w:id="188"/>
    <w:p>
      <w:pPr>
        <w:spacing w:after="0"/>
        <w:ind w:left="0"/>
        <w:jc w:val="both"/>
      </w:pPr>
      <w:r>
        <w:rPr>
          <w:rFonts w:ascii="Times New Roman"/>
          <w:b w:val="false"/>
          <w:i w:val="false"/>
          <w:color w:val="000000"/>
          <w:sz w:val="28"/>
        </w:rPr>
        <w:t>
      2) көрсетілетін қызметті берушінің басшысы 1 жұмыс күні ішінде құжаттарды қарайды, көрсетілетін қызметті берушінің жауапты орындаушысын белгілейді.</w:t>
      </w:r>
    </w:p>
    <w:bookmarkEnd w:id="188"/>
    <w:bookmarkStart w:name="z209" w:id="189"/>
    <w:p>
      <w:pPr>
        <w:spacing w:after="0"/>
        <w:ind w:left="0"/>
        <w:jc w:val="both"/>
      </w:pPr>
      <w:r>
        <w:rPr>
          <w:rFonts w:ascii="Times New Roman"/>
          <w:b w:val="false"/>
          <w:i w:val="false"/>
          <w:color w:val="000000"/>
          <w:sz w:val="28"/>
        </w:rPr>
        <w:t>
      Нәтижесі – жауапты орындаушыны белгілеу;</w:t>
      </w:r>
    </w:p>
    <w:bookmarkEnd w:id="189"/>
    <w:bookmarkStart w:name="z210" w:id="190"/>
    <w:p>
      <w:pPr>
        <w:spacing w:after="0"/>
        <w:ind w:left="0"/>
        <w:jc w:val="both"/>
      </w:pPr>
      <w:r>
        <w:rPr>
          <w:rFonts w:ascii="Times New Roman"/>
          <w:b w:val="false"/>
          <w:i w:val="false"/>
          <w:color w:val="000000"/>
          <w:sz w:val="28"/>
        </w:rPr>
        <w:t>
      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p>
    <w:bookmarkEnd w:id="190"/>
    <w:bookmarkStart w:name="z211" w:id="191"/>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қоюға жібереді;</w:t>
      </w:r>
    </w:p>
    <w:bookmarkEnd w:id="191"/>
    <w:bookmarkStart w:name="z212" w:id="192"/>
    <w:p>
      <w:pPr>
        <w:spacing w:after="0"/>
        <w:ind w:left="0"/>
        <w:jc w:val="both"/>
      </w:pPr>
      <w:r>
        <w:rPr>
          <w:rFonts w:ascii="Times New Roman"/>
          <w:b w:val="false"/>
          <w:i w:val="false"/>
          <w:color w:val="000000"/>
          <w:sz w:val="28"/>
        </w:rPr>
        <w:t>
      4) көрсетілетін қызметті берушінің басшысы 1 жұмыс күні ішінде хабарламаға қол қояды және көрсетілетін қызметті берушінің кеңсесіне жібереді.</w:t>
      </w:r>
    </w:p>
    <w:bookmarkEnd w:id="192"/>
    <w:bookmarkStart w:name="z213" w:id="193"/>
    <w:p>
      <w:pPr>
        <w:spacing w:after="0"/>
        <w:ind w:left="0"/>
        <w:jc w:val="both"/>
      </w:pPr>
      <w:r>
        <w:rPr>
          <w:rFonts w:ascii="Times New Roman"/>
          <w:b w:val="false"/>
          <w:i w:val="false"/>
          <w:color w:val="000000"/>
          <w:sz w:val="28"/>
        </w:rPr>
        <w:t>
      Нәтижесі – хабарламаны көрсетілетін қызметті берушінің кеңсесіне жібереді;</w:t>
      </w:r>
    </w:p>
    <w:bookmarkEnd w:id="193"/>
    <w:bookmarkStart w:name="z214" w:id="194"/>
    <w:p>
      <w:pPr>
        <w:spacing w:after="0"/>
        <w:ind w:left="0"/>
        <w:jc w:val="both"/>
      </w:pPr>
      <w:r>
        <w:rPr>
          <w:rFonts w:ascii="Times New Roman"/>
          <w:b w:val="false"/>
          <w:i w:val="false"/>
          <w:color w:val="000000"/>
          <w:sz w:val="28"/>
        </w:rPr>
        <w:t>
      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p>
    <w:bookmarkEnd w:id="194"/>
    <w:bookmarkStart w:name="z215" w:id="195"/>
    <w:p>
      <w:pPr>
        <w:spacing w:after="0"/>
        <w:ind w:left="0"/>
        <w:jc w:val="both"/>
      </w:pPr>
      <w:r>
        <w:rPr>
          <w:rFonts w:ascii="Times New Roman"/>
          <w:b w:val="false"/>
          <w:i w:val="false"/>
          <w:color w:val="000000"/>
          <w:sz w:val="28"/>
        </w:rPr>
        <w:t>
      Нәтижесі - тіркеу журналына берілгені туралы жазба және көрсетілетін қызметті алушының мемлекеттік қызметті алғандығы туралы қолы.</w:t>
      </w:r>
    </w:p>
    <w:bookmarkEnd w:id="195"/>
    <w:bookmarkStart w:name="z216" w:id="19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96"/>
    <w:bookmarkStart w:name="z217" w:id="197"/>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97"/>
    <w:bookmarkStart w:name="z218" w:id="198"/>
    <w:p>
      <w:pPr>
        <w:spacing w:after="0"/>
        <w:ind w:left="0"/>
        <w:jc w:val="both"/>
      </w:pPr>
      <w:r>
        <w:rPr>
          <w:rFonts w:ascii="Times New Roman"/>
          <w:b w:val="false"/>
          <w:i w:val="false"/>
          <w:color w:val="000000"/>
          <w:sz w:val="28"/>
        </w:rPr>
        <w:t>
      1) көрсетілетін қызметті берушінің кеңсе маманы;</w:t>
      </w:r>
    </w:p>
    <w:bookmarkEnd w:id="198"/>
    <w:bookmarkStart w:name="z219" w:id="199"/>
    <w:p>
      <w:pPr>
        <w:spacing w:after="0"/>
        <w:ind w:left="0"/>
        <w:jc w:val="both"/>
      </w:pPr>
      <w:r>
        <w:rPr>
          <w:rFonts w:ascii="Times New Roman"/>
          <w:b w:val="false"/>
          <w:i w:val="false"/>
          <w:color w:val="000000"/>
          <w:sz w:val="28"/>
        </w:rPr>
        <w:t>
      2) көрсетілетін қызметті берушінің басшысы;</w:t>
      </w:r>
    </w:p>
    <w:bookmarkEnd w:id="199"/>
    <w:bookmarkStart w:name="z220" w:id="20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00"/>
    <w:bookmarkStart w:name="z221" w:id="20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01"/>
    <w:bookmarkStart w:name="z222" w:id="20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2"/>
    <w:bookmarkStart w:name="z223" w:id="203"/>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bookmarkEnd w:id="203"/>
    <w:bookmarkStart w:name="z224" w:id="204"/>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204"/>
    <w:bookmarkStart w:name="z225" w:id="205"/>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bookmarkEnd w:id="205"/>
    <w:bookmarkStart w:name="z226" w:id="206"/>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bookmarkEnd w:id="206"/>
    <w:bookmarkStart w:name="z227" w:id="20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207"/>
    <w:bookmarkStart w:name="z228" w:id="208"/>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208"/>
    <w:bookmarkStart w:name="z229" w:id="209"/>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209"/>
    <w:bookmarkStart w:name="z230" w:id="210"/>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210"/>
    <w:bookmarkStart w:name="z231" w:id="211"/>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211"/>
    <w:bookmarkStart w:name="z232" w:id="212"/>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212"/>
    <w:bookmarkStart w:name="z233" w:id="213"/>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bookmarkEnd w:id="213"/>
    <w:bookmarkStart w:name="z234" w:id="214"/>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214"/>
    <w:bookmarkStart w:name="z235" w:id="215"/>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215"/>
    <w:bookmarkStart w:name="z236" w:id="216"/>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16"/>
    <w:bookmarkStart w:name="z237" w:id="217"/>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39" w:id="21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қызметін көрсетудің бизнес-процестерінің анықтамалығы </w:t>
      </w:r>
    </w:p>
    <w:bookmarkEnd w:id="218"/>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4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241" w:id="21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219"/>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20"/>
    <w:p>
      <w:pPr>
        <w:spacing w:after="0"/>
        <w:ind w:left="0"/>
        <w:jc w:val="both"/>
      </w:pPr>
      <w:r>
        <w:rPr>
          <w:rFonts w:ascii="Times New Roman"/>
          <w:b w:val="false"/>
          <w:i w:val="false"/>
          <w:color w:val="000000"/>
          <w:sz w:val="28"/>
        </w:rPr>
        <w:t>
      Шартты белгілер:</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245" w:id="221"/>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221"/>
    <w:bookmarkStart w:name="z246" w:id="222"/>
    <w:p>
      <w:pPr>
        <w:spacing w:after="0"/>
        <w:ind w:left="0"/>
        <w:jc w:val="left"/>
      </w:pPr>
      <w:r>
        <w:rPr>
          <w:rFonts w:ascii="Times New Roman"/>
          <w:b/>
          <w:i w:val="false"/>
          <w:color w:val="000000"/>
        </w:rPr>
        <w:t xml:space="preserve"> 1. Жалпы ережелер</w:t>
      </w:r>
    </w:p>
    <w:bookmarkEnd w:id="222"/>
    <w:bookmarkStart w:name="z247" w:id="223"/>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 (бұдан әрі – мемлекеттік көрсетілетін қызмет).</w:t>
      </w:r>
    </w:p>
    <w:bookmarkEnd w:id="223"/>
    <w:bookmarkStart w:name="z248" w:id="224"/>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"Мүгедектерге кресло-арбалар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24"/>
    <w:bookmarkStart w:name="z249" w:id="225"/>
    <w:p>
      <w:pPr>
        <w:spacing w:after="0"/>
        <w:ind w:left="0"/>
        <w:jc w:val="both"/>
      </w:pPr>
      <w:r>
        <w:rPr>
          <w:rFonts w:ascii="Times New Roman"/>
          <w:b w:val="false"/>
          <w:i w:val="false"/>
          <w:color w:val="000000"/>
          <w:sz w:val="28"/>
        </w:rPr>
        <w:t>
      2. Өтініштерді қабылдау және мемлекеттік қызметті көрсетудің нәтижелерін беру:</w:t>
      </w:r>
    </w:p>
    <w:bookmarkEnd w:id="225"/>
    <w:bookmarkStart w:name="z250" w:id="22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226"/>
    <w:bookmarkStart w:name="z251" w:id="227"/>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27"/>
    <w:bookmarkStart w:name="z252" w:id="228"/>
    <w:p>
      <w:pPr>
        <w:spacing w:after="0"/>
        <w:ind w:left="0"/>
        <w:jc w:val="both"/>
      </w:pPr>
      <w:r>
        <w:rPr>
          <w:rFonts w:ascii="Times New Roman"/>
          <w:b w:val="false"/>
          <w:i w:val="false"/>
          <w:color w:val="000000"/>
          <w:sz w:val="28"/>
        </w:rPr>
        <w:t>
      3. Мемлекеттік қызметті көрсету нәтижесін ұсыну нысаны –қағаз түрінде.</w:t>
      </w:r>
    </w:p>
    <w:bookmarkEnd w:id="228"/>
    <w:bookmarkStart w:name="z253" w:id="229"/>
    <w:p>
      <w:pPr>
        <w:spacing w:after="0"/>
        <w:ind w:left="0"/>
        <w:jc w:val="both"/>
      </w:pPr>
      <w:r>
        <w:rPr>
          <w:rFonts w:ascii="Times New Roman"/>
          <w:b w:val="false"/>
          <w:i w:val="false"/>
          <w:color w:val="000000"/>
          <w:sz w:val="28"/>
        </w:rPr>
        <w:t>
      4. Мемлекеттік қызметті көрсету нәтижесі – мүгедектерге кресло-арбалар ұсыну мерзімдерін көрсете отырып құжаттарды ресімдеу туралы хабарлама (бұдан әрі-хабарлама).</w:t>
      </w:r>
    </w:p>
    <w:bookmarkEnd w:id="229"/>
    <w:bookmarkStart w:name="z254" w:id="230"/>
    <w:p>
      <w:pPr>
        <w:spacing w:after="0"/>
        <w:ind w:left="0"/>
        <w:jc w:val="both"/>
      </w:pP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End w:id="230"/>
    <w:bookmarkStart w:name="z255" w:id="2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31"/>
    <w:bookmarkStart w:name="z256" w:id="232"/>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232"/>
    <w:bookmarkStart w:name="z257" w:id="233"/>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233"/>
    <w:bookmarkStart w:name="z258" w:id="234"/>
    <w:p>
      <w:pPr>
        <w:spacing w:after="0"/>
        <w:ind w:left="0"/>
        <w:jc w:val="both"/>
      </w:pPr>
      <w:r>
        <w:rPr>
          <w:rFonts w:ascii="Times New Roman"/>
          <w:b w:val="false"/>
          <w:i w:val="false"/>
          <w:color w:val="000000"/>
          <w:sz w:val="28"/>
        </w:rPr>
        <w:t xml:space="preserve">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 </w:t>
      </w:r>
    </w:p>
    <w:bookmarkEnd w:id="234"/>
    <w:bookmarkStart w:name="z259" w:id="235"/>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қарауға жолдау;</w:t>
      </w:r>
    </w:p>
    <w:bookmarkEnd w:id="235"/>
    <w:bookmarkStart w:name="z260" w:id="236"/>
    <w:p>
      <w:pPr>
        <w:spacing w:after="0"/>
        <w:ind w:left="0"/>
        <w:jc w:val="both"/>
      </w:pPr>
      <w:r>
        <w:rPr>
          <w:rFonts w:ascii="Times New Roman"/>
          <w:b w:val="false"/>
          <w:i w:val="false"/>
          <w:color w:val="000000"/>
          <w:sz w:val="28"/>
        </w:rPr>
        <w:t>
      2) көрсетілетін қызметті берушінің басшысы 1 жұмыс күні ішінде құжаттарды қарайды, көрсетілетін қызметті берушінің жауапты орындаушысын белгілейді.</w:t>
      </w:r>
    </w:p>
    <w:bookmarkEnd w:id="236"/>
    <w:bookmarkStart w:name="z261" w:id="237"/>
    <w:p>
      <w:pPr>
        <w:spacing w:after="0"/>
        <w:ind w:left="0"/>
        <w:jc w:val="both"/>
      </w:pPr>
      <w:r>
        <w:rPr>
          <w:rFonts w:ascii="Times New Roman"/>
          <w:b w:val="false"/>
          <w:i w:val="false"/>
          <w:color w:val="000000"/>
          <w:sz w:val="28"/>
        </w:rPr>
        <w:t>
      Нәтижесі – жауапты орындаушыны белгілеу;</w:t>
      </w:r>
    </w:p>
    <w:bookmarkEnd w:id="237"/>
    <w:bookmarkStart w:name="z262" w:id="238"/>
    <w:p>
      <w:pPr>
        <w:spacing w:after="0"/>
        <w:ind w:left="0"/>
        <w:jc w:val="both"/>
      </w:pPr>
      <w:r>
        <w:rPr>
          <w:rFonts w:ascii="Times New Roman"/>
          <w:b w:val="false"/>
          <w:i w:val="false"/>
          <w:color w:val="000000"/>
          <w:sz w:val="28"/>
        </w:rPr>
        <w:t>
      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p>
    <w:bookmarkEnd w:id="238"/>
    <w:bookmarkStart w:name="z263" w:id="239"/>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қоюға жібереді;</w:t>
      </w:r>
    </w:p>
    <w:bookmarkEnd w:id="239"/>
    <w:bookmarkStart w:name="z264" w:id="240"/>
    <w:p>
      <w:pPr>
        <w:spacing w:after="0"/>
        <w:ind w:left="0"/>
        <w:jc w:val="both"/>
      </w:pPr>
      <w:r>
        <w:rPr>
          <w:rFonts w:ascii="Times New Roman"/>
          <w:b w:val="false"/>
          <w:i w:val="false"/>
          <w:color w:val="000000"/>
          <w:sz w:val="28"/>
        </w:rPr>
        <w:t>
      4) көрсетілетін қызметті берушінің басшысы 1 жұмыс күні ішінде хабарламаға қол қояды және көрсетілетін қызметті берушінің кеңсесіне жібереді.</w:t>
      </w:r>
    </w:p>
    <w:bookmarkEnd w:id="240"/>
    <w:bookmarkStart w:name="z265" w:id="241"/>
    <w:p>
      <w:pPr>
        <w:spacing w:after="0"/>
        <w:ind w:left="0"/>
        <w:jc w:val="both"/>
      </w:pPr>
      <w:r>
        <w:rPr>
          <w:rFonts w:ascii="Times New Roman"/>
          <w:b w:val="false"/>
          <w:i w:val="false"/>
          <w:color w:val="000000"/>
          <w:sz w:val="28"/>
        </w:rPr>
        <w:t>
      Нәтижесі – хабарламаны көрсетілетін қызметті берушінің кеңсесіне жібереді;</w:t>
      </w:r>
    </w:p>
    <w:bookmarkEnd w:id="241"/>
    <w:bookmarkStart w:name="z266" w:id="242"/>
    <w:p>
      <w:pPr>
        <w:spacing w:after="0"/>
        <w:ind w:left="0"/>
        <w:jc w:val="both"/>
      </w:pPr>
      <w:r>
        <w:rPr>
          <w:rFonts w:ascii="Times New Roman"/>
          <w:b w:val="false"/>
          <w:i w:val="false"/>
          <w:color w:val="000000"/>
          <w:sz w:val="28"/>
        </w:rPr>
        <w:t>
      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p>
    <w:bookmarkEnd w:id="242"/>
    <w:bookmarkStart w:name="z267" w:id="243"/>
    <w:p>
      <w:pPr>
        <w:spacing w:after="0"/>
        <w:ind w:left="0"/>
        <w:jc w:val="both"/>
      </w:pPr>
      <w:r>
        <w:rPr>
          <w:rFonts w:ascii="Times New Roman"/>
          <w:b w:val="false"/>
          <w:i w:val="false"/>
          <w:color w:val="000000"/>
          <w:sz w:val="28"/>
        </w:rPr>
        <w:t>
      Нәтижесі - тіркеу журналына берілгені туралы жазба және көрсетілетін қызметті алушының мемлекеттік қызметті алғандығы туралы қолы.</w:t>
      </w:r>
    </w:p>
    <w:bookmarkEnd w:id="243"/>
    <w:bookmarkStart w:name="z268" w:id="24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4"/>
    <w:bookmarkStart w:name="z269" w:id="245"/>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45"/>
    <w:bookmarkStart w:name="z270" w:id="246"/>
    <w:p>
      <w:pPr>
        <w:spacing w:after="0"/>
        <w:ind w:left="0"/>
        <w:jc w:val="both"/>
      </w:pPr>
      <w:r>
        <w:rPr>
          <w:rFonts w:ascii="Times New Roman"/>
          <w:b w:val="false"/>
          <w:i w:val="false"/>
          <w:color w:val="000000"/>
          <w:sz w:val="28"/>
        </w:rPr>
        <w:t>
      1) көрсетілетін қызметті берушінің кеңсе маманы;</w:t>
      </w:r>
    </w:p>
    <w:bookmarkEnd w:id="246"/>
    <w:bookmarkStart w:name="z271" w:id="247"/>
    <w:p>
      <w:pPr>
        <w:spacing w:after="0"/>
        <w:ind w:left="0"/>
        <w:jc w:val="both"/>
      </w:pPr>
      <w:r>
        <w:rPr>
          <w:rFonts w:ascii="Times New Roman"/>
          <w:b w:val="false"/>
          <w:i w:val="false"/>
          <w:color w:val="000000"/>
          <w:sz w:val="28"/>
        </w:rPr>
        <w:t>
      2) көрсетілетін қызметті берушінің басшысы;</w:t>
      </w:r>
    </w:p>
    <w:bookmarkEnd w:id="247"/>
    <w:bookmarkStart w:name="z272" w:id="24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8"/>
    <w:bookmarkStart w:name="z273" w:id="24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"Мүгедектерге кресло-арбалар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49"/>
    <w:bookmarkStart w:name="z274" w:id="25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0"/>
    <w:bookmarkStart w:name="z275" w:id="251"/>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bookmarkEnd w:id="251"/>
    <w:bookmarkStart w:name="z276" w:id="252"/>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252"/>
    <w:bookmarkStart w:name="z277" w:id="253"/>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bookmarkEnd w:id="253"/>
    <w:bookmarkStart w:name="z278" w:id="254"/>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bookmarkEnd w:id="254"/>
    <w:bookmarkStart w:name="z279" w:id="25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255"/>
    <w:bookmarkStart w:name="z280" w:id="256"/>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256"/>
    <w:bookmarkStart w:name="z281" w:id="257"/>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257"/>
    <w:bookmarkStart w:name="z282" w:id="258"/>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258"/>
    <w:bookmarkStart w:name="z283" w:id="259"/>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259"/>
    <w:bookmarkStart w:name="z284" w:id="260"/>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260"/>
    <w:bookmarkStart w:name="z285" w:id="261"/>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bookmarkEnd w:id="261"/>
    <w:bookmarkStart w:name="z286" w:id="26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262"/>
    <w:bookmarkStart w:name="z287" w:id="263"/>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263"/>
    <w:bookmarkStart w:name="z288" w:id="26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64"/>
    <w:bookmarkStart w:name="z289" w:id="265"/>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291" w:id="266"/>
    <w:p>
      <w:pPr>
        <w:spacing w:after="0"/>
        <w:ind w:left="0"/>
        <w:jc w:val="left"/>
      </w:pPr>
      <w:r>
        <w:rPr>
          <w:rFonts w:ascii="Times New Roman"/>
          <w:b/>
          <w:i w:val="false"/>
          <w:color w:val="000000"/>
        </w:rPr>
        <w:t xml:space="preserve"> "Мүгедектерге кресло-арбалар беру" мемлекеттік қызметін көрсетудің бизнес-процестерінің анықтамалығы </w:t>
      </w:r>
    </w:p>
    <w:bookmarkEnd w:id="266"/>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0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293" w:id="26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267"/>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68"/>
    <w:p>
      <w:pPr>
        <w:spacing w:after="0"/>
        <w:ind w:left="0"/>
        <w:jc w:val="both"/>
      </w:pPr>
      <w:r>
        <w:rPr>
          <w:rFonts w:ascii="Times New Roman"/>
          <w:b w:val="false"/>
          <w:i w:val="false"/>
          <w:color w:val="000000"/>
          <w:sz w:val="28"/>
        </w:rPr>
        <w:t>
      Шартты белгілер:</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297" w:id="269"/>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269"/>
    <w:bookmarkStart w:name="z298" w:id="270"/>
    <w:p>
      <w:pPr>
        <w:spacing w:after="0"/>
        <w:ind w:left="0"/>
        <w:jc w:val="left"/>
      </w:pPr>
      <w:r>
        <w:rPr>
          <w:rFonts w:ascii="Times New Roman"/>
          <w:b/>
          <w:i w:val="false"/>
          <w:color w:val="000000"/>
        </w:rPr>
        <w:t xml:space="preserve"> 1. Жалпы ережелер</w:t>
      </w:r>
    </w:p>
    <w:bookmarkEnd w:id="270"/>
    <w:bookmarkStart w:name="z299" w:id="271"/>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w:t>
      </w:r>
    </w:p>
    <w:bookmarkEnd w:id="271"/>
    <w:bookmarkStart w:name="z300" w:id="272"/>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72"/>
    <w:bookmarkStart w:name="z301" w:id="273"/>
    <w:p>
      <w:pPr>
        <w:spacing w:after="0"/>
        <w:ind w:left="0"/>
        <w:jc w:val="both"/>
      </w:pPr>
      <w:r>
        <w:rPr>
          <w:rFonts w:ascii="Times New Roman"/>
          <w:b w:val="false"/>
          <w:i w:val="false"/>
          <w:color w:val="000000"/>
          <w:sz w:val="28"/>
        </w:rPr>
        <w:t>
      2. Өтініштерді қабылдау және мемлекеттік қызметті көрсетудің нәтижелерін беру:</w:t>
      </w:r>
    </w:p>
    <w:bookmarkEnd w:id="273"/>
    <w:bookmarkStart w:name="z302" w:id="27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274"/>
    <w:bookmarkStart w:name="z303" w:id="27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75"/>
    <w:bookmarkStart w:name="z304" w:id="276"/>
    <w:p>
      <w:pPr>
        <w:spacing w:after="0"/>
        <w:ind w:left="0"/>
        <w:jc w:val="both"/>
      </w:pPr>
      <w:r>
        <w:rPr>
          <w:rFonts w:ascii="Times New Roman"/>
          <w:b w:val="false"/>
          <w:i w:val="false"/>
          <w:color w:val="000000"/>
          <w:sz w:val="28"/>
        </w:rPr>
        <w:t>
      3. Мемлекеттік қызметті көрсету нәтижесін ұсыну нысаны –қағаз түрінде.</w:t>
      </w:r>
    </w:p>
    <w:bookmarkEnd w:id="276"/>
    <w:bookmarkStart w:name="z305" w:id="277"/>
    <w:p>
      <w:pPr>
        <w:spacing w:after="0"/>
        <w:ind w:left="0"/>
        <w:jc w:val="both"/>
      </w:pPr>
      <w:r>
        <w:rPr>
          <w:rFonts w:ascii="Times New Roman"/>
          <w:b w:val="false"/>
          <w:i w:val="false"/>
          <w:color w:val="000000"/>
          <w:sz w:val="28"/>
        </w:rPr>
        <w:t>
      4. Мемлекеттік қызметті көрсету нәтижесі – мүгедектерді санаторий-курорттық емдеумен қамтамасыз ету үшін қызмет ұсыну мерзімдерін көрсете отырып, құжаттарды ресімдеу туралы хабарлама (бұдан әрі-хабарлама).</w:t>
      </w:r>
    </w:p>
    <w:bookmarkEnd w:id="277"/>
    <w:bookmarkStart w:name="z306" w:id="278"/>
    <w:p>
      <w:pPr>
        <w:spacing w:after="0"/>
        <w:ind w:left="0"/>
        <w:jc w:val="both"/>
      </w:pP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End w:id="278"/>
    <w:bookmarkStart w:name="z307" w:id="27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79"/>
    <w:bookmarkStart w:name="z308" w:id="280"/>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280"/>
    <w:bookmarkStart w:name="z309" w:id="281"/>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281"/>
    <w:bookmarkStart w:name="z310" w:id="282"/>
    <w:p>
      <w:pPr>
        <w:spacing w:after="0"/>
        <w:ind w:left="0"/>
        <w:jc w:val="both"/>
      </w:pPr>
      <w:r>
        <w:rPr>
          <w:rFonts w:ascii="Times New Roman"/>
          <w:b w:val="false"/>
          <w:i w:val="false"/>
          <w:color w:val="000000"/>
          <w:sz w:val="28"/>
        </w:rPr>
        <w:t>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p>
    <w:bookmarkEnd w:id="282"/>
    <w:bookmarkStart w:name="z311" w:id="283"/>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қарауға жолдау;</w:t>
      </w:r>
    </w:p>
    <w:bookmarkEnd w:id="283"/>
    <w:bookmarkStart w:name="z312" w:id="284"/>
    <w:p>
      <w:pPr>
        <w:spacing w:after="0"/>
        <w:ind w:left="0"/>
        <w:jc w:val="both"/>
      </w:pPr>
      <w:r>
        <w:rPr>
          <w:rFonts w:ascii="Times New Roman"/>
          <w:b w:val="false"/>
          <w:i w:val="false"/>
          <w:color w:val="000000"/>
          <w:sz w:val="28"/>
        </w:rPr>
        <w:t>
      2) көрсетілетін қызметті берушінің басшысы 1 жұмыс күні ішінде құжаттарды қарайды, көрсетілетін қызметті берушінің жауапты орындаушысын белгілейді.</w:t>
      </w:r>
    </w:p>
    <w:bookmarkEnd w:id="284"/>
    <w:bookmarkStart w:name="z313" w:id="285"/>
    <w:p>
      <w:pPr>
        <w:spacing w:after="0"/>
        <w:ind w:left="0"/>
        <w:jc w:val="both"/>
      </w:pPr>
      <w:r>
        <w:rPr>
          <w:rFonts w:ascii="Times New Roman"/>
          <w:b w:val="false"/>
          <w:i w:val="false"/>
          <w:color w:val="000000"/>
          <w:sz w:val="28"/>
        </w:rPr>
        <w:t>
      Нәтижесі – жауапты орындаушыны белгілеу;</w:t>
      </w:r>
    </w:p>
    <w:bookmarkEnd w:id="285"/>
    <w:bookmarkStart w:name="z314" w:id="286"/>
    <w:p>
      <w:pPr>
        <w:spacing w:after="0"/>
        <w:ind w:left="0"/>
        <w:jc w:val="both"/>
      </w:pPr>
      <w:r>
        <w:rPr>
          <w:rFonts w:ascii="Times New Roman"/>
          <w:b w:val="false"/>
          <w:i w:val="false"/>
          <w:color w:val="000000"/>
          <w:sz w:val="28"/>
        </w:rPr>
        <w:t>
      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p>
    <w:bookmarkEnd w:id="286"/>
    <w:bookmarkStart w:name="z315" w:id="287"/>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қоюға жібереді;</w:t>
      </w:r>
    </w:p>
    <w:bookmarkEnd w:id="287"/>
    <w:bookmarkStart w:name="z316" w:id="288"/>
    <w:p>
      <w:pPr>
        <w:spacing w:after="0"/>
        <w:ind w:left="0"/>
        <w:jc w:val="both"/>
      </w:pPr>
      <w:r>
        <w:rPr>
          <w:rFonts w:ascii="Times New Roman"/>
          <w:b w:val="false"/>
          <w:i w:val="false"/>
          <w:color w:val="000000"/>
          <w:sz w:val="28"/>
        </w:rPr>
        <w:t>
      4) көрсетілетін қызметті берушінің басшысы 1 жұмыс күні ішінде хабарламаға қол қояды және көрсетілетін қызметті берушінің кеңсесіне жібереді.</w:t>
      </w:r>
    </w:p>
    <w:bookmarkEnd w:id="288"/>
    <w:bookmarkStart w:name="z317" w:id="289"/>
    <w:p>
      <w:pPr>
        <w:spacing w:after="0"/>
        <w:ind w:left="0"/>
        <w:jc w:val="both"/>
      </w:pPr>
      <w:r>
        <w:rPr>
          <w:rFonts w:ascii="Times New Roman"/>
          <w:b w:val="false"/>
          <w:i w:val="false"/>
          <w:color w:val="000000"/>
          <w:sz w:val="28"/>
        </w:rPr>
        <w:t>
      Нәтижесі – хабарламаны көрсетілетін қызметті берушінің кеңсесіне жібереді;</w:t>
      </w:r>
    </w:p>
    <w:bookmarkEnd w:id="289"/>
    <w:bookmarkStart w:name="z318" w:id="290"/>
    <w:p>
      <w:pPr>
        <w:spacing w:after="0"/>
        <w:ind w:left="0"/>
        <w:jc w:val="both"/>
      </w:pPr>
      <w:r>
        <w:rPr>
          <w:rFonts w:ascii="Times New Roman"/>
          <w:b w:val="false"/>
          <w:i w:val="false"/>
          <w:color w:val="000000"/>
          <w:sz w:val="28"/>
        </w:rPr>
        <w:t>
      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p>
    <w:bookmarkEnd w:id="290"/>
    <w:bookmarkStart w:name="z319" w:id="291"/>
    <w:p>
      <w:pPr>
        <w:spacing w:after="0"/>
        <w:ind w:left="0"/>
        <w:jc w:val="both"/>
      </w:pPr>
      <w:r>
        <w:rPr>
          <w:rFonts w:ascii="Times New Roman"/>
          <w:b w:val="false"/>
          <w:i w:val="false"/>
          <w:color w:val="000000"/>
          <w:sz w:val="28"/>
        </w:rPr>
        <w:t>
      Нәтижесі - тіркеу журналына берілгені туралы жазба және көрсетілетін қызметті алушының мемлекеттік қызметті алғандығы туралы қолы.</w:t>
      </w:r>
    </w:p>
    <w:bookmarkEnd w:id="291"/>
    <w:bookmarkStart w:name="z320" w:id="29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92"/>
    <w:bookmarkStart w:name="z321" w:id="293"/>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93"/>
    <w:bookmarkStart w:name="z322" w:id="294"/>
    <w:p>
      <w:pPr>
        <w:spacing w:after="0"/>
        <w:ind w:left="0"/>
        <w:jc w:val="both"/>
      </w:pPr>
      <w:r>
        <w:rPr>
          <w:rFonts w:ascii="Times New Roman"/>
          <w:b w:val="false"/>
          <w:i w:val="false"/>
          <w:color w:val="000000"/>
          <w:sz w:val="28"/>
        </w:rPr>
        <w:t>
      1) көрсетілетін қызметті берушінің кеңсе маманы;</w:t>
      </w:r>
    </w:p>
    <w:bookmarkEnd w:id="294"/>
    <w:bookmarkStart w:name="z323" w:id="295"/>
    <w:p>
      <w:pPr>
        <w:spacing w:after="0"/>
        <w:ind w:left="0"/>
        <w:jc w:val="both"/>
      </w:pPr>
      <w:r>
        <w:rPr>
          <w:rFonts w:ascii="Times New Roman"/>
          <w:b w:val="false"/>
          <w:i w:val="false"/>
          <w:color w:val="000000"/>
          <w:sz w:val="28"/>
        </w:rPr>
        <w:t>
      2) көрсетілетін қызметті берушінің басшысы;</w:t>
      </w:r>
    </w:p>
    <w:bookmarkEnd w:id="295"/>
    <w:bookmarkStart w:name="z324" w:id="29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6"/>
    <w:bookmarkStart w:name="z325" w:id="29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"Мүгедектерді санаторий-курорттық емдеумен қамтамасыз ету"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97"/>
    <w:bookmarkStart w:name="z326" w:id="29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8"/>
    <w:bookmarkStart w:name="z327" w:id="299"/>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bookmarkEnd w:id="299"/>
    <w:bookmarkStart w:name="z328" w:id="300"/>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300"/>
    <w:bookmarkStart w:name="z329" w:id="301"/>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bookmarkEnd w:id="301"/>
    <w:bookmarkStart w:name="z330" w:id="302"/>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bookmarkEnd w:id="302"/>
    <w:bookmarkStart w:name="z331" w:id="303"/>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303"/>
    <w:bookmarkStart w:name="z332" w:id="304"/>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304"/>
    <w:bookmarkStart w:name="z333" w:id="305"/>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305"/>
    <w:bookmarkStart w:name="z334" w:id="306"/>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306"/>
    <w:bookmarkStart w:name="z335" w:id="307"/>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307"/>
    <w:bookmarkStart w:name="z336" w:id="308"/>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308"/>
    <w:bookmarkStart w:name="z337" w:id="309"/>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bookmarkEnd w:id="309"/>
    <w:bookmarkStart w:name="z338" w:id="31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310"/>
    <w:bookmarkStart w:name="z339" w:id="311"/>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311"/>
    <w:bookmarkStart w:name="z340" w:id="312"/>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312"/>
    <w:bookmarkStart w:name="z341" w:id="313"/>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br/>
            </w:r>
            <w:r>
              <w:rPr>
                <w:rFonts w:ascii="Times New Roman"/>
                <w:b w:val="false"/>
                <w:i w:val="false"/>
                <w:color w:val="000000"/>
                <w:sz w:val="20"/>
              </w:rPr>
              <w:t>санаторий-курорттық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343" w:id="314"/>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қызметін көрсетудің бизнес-процестерінің анықтамалығы </w:t>
      </w:r>
    </w:p>
    <w:bookmarkEnd w:id="314"/>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6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br/>
            </w:r>
            <w:r>
              <w:rPr>
                <w:rFonts w:ascii="Times New Roman"/>
                <w:b w:val="false"/>
                <w:i w:val="false"/>
                <w:color w:val="000000"/>
                <w:sz w:val="20"/>
              </w:rPr>
              <w:t>санаторий-курорттық емдеумен</w:t>
            </w:r>
            <w:r>
              <w:br/>
            </w:r>
            <w:r>
              <w:rPr>
                <w:rFonts w:ascii="Times New Roman"/>
                <w:b w:val="false"/>
                <w:i w:val="false"/>
                <w:color w:val="000000"/>
                <w:sz w:val="20"/>
              </w:rPr>
              <w:t>қамтамасыз ету"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346" w:id="31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 </w:t>
      </w:r>
    </w:p>
    <w:bookmarkEnd w:id="315"/>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52900"/>
                    </a:xfrm>
                    <a:prstGeom prst="rect">
                      <a:avLst/>
                    </a:prstGeom>
                  </pic:spPr>
                </pic:pic>
              </a:graphicData>
            </a:graphic>
          </wp:inline>
        </w:drawing>
      </w:r>
    </w:p>
    <w:p>
      <w:pPr>
        <w:spacing w:after="0"/>
        <w:ind w:left="0"/>
        <w:jc w:val="left"/>
      </w:pPr>
      <w:r>
        <w:br/>
      </w:r>
    </w:p>
    <w:bookmarkStart w:name="z347" w:id="316"/>
    <w:p>
      <w:pPr>
        <w:spacing w:after="0"/>
        <w:ind w:left="0"/>
        <w:jc w:val="both"/>
      </w:pPr>
      <w:r>
        <w:rPr>
          <w:rFonts w:ascii="Times New Roman"/>
          <w:b w:val="false"/>
          <w:i w:val="false"/>
          <w:color w:val="000000"/>
          <w:sz w:val="28"/>
        </w:rPr>
        <w:t>
      Шартты белгілер:</w:t>
      </w:r>
    </w:p>
    <w:bookmarkEnd w:id="3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350" w:id="317"/>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құжаттар ресiмдеу" мемлекеттiк көрсетілетін қызмет регламенті</w:t>
      </w:r>
    </w:p>
    <w:bookmarkEnd w:id="317"/>
    <w:bookmarkStart w:name="z351" w:id="318"/>
    <w:p>
      <w:pPr>
        <w:spacing w:after="0"/>
        <w:ind w:left="0"/>
        <w:jc w:val="left"/>
      </w:pPr>
      <w:r>
        <w:rPr>
          <w:rFonts w:ascii="Times New Roman"/>
          <w:b/>
          <w:i w:val="false"/>
          <w:color w:val="000000"/>
        </w:rPr>
        <w:t xml:space="preserve"> 1. Жалпы ережелер</w:t>
      </w:r>
    </w:p>
    <w:bookmarkEnd w:id="318"/>
    <w:bookmarkStart w:name="z352" w:id="319"/>
    <w:p>
      <w:pPr>
        <w:spacing w:after="0"/>
        <w:ind w:left="0"/>
        <w:jc w:val="both"/>
      </w:pPr>
      <w:r>
        <w:rPr>
          <w:rFonts w:ascii="Times New Roman"/>
          <w:b w:val="false"/>
          <w:i w:val="false"/>
          <w:color w:val="000000"/>
          <w:sz w:val="28"/>
        </w:rPr>
        <w:t>
      1. "Медициналық-әлеуметтiк мекемелерде (ұйымдарда) арнаулы әлеуметтiк қызмет көрсетуге құжаттар ресiмдеу" мемлекеттік көрсетілетін қызметі (бұдан әрі - мемлекеттік көрсетілетін қызмет).</w:t>
      </w:r>
    </w:p>
    <w:bookmarkEnd w:id="319"/>
    <w:bookmarkStart w:name="z353" w:id="32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"Медициналық-әлеуметтiк мекемелерде (ұйымдарда) арнаулы әлеуметтiк қызмет көрсетуге құжаттар ресiмдеу"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20"/>
    <w:bookmarkStart w:name="z354" w:id="321"/>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321"/>
    <w:bookmarkStart w:name="z355" w:id="32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322"/>
    <w:bookmarkStart w:name="z356" w:id="32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23"/>
    <w:bookmarkStart w:name="z357" w:id="324"/>
    <w:p>
      <w:pPr>
        <w:spacing w:after="0"/>
        <w:ind w:left="0"/>
        <w:jc w:val="both"/>
      </w:pPr>
      <w:r>
        <w:rPr>
          <w:rFonts w:ascii="Times New Roman"/>
          <w:b w:val="false"/>
          <w:i w:val="false"/>
          <w:color w:val="000000"/>
          <w:sz w:val="28"/>
        </w:rPr>
        <w:t>
      2. Мемлекеттік қызметті көрсету нысаны - қағаз түрінде.</w:t>
      </w:r>
    </w:p>
    <w:bookmarkEnd w:id="324"/>
    <w:bookmarkStart w:name="z358" w:id="325"/>
    <w:p>
      <w:pPr>
        <w:spacing w:after="0"/>
        <w:ind w:left="0"/>
        <w:jc w:val="both"/>
      </w:pPr>
      <w:r>
        <w:rPr>
          <w:rFonts w:ascii="Times New Roman"/>
          <w:b w:val="false"/>
          <w:i w:val="false"/>
          <w:color w:val="000000"/>
          <w:sz w:val="28"/>
        </w:rPr>
        <w:t xml:space="preserve">
      3. Мемлекеттік қызмет көрсету нәтижесі – медициналық-әлеуметтік мекемелерде (ұйымдарда) арнаулы әлеуметтік қызмет көрсету мерзімін көрсете отырып, құжаттарды ресімдеу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 туралы дәлелді жауап).</w:t>
      </w:r>
    </w:p>
    <w:bookmarkEnd w:id="325"/>
    <w:bookmarkStart w:name="z359" w:id="326"/>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326"/>
    <w:bookmarkStart w:name="z360" w:id="327"/>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327"/>
    <w:bookmarkStart w:name="z361" w:id="3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28"/>
    <w:bookmarkStart w:name="z362" w:id="329"/>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329"/>
    <w:bookmarkStart w:name="z363" w:id="33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330"/>
    <w:bookmarkStart w:name="z364" w:id="331"/>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331"/>
    <w:bookmarkStart w:name="z365" w:id="332"/>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жолдау;</w:t>
      </w:r>
    </w:p>
    <w:bookmarkEnd w:id="332"/>
    <w:bookmarkStart w:name="z366" w:id="333"/>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 анықтайды.</w:t>
      </w:r>
    </w:p>
    <w:bookmarkEnd w:id="333"/>
    <w:bookmarkStart w:name="z367" w:id="334"/>
    <w:p>
      <w:pPr>
        <w:spacing w:after="0"/>
        <w:ind w:left="0"/>
        <w:jc w:val="both"/>
      </w:pPr>
      <w:r>
        <w:rPr>
          <w:rFonts w:ascii="Times New Roman"/>
          <w:b w:val="false"/>
          <w:i w:val="false"/>
          <w:color w:val="000000"/>
          <w:sz w:val="28"/>
        </w:rPr>
        <w:t>
      Нәтижесі - көрсетілетін қызметті берушінің жауапты орындаушысына жолдайды;</w:t>
      </w:r>
    </w:p>
    <w:bookmarkEnd w:id="334"/>
    <w:bookmarkStart w:name="z368" w:id="335"/>
    <w:p>
      <w:pPr>
        <w:spacing w:after="0"/>
        <w:ind w:left="0"/>
        <w:jc w:val="both"/>
      </w:pPr>
      <w:r>
        <w:rPr>
          <w:rFonts w:ascii="Times New Roman"/>
          <w:b w:val="false"/>
          <w:i w:val="false"/>
          <w:color w:val="000000"/>
          <w:sz w:val="28"/>
        </w:rPr>
        <w:t>
      3) көрсетілетін қызметті берушінің жауапты орындаушысы 15 (он бес) жұмыс күні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335"/>
    <w:bookmarkStart w:name="z369" w:id="336"/>
    <w:p>
      <w:pPr>
        <w:spacing w:after="0"/>
        <w:ind w:left="0"/>
        <w:jc w:val="both"/>
      </w:pP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жолдайды;</w:t>
      </w:r>
    </w:p>
    <w:bookmarkEnd w:id="336"/>
    <w:bookmarkStart w:name="z370" w:id="337"/>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 және көрсетілетін қызметті берушінің кеңсесіне жолдайды.</w:t>
      </w:r>
    </w:p>
    <w:bookmarkEnd w:id="337"/>
    <w:bookmarkStart w:name="z371" w:id="338"/>
    <w:p>
      <w:pPr>
        <w:spacing w:after="0"/>
        <w:ind w:left="0"/>
        <w:jc w:val="both"/>
      </w:pPr>
      <w:r>
        <w:rPr>
          <w:rFonts w:ascii="Times New Roman"/>
          <w:b w:val="false"/>
          <w:i w:val="false"/>
          <w:color w:val="000000"/>
          <w:sz w:val="28"/>
        </w:rPr>
        <w:t>
      Нәтижесі - хабарламаға немесе бас тарту туралы дәлелді жауапқа қол қою;</w:t>
      </w:r>
    </w:p>
    <w:bookmarkEnd w:id="338"/>
    <w:bookmarkStart w:name="z372" w:id="339"/>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339"/>
    <w:bookmarkStart w:name="z373" w:id="340"/>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340"/>
    <w:bookmarkStart w:name="z374" w:id="34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41"/>
    <w:bookmarkStart w:name="z375" w:id="3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2"/>
    <w:bookmarkStart w:name="z376" w:id="343"/>
    <w:p>
      <w:pPr>
        <w:spacing w:after="0"/>
        <w:ind w:left="0"/>
        <w:jc w:val="both"/>
      </w:pPr>
      <w:r>
        <w:rPr>
          <w:rFonts w:ascii="Times New Roman"/>
          <w:b w:val="false"/>
          <w:i w:val="false"/>
          <w:color w:val="000000"/>
          <w:sz w:val="28"/>
        </w:rPr>
        <w:t>
      1) көрсетілетін қызметті берушінің кеңсе маманы;</w:t>
      </w:r>
    </w:p>
    <w:bookmarkEnd w:id="343"/>
    <w:bookmarkStart w:name="z377" w:id="344"/>
    <w:p>
      <w:pPr>
        <w:spacing w:after="0"/>
        <w:ind w:left="0"/>
        <w:jc w:val="both"/>
      </w:pPr>
      <w:r>
        <w:rPr>
          <w:rFonts w:ascii="Times New Roman"/>
          <w:b w:val="false"/>
          <w:i w:val="false"/>
          <w:color w:val="000000"/>
          <w:sz w:val="28"/>
        </w:rPr>
        <w:t>
      2) көрсетілетін қызметті берушінің басшысы;</w:t>
      </w:r>
    </w:p>
    <w:bookmarkEnd w:id="344"/>
    <w:bookmarkStart w:name="z378" w:id="3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5"/>
    <w:bookmarkStart w:name="z379" w:id="34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"Медициналық-әлеуметтiк мекемелерде (ұйымдарда) арнаулы әлеуметтiк қызмет көрсетуге құжаттар ресiмдеу" мемлекеттiк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46"/>
    <w:bookmarkStart w:name="z380" w:id="34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7"/>
    <w:bookmarkStart w:name="z381" w:id="348"/>
    <w:p>
      <w:pPr>
        <w:spacing w:after="0"/>
        <w:ind w:left="0"/>
        <w:jc w:val="both"/>
      </w:pPr>
      <w:r>
        <w:rPr>
          <w:rFonts w:ascii="Times New Roman"/>
          <w:b w:val="false"/>
          <w:i w:val="false"/>
          <w:color w:val="000000"/>
          <w:sz w:val="28"/>
        </w:rPr>
        <w:t>
      9. Мемлекеттік корпорацияға жүгіну тәртібінің сипаттамасы, өтінішті өндеудің ұзақтығы:</w:t>
      </w:r>
    </w:p>
    <w:bookmarkEnd w:id="348"/>
    <w:bookmarkStart w:name="z382" w:id="349"/>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349"/>
    <w:bookmarkStart w:name="z383" w:id="35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350"/>
    <w:bookmarkStart w:name="z384" w:id="351"/>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351"/>
    <w:bookmarkStart w:name="z385" w:id="35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352"/>
    <w:bookmarkStart w:name="z386" w:id="353"/>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353"/>
    <w:bookmarkStart w:name="z387" w:id="354"/>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354"/>
    <w:bookmarkStart w:name="z388" w:id="355"/>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355"/>
    <w:bookmarkStart w:name="z389" w:id="35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356"/>
    <w:bookmarkStart w:name="z390" w:id="357"/>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357"/>
    <w:bookmarkStart w:name="z391" w:id="35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358"/>
    <w:bookmarkStart w:name="z392" w:id="35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359"/>
    <w:bookmarkStart w:name="z393" w:id="360"/>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360"/>
    <w:bookmarkStart w:name="z394" w:id="36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361"/>
    <w:bookmarkStart w:name="z395" w:id="362"/>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"Медициналық-әлеуметтiк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әлеуметтiк қызмет</w:t>
            </w:r>
            <w:r>
              <w:br/>
            </w:r>
            <w:r>
              <w:rPr>
                <w:rFonts w:ascii="Times New Roman"/>
                <w:b w:val="false"/>
                <w:i w:val="false"/>
                <w:color w:val="000000"/>
                <w:sz w:val="20"/>
              </w:rPr>
              <w:t>көрсетуге құжаттар ресiмдеу"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bookmarkStart w:name="z397" w:id="363"/>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құжаттар ресiмдеу" мемлекеттік қызмет көрсетудің бизнес-процестерінің анықтамалығы </w:t>
      </w:r>
    </w:p>
    <w:bookmarkEnd w:id="363"/>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1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"Медициналық-әлеуметтiк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әлеуметтiк қызмет</w:t>
            </w:r>
            <w:r>
              <w:br/>
            </w:r>
            <w:r>
              <w:rPr>
                <w:rFonts w:ascii="Times New Roman"/>
                <w:b w:val="false"/>
                <w:i w:val="false"/>
                <w:color w:val="000000"/>
                <w:sz w:val="20"/>
              </w:rPr>
              <w:t>көрсетуге құжаттар ресiмдеу"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399" w:id="36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364"/>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65"/>
    <w:p>
      <w:pPr>
        <w:spacing w:after="0"/>
        <w:ind w:left="0"/>
        <w:jc w:val="both"/>
      </w:pPr>
      <w:r>
        <w:rPr>
          <w:rFonts w:ascii="Times New Roman"/>
          <w:b w:val="false"/>
          <w:i w:val="false"/>
          <w:color w:val="000000"/>
          <w:sz w:val="28"/>
        </w:rPr>
        <w:t>
      Шартты белгілер:</w:t>
      </w:r>
    </w:p>
    <w:bookmarkEnd w:id="365"/>
    <w:bookmarkStart w:name="z401"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404" w:id="367"/>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мемлекеттiк көрсетілетін қызмет регламенті</w:t>
      </w:r>
    </w:p>
    <w:bookmarkEnd w:id="367"/>
    <w:bookmarkStart w:name="z405" w:id="368"/>
    <w:p>
      <w:pPr>
        <w:spacing w:after="0"/>
        <w:ind w:left="0"/>
        <w:jc w:val="left"/>
      </w:pPr>
      <w:r>
        <w:rPr>
          <w:rFonts w:ascii="Times New Roman"/>
          <w:b/>
          <w:i w:val="false"/>
          <w:color w:val="000000"/>
        </w:rPr>
        <w:t xml:space="preserve"> 1. Жалпы ережелер</w:t>
      </w:r>
    </w:p>
    <w:bookmarkEnd w:id="368"/>
    <w:bookmarkStart w:name="z406" w:id="369"/>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w:t>
      </w:r>
    </w:p>
    <w:bookmarkEnd w:id="369"/>
    <w:bookmarkStart w:name="z407" w:id="37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70"/>
    <w:bookmarkStart w:name="z408" w:id="371"/>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371"/>
    <w:bookmarkStart w:name="z409" w:id="37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372"/>
    <w:bookmarkStart w:name="z410" w:id="37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73"/>
    <w:bookmarkStart w:name="z411" w:id="374"/>
    <w:p>
      <w:pPr>
        <w:spacing w:after="0"/>
        <w:ind w:left="0"/>
        <w:jc w:val="both"/>
      </w:pPr>
      <w:r>
        <w:rPr>
          <w:rFonts w:ascii="Times New Roman"/>
          <w:b w:val="false"/>
          <w:i w:val="false"/>
          <w:color w:val="000000"/>
          <w:sz w:val="28"/>
        </w:rPr>
        <w:t>
      2. Мемлекеттік қызметті көрсету нысаны - қағаз түрінде.</w:t>
      </w:r>
    </w:p>
    <w:bookmarkEnd w:id="374"/>
    <w:bookmarkStart w:name="z412" w:id="375"/>
    <w:p>
      <w:pPr>
        <w:spacing w:after="0"/>
        <w:ind w:left="0"/>
        <w:jc w:val="both"/>
      </w:pPr>
      <w:r>
        <w:rPr>
          <w:rFonts w:ascii="Times New Roman"/>
          <w:b w:val="false"/>
          <w:i w:val="false"/>
          <w:color w:val="000000"/>
          <w:sz w:val="28"/>
        </w:rPr>
        <w:t xml:space="preserve">
      3. Мемлекеттік қызметті көрсету нәтижесі -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 туралы дәлелді жауап).</w:t>
      </w:r>
    </w:p>
    <w:bookmarkEnd w:id="375"/>
    <w:bookmarkStart w:name="z413" w:id="376"/>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376"/>
    <w:bookmarkStart w:name="z414" w:id="377"/>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377"/>
    <w:bookmarkStart w:name="z415" w:id="37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78"/>
    <w:bookmarkStart w:name="z416" w:id="379"/>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379"/>
    <w:bookmarkStart w:name="z417" w:id="38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380"/>
    <w:bookmarkStart w:name="z418" w:id="381"/>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381"/>
    <w:bookmarkStart w:name="z419" w:id="382"/>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жолдау;</w:t>
      </w:r>
    </w:p>
    <w:bookmarkEnd w:id="382"/>
    <w:bookmarkStart w:name="z420" w:id="383"/>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 анықтайды.</w:t>
      </w:r>
    </w:p>
    <w:bookmarkEnd w:id="383"/>
    <w:bookmarkStart w:name="z421" w:id="384"/>
    <w:p>
      <w:pPr>
        <w:spacing w:after="0"/>
        <w:ind w:left="0"/>
        <w:jc w:val="both"/>
      </w:pPr>
      <w:r>
        <w:rPr>
          <w:rFonts w:ascii="Times New Roman"/>
          <w:b w:val="false"/>
          <w:i w:val="false"/>
          <w:color w:val="000000"/>
          <w:sz w:val="28"/>
        </w:rPr>
        <w:t>
      Нәтижесі - көрсетілетін қызметті берушінің жауапты орындаушысына жолдайды;</w:t>
      </w:r>
    </w:p>
    <w:bookmarkEnd w:id="384"/>
    <w:bookmarkStart w:name="z422" w:id="385"/>
    <w:p>
      <w:pPr>
        <w:spacing w:after="0"/>
        <w:ind w:left="0"/>
        <w:jc w:val="both"/>
      </w:pPr>
      <w:r>
        <w:rPr>
          <w:rFonts w:ascii="Times New Roman"/>
          <w:b w:val="false"/>
          <w:i w:val="false"/>
          <w:color w:val="000000"/>
          <w:sz w:val="28"/>
        </w:rPr>
        <w:t>
      3) көрсетілетін қызметті берушінің жауапты орындаушысы 12 (он екі) жұмыс күні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385"/>
    <w:bookmarkStart w:name="z423" w:id="386"/>
    <w:p>
      <w:pPr>
        <w:spacing w:after="0"/>
        <w:ind w:left="0"/>
        <w:jc w:val="both"/>
      </w:pP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жолдайды;</w:t>
      </w:r>
    </w:p>
    <w:bookmarkEnd w:id="386"/>
    <w:bookmarkStart w:name="z424" w:id="387"/>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 және көрсетілетін қызметті берушінің кеңсесіне жолдайды.</w:t>
      </w:r>
    </w:p>
    <w:bookmarkEnd w:id="387"/>
    <w:bookmarkStart w:name="z425" w:id="388"/>
    <w:p>
      <w:pPr>
        <w:spacing w:after="0"/>
        <w:ind w:left="0"/>
        <w:jc w:val="both"/>
      </w:pPr>
      <w:r>
        <w:rPr>
          <w:rFonts w:ascii="Times New Roman"/>
          <w:b w:val="false"/>
          <w:i w:val="false"/>
          <w:color w:val="000000"/>
          <w:sz w:val="28"/>
        </w:rPr>
        <w:t>
      Нәтижесі - хабарламаға немесе бас тарту туралы дәлелді жауапқа қол қою;</w:t>
      </w:r>
    </w:p>
    <w:bookmarkEnd w:id="388"/>
    <w:bookmarkStart w:name="z426" w:id="389"/>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389"/>
    <w:bookmarkStart w:name="z427" w:id="390"/>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390"/>
    <w:bookmarkStart w:name="z428" w:id="39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өзараіс-қимыл тәртібін сипаттау</w:t>
      </w:r>
    </w:p>
    <w:bookmarkEnd w:id="391"/>
    <w:bookmarkStart w:name="z429" w:id="39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2"/>
    <w:bookmarkStart w:name="z430" w:id="393"/>
    <w:p>
      <w:pPr>
        <w:spacing w:after="0"/>
        <w:ind w:left="0"/>
        <w:jc w:val="both"/>
      </w:pPr>
      <w:r>
        <w:rPr>
          <w:rFonts w:ascii="Times New Roman"/>
          <w:b w:val="false"/>
          <w:i w:val="false"/>
          <w:color w:val="000000"/>
          <w:sz w:val="28"/>
        </w:rPr>
        <w:t>
      1) көрсетілетін қызметті берушінің кеңсе маманы;</w:t>
      </w:r>
    </w:p>
    <w:bookmarkEnd w:id="393"/>
    <w:bookmarkStart w:name="z431" w:id="394"/>
    <w:p>
      <w:pPr>
        <w:spacing w:after="0"/>
        <w:ind w:left="0"/>
        <w:jc w:val="both"/>
      </w:pPr>
      <w:r>
        <w:rPr>
          <w:rFonts w:ascii="Times New Roman"/>
          <w:b w:val="false"/>
          <w:i w:val="false"/>
          <w:color w:val="000000"/>
          <w:sz w:val="28"/>
        </w:rPr>
        <w:t>
      2) көрсетілетін қызметті берушінің басшысы;</w:t>
      </w:r>
    </w:p>
    <w:bookmarkEnd w:id="394"/>
    <w:bookmarkStart w:name="z432" w:id="39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5"/>
    <w:bookmarkStart w:name="z433" w:id="39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"Үйде күтім көрсету жағдайында арнаулы әлеуметтік қызмет көрсетуге құжаттар ресімдеу" мемлекеттiк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6"/>
    <w:bookmarkStart w:name="z434" w:id="39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7"/>
    <w:bookmarkStart w:name="z435" w:id="398"/>
    <w:p>
      <w:pPr>
        <w:spacing w:after="0"/>
        <w:ind w:left="0"/>
        <w:jc w:val="both"/>
      </w:pPr>
      <w:r>
        <w:rPr>
          <w:rFonts w:ascii="Times New Roman"/>
          <w:b w:val="false"/>
          <w:i w:val="false"/>
          <w:color w:val="000000"/>
          <w:sz w:val="28"/>
        </w:rPr>
        <w:t>
      9. Мемлекеттік корпорацияға жүгіну тәртібінің сипаттамасы, өтінішті өндеудің ұзақтығы:</w:t>
      </w:r>
    </w:p>
    <w:bookmarkEnd w:id="398"/>
    <w:bookmarkStart w:name="z436" w:id="399"/>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399"/>
    <w:bookmarkStart w:name="z437" w:id="40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400"/>
    <w:bookmarkStart w:name="z438" w:id="401"/>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401"/>
    <w:bookmarkStart w:name="z439" w:id="40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402"/>
    <w:bookmarkStart w:name="z440" w:id="403"/>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403"/>
    <w:bookmarkStart w:name="z441" w:id="404"/>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404"/>
    <w:bookmarkStart w:name="z442" w:id="405"/>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405"/>
    <w:bookmarkStart w:name="z443" w:id="40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406"/>
    <w:bookmarkStart w:name="z444" w:id="407"/>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407"/>
    <w:bookmarkStart w:name="z445" w:id="40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408"/>
    <w:bookmarkStart w:name="z446" w:id="40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409"/>
    <w:bookmarkStart w:name="z447" w:id="410"/>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410"/>
    <w:bookmarkStart w:name="z448" w:id="41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411"/>
    <w:bookmarkStart w:name="z449" w:id="412"/>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әлеуметтiк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ресiмдеу"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451" w:id="413"/>
    <w:p>
      <w:pPr>
        <w:spacing w:after="0"/>
        <w:ind w:left="0"/>
        <w:jc w:val="left"/>
      </w:pPr>
      <w:r>
        <w:rPr>
          <w:rFonts w:ascii="Times New Roman"/>
          <w:b/>
          <w:i w:val="false"/>
          <w:color w:val="000000"/>
        </w:rPr>
        <w:t xml:space="preserve"> "Үйде күтім көрсету жағдайында арнаулы әлеуметтiк қызмет көрсетуге құжаттар ресiмдеу" мемлекеттік қызмет көрсетудің бизнес-процестерінің анықтамалығы </w:t>
      </w:r>
    </w:p>
    <w:bookmarkEnd w:id="413"/>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0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әлеуметтiк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ресiмдеу"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453" w:id="41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414"/>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415"/>
    <w:p>
      <w:pPr>
        <w:spacing w:after="0"/>
        <w:ind w:left="0"/>
        <w:jc w:val="both"/>
      </w:pPr>
      <w:r>
        <w:rPr>
          <w:rFonts w:ascii="Times New Roman"/>
          <w:b w:val="false"/>
          <w:i w:val="false"/>
          <w:color w:val="000000"/>
          <w:sz w:val="28"/>
        </w:rPr>
        <w:t>
      Шартты белгілер:</w:t>
      </w:r>
    </w:p>
    <w:bookmarkEnd w:id="4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457" w:id="416"/>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416"/>
    <w:bookmarkStart w:name="z458" w:id="417"/>
    <w:p>
      <w:pPr>
        <w:spacing w:after="0"/>
        <w:ind w:left="0"/>
        <w:jc w:val="left"/>
      </w:pPr>
      <w:r>
        <w:rPr>
          <w:rFonts w:ascii="Times New Roman"/>
          <w:b/>
          <w:i w:val="false"/>
          <w:color w:val="000000"/>
        </w:rPr>
        <w:t xml:space="preserve"> 1. Жалпы ережелер</w:t>
      </w:r>
    </w:p>
    <w:bookmarkEnd w:id="417"/>
    <w:bookmarkStart w:name="z459" w:id="418"/>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 (бұдан әрі – мемлекеттік көрсетілетін қызмет).</w:t>
      </w:r>
    </w:p>
    <w:bookmarkEnd w:id="418"/>
    <w:bookmarkStart w:name="z460" w:id="41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(Қазақстан Республикасы Әділет министрлігінде 2015 жылы 12 маусымда №11342 тіркелді) бұйрығымен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419"/>
    <w:bookmarkStart w:name="z461" w:id="420"/>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420"/>
    <w:bookmarkStart w:name="z462" w:id="42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421"/>
    <w:bookmarkStart w:name="z463" w:id="422"/>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w:t>
      </w:r>
    </w:p>
    <w:bookmarkEnd w:id="422"/>
    <w:bookmarkStart w:name="z464" w:id="423"/>
    <w:p>
      <w:pPr>
        <w:spacing w:after="0"/>
        <w:ind w:left="0"/>
        <w:jc w:val="both"/>
      </w:pPr>
      <w:r>
        <w:rPr>
          <w:rFonts w:ascii="Times New Roman"/>
          <w:b w:val="false"/>
          <w:i w:val="false"/>
          <w:color w:val="000000"/>
          <w:sz w:val="28"/>
        </w:rPr>
        <w:t>
      2. Мемлекеттік көрсетілетін қызметтің нысаны: электрондық және (немесе) қағаз түрінде.</w:t>
      </w:r>
    </w:p>
    <w:bookmarkEnd w:id="423"/>
    <w:bookmarkStart w:name="z465" w:id="424"/>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24"/>
    <w:bookmarkStart w:name="z466" w:id="425"/>
    <w:p>
      <w:pPr>
        <w:spacing w:after="0"/>
        <w:ind w:left="0"/>
        <w:jc w:val="both"/>
      </w:pPr>
      <w:r>
        <w:rPr>
          <w:rFonts w:ascii="Times New Roman"/>
          <w:b w:val="false"/>
          <w:i w:val="false"/>
          <w:color w:val="000000"/>
          <w:sz w:val="28"/>
        </w:rPr>
        <w:t>
      3. Мемлекеттік қызмет көрсету нәтижесі: жәрдемақы тағайындау туралы хабарлама (бұдан әрі - хабарлама).</w:t>
      </w:r>
    </w:p>
    <w:bookmarkEnd w:id="425"/>
    <w:bookmarkStart w:name="z467" w:id="42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26"/>
    <w:bookmarkStart w:name="z468" w:id="42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27"/>
    <w:bookmarkStart w:name="z469" w:id="4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28"/>
    <w:bookmarkStart w:name="z470" w:id="42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p>
    <w:bookmarkEnd w:id="429"/>
    <w:bookmarkStart w:name="z471" w:id="4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30"/>
    <w:bookmarkStart w:name="z472" w:id="431"/>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келіп түскен құжаттар топтамасын тіркейді және көрсетілетін қызметті берушінің басшысына қарау үшін жолдайды – 15 (он бес) минут.</w:t>
      </w:r>
    </w:p>
    <w:bookmarkEnd w:id="431"/>
    <w:bookmarkStart w:name="z473" w:id="432"/>
    <w:p>
      <w:pPr>
        <w:spacing w:after="0"/>
        <w:ind w:left="0"/>
        <w:jc w:val="both"/>
      </w:pPr>
      <w:r>
        <w:rPr>
          <w:rFonts w:ascii="Times New Roman"/>
          <w:b w:val="false"/>
          <w:i w:val="false"/>
          <w:color w:val="000000"/>
          <w:sz w:val="28"/>
        </w:rPr>
        <w:t>
      Нәтижесі – тіркеу журналына жазба.</w:t>
      </w:r>
    </w:p>
    <w:bookmarkEnd w:id="432"/>
    <w:bookmarkStart w:name="z474" w:id="433"/>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 анықтайды – 1 (бір) жұмыс күні ішінде.</w:t>
      </w:r>
    </w:p>
    <w:bookmarkEnd w:id="433"/>
    <w:bookmarkStart w:name="z475" w:id="434"/>
    <w:p>
      <w:pPr>
        <w:spacing w:after="0"/>
        <w:ind w:left="0"/>
        <w:jc w:val="both"/>
      </w:pPr>
      <w:r>
        <w:rPr>
          <w:rFonts w:ascii="Times New Roman"/>
          <w:b w:val="false"/>
          <w:i w:val="false"/>
          <w:color w:val="000000"/>
          <w:sz w:val="28"/>
        </w:rPr>
        <w:t>
      Нәтижесі – жауапты орындаушыны анықтау.</w:t>
      </w:r>
    </w:p>
    <w:bookmarkEnd w:id="434"/>
    <w:bookmarkStart w:name="z476" w:id="435"/>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зерделейді, хабарламаны дайындайды және көрсетілетін қызметті берушінің басшысына қол қою үшін жолдайды – 7 (жеті) жұмыс күні ішінде.</w:t>
      </w:r>
    </w:p>
    <w:bookmarkEnd w:id="435"/>
    <w:bookmarkStart w:name="z477" w:id="436"/>
    <w:p>
      <w:pPr>
        <w:spacing w:after="0"/>
        <w:ind w:left="0"/>
        <w:jc w:val="both"/>
      </w:pPr>
      <w:r>
        <w:rPr>
          <w:rFonts w:ascii="Times New Roman"/>
          <w:b w:val="false"/>
          <w:i w:val="false"/>
          <w:color w:val="000000"/>
          <w:sz w:val="28"/>
        </w:rPr>
        <w:t>
      Нәтижесі – хабарламаны дайындау.</w:t>
      </w:r>
    </w:p>
    <w:bookmarkEnd w:id="436"/>
    <w:bookmarkStart w:name="z478" w:id="437"/>
    <w:p>
      <w:pPr>
        <w:spacing w:after="0"/>
        <w:ind w:left="0"/>
        <w:jc w:val="both"/>
      </w:pPr>
      <w:r>
        <w:rPr>
          <w:rFonts w:ascii="Times New Roman"/>
          <w:b w:val="false"/>
          <w:i w:val="false"/>
          <w:color w:val="000000"/>
          <w:sz w:val="28"/>
        </w:rPr>
        <w:t>
      4) көрсетілетін қызметті берушінің басшысы хабарламаға қол қояды және көрсетілетін қызметті берушінің кеңсесіне жолдайды - 1 (бір) жұмыс күні ішінде.</w:t>
      </w:r>
    </w:p>
    <w:bookmarkEnd w:id="437"/>
    <w:bookmarkStart w:name="z479" w:id="438"/>
    <w:p>
      <w:pPr>
        <w:spacing w:after="0"/>
        <w:ind w:left="0"/>
        <w:jc w:val="both"/>
      </w:pPr>
      <w:r>
        <w:rPr>
          <w:rFonts w:ascii="Times New Roman"/>
          <w:b w:val="false"/>
          <w:i w:val="false"/>
          <w:color w:val="000000"/>
          <w:sz w:val="28"/>
        </w:rPr>
        <w:t>
      Нәтижесі – хабарламаға қол қою.</w:t>
      </w:r>
    </w:p>
    <w:bookmarkEnd w:id="438"/>
    <w:bookmarkStart w:name="z480" w:id="439"/>
    <w:p>
      <w:pPr>
        <w:spacing w:after="0"/>
        <w:ind w:left="0"/>
        <w:jc w:val="both"/>
      </w:pPr>
      <w:r>
        <w:rPr>
          <w:rFonts w:ascii="Times New Roman"/>
          <w:b w:val="false"/>
          <w:i w:val="false"/>
          <w:color w:val="000000"/>
          <w:sz w:val="28"/>
        </w:rPr>
        <w:t>
      5) көрсетілетін қызметті берушінің кеңсе қызметкері хабарламаны тіркейді және Мемлекеттік корпорация арқылы көрсетілетін қызметті алушыға жібереді - 15 (он бес) минут.</w:t>
      </w:r>
    </w:p>
    <w:bookmarkEnd w:id="439"/>
    <w:bookmarkStart w:name="z481" w:id="440"/>
    <w:p>
      <w:pPr>
        <w:spacing w:after="0"/>
        <w:ind w:left="0"/>
        <w:jc w:val="both"/>
      </w:pPr>
      <w:r>
        <w:rPr>
          <w:rFonts w:ascii="Times New Roman"/>
          <w:b w:val="false"/>
          <w:i w:val="false"/>
          <w:color w:val="000000"/>
          <w:sz w:val="28"/>
        </w:rPr>
        <w:t>
      Нәтижесі – хабарламаны тіркеу және Мемлекеттік корпорация арқылы көрсетілетін қызметті алушыға жіберу.</w:t>
      </w:r>
    </w:p>
    <w:bookmarkEnd w:id="440"/>
    <w:bookmarkStart w:name="z482" w:id="4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41"/>
    <w:bookmarkStart w:name="z483" w:id="442"/>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құрылымдық бөлімшелерінің (қызметкерлерінің) тізбесі:</w:t>
      </w:r>
    </w:p>
    <w:bookmarkEnd w:id="442"/>
    <w:bookmarkStart w:name="z484" w:id="443"/>
    <w:p>
      <w:pPr>
        <w:spacing w:after="0"/>
        <w:ind w:left="0"/>
        <w:jc w:val="both"/>
      </w:pPr>
      <w:r>
        <w:rPr>
          <w:rFonts w:ascii="Times New Roman"/>
          <w:b w:val="false"/>
          <w:i w:val="false"/>
          <w:color w:val="000000"/>
          <w:sz w:val="28"/>
        </w:rPr>
        <w:t>
      1) көрсетілетін қызметті берушінің кеңсе қызметкері;</w:t>
      </w:r>
    </w:p>
    <w:bookmarkEnd w:id="443"/>
    <w:bookmarkStart w:name="z485" w:id="444"/>
    <w:p>
      <w:pPr>
        <w:spacing w:after="0"/>
        <w:ind w:left="0"/>
        <w:jc w:val="both"/>
      </w:pPr>
      <w:r>
        <w:rPr>
          <w:rFonts w:ascii="Times New Roman"/>
          <w:b w:val="false"/>
          <w:i w:val="false"/>
          <w:color w:val="000000"/>
          <w:sz w:val="28"/>
        </w:rPr>
        <w:t>
      2) көрсетілетін қызметті берушінің басшысы;</w:t>
      </w:r>
    </w:p>
    <w:bookmarkEnd w:id="444"/>
    <w:bookmarkStart w:name="z486" w:id="4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45"/>
    <w:bookmarkStart w:name="z487" w:id="44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46"/>
    <w:bookmarkStart w:name="z488" w:id="447"/>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сұранысын өңдеу ұзақтығы:</w:t>
      </w:r>
    </w:p>
    <w:bookmarkEnd w:id="447"/>
    <w:bookmarkStart w:name="z489" w:id="448"/>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448"/>
    <w:bookmarkStart w:name="z490" w:id="449"/>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МКЫАЖ АЖО) логинді және парольді (авторландыру процесі) енгізуі - 1 (бір) минут ішінде;</w:t>
      </w:r>
    </w:p>
    <w:bookmarkEnd w:id="449"/>
    <w:bookmarkStart w:name="z491" w:id="450"/>
    <w:p>
      <w:pPr>
        <w:spacing w:after="0"/>
        <w:ind w:left="0"/>
        <w:jc w:val="both"/>
      </w:pPr>
      <w:r>
        <w:rPr>
          <w:rFonts w:ascii="Times New Roman"/>
          <w:b w:val="false"/>
          <w:i w:val="false"/>
          <w:color w:val="000000"/>
          <w:sz w:val="28"/>
        </w:rPr>
        <w:t>
      3) 2-процесс – Мемлекеттік корпорацияның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450"/>
    <w:bookmarkStart w:name="z492" w:id="45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- 3 (үш) минут ішінде;</w:t>
      </w:r>
    </w:p>
    <w:bookmarkEnd w:id="451"/>
    <w:bookmarkStart w:name="z493" w:id="452"/>
    <w:p>
      <w:pPr>
        <w:spacing w:after="0"/>
        <w:ind w:left="0"/>
        <w:jc w:val="both"/>
      </w:pPr>
      <w:r>
        <w:rPr>
          <w:rFonts w:ascii="Times New Roman"/>
          <w:b w:val="false"/>
          <w:i w:val="false"/>
          <w:color w:val="000000"/>
          <w:sz w:val="28"/>
        </w:rPr>
        <w:t>
      5) 1-шарт - ЖТ МДҚ-нда көрсетілетін қызметті алушы мәліметтерінің және БНАЖ-де сенімхат мәліметтерінің бар болуын тексеруі - 1 (бір)минут ішінде;</w:t>
      </w:r>
    </w:p>
    <w:bookmarkEnd w:id="452"/>
    <w:bookmarkStart w:name="z494" w:id="453"/>
    <w:p>
      <w:pPr>
        <w:spacing w:after="0"/>
        <w:ind w:left="0"/>
        <w:jc w:val="both"/>
      </w:pPr>
      <w:r>
        <w:rPr>
          <w:rFonts w:ascii="Times New Roman"/>
          <w:b w:val="false"/>
          <w:i w:val="false"/>
          <w:color w:val="000000"/>
          <w:sz w:val="28"/>
        </w:rPr>
        <w:t>
      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453"/>
    <w:bookmarkStart w:name="z495" w:id="454"/>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454"/>
    <w:bookmarkStart w:name="z496" w:id="455"/>
    <w:p>
      <w:pPr>
        <w:spacing w:after="0"/>
        <w:ind w:left="0"/>
        <w:jc w:val="both"/>
      </w:pPr>
      <w:r>
        <w:rPr>
          <w:rFonts w:ascii="Times New Roman"/>
          <w:b w:val="false"/>
          <w:i w:val="false"/>
          <w:color w:val="000000"/>
          <w:sz w:val="28"/>
        </w:rPr>
        <w:t>
      8. Мемлекеттік қызмет көрсетудің нәтижесін Мемлекеттік корпорация арқылы алу процесінің сипаттамасы, оның ұзақтығы:</w:t>
      </w:r>
    </w:p>
    <w:bookmarkEnd w:id="455"/>
    <w:bookmarkStart w:name="z497" w:id="456"/>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456"/>
    <w:bookmarkStart w:name="z498" w:id="457"/>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p>
    <w:bookmarkEnd w:id="457"/>
    <w:bookmarkStart w:name="z499" w:id="458"/>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458"/>
    <w:bookmarkStart w:name="z500" w:id="459"/>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1 (бір) минут ішінде.</w:t>
      </w:r>
    </w:p>
    <w:bookmarkEnd w:id="459"/>
    <w:bookmarkStart w:name="z501" w:id="460"/>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"Мүгедек балаларды үйде оқытуға жұмсалған шығындарды өтеу" регламентінің (бұдан әрі - Регламент) </w:t>
      </w:r>
      <w:r>
        <w:rPr>
          <w:rFonts w:ascii="Times New Roman"/>
          <w:b w:val="false"/>
          <w:i w:val="false"/>
          <w:color w:val="000000"/>
          <w:sz w:val="28"/>
        </w:rPr>
        <w:t>1 – қосымшасында</w:t>
      </w:r>
      <w:r>
        <w:rPr>
          <w:rFonts w:ascii="Times New Roman"/>
          <w:b w:val="false"/>
          <w:i w:val="false"/>
          <w:color w:val="000000"/>
          <w:sz w:val="28"/>
        </w:rPr>
        <w:t xml:space="preserve"> берілген.</w:t>
      </w:r>
    </w:p>
    <w:bookmarkEnd w:id="460"/>
    <w:bookmarkStart w:name="z502" w:id="461"/>
    <w:p>
      <w:pPr>
        <w:spacing w:after="0"/>
        <w:ind w:left="0"/>
        <w:jc w:val="both"/>
      </w:pPr>
      <w:r>
        <w:rPr>
          <w:rFonts w:ascii="Times New Roman"/>
          <w:b w:val="false"/>
          <w:i w:val="false"/>
          <w:color w:val="000000"/>
          <w:sz w:val="28"/>
        </w:rPr>
        <w:t>
      9.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461"/>
    <w:bookmarkStart w:name="z503" w:id="46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462"/>
    <w:bookmarkStart w:name="z504" w:id="463"/>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(авторландыру процесі) енгізуі;</w:t>
      </w:r>
    </w:p>
    <w:bookmarkEnd w:id="463"/>
    <w:bookmarkStart w:name="z505" w:id="46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464"/>
    <w:bookmarkStart w:name="z506" w:id="465"/>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p>
    <w:bookmarkEnd w:id="465"/>
    <w:bookmarkStart w:name="z507" w:id="46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p>
    <w:bookmarkEnd w:id="466"/>
    <w:bookmarkStart w:name="z508" w:id="467"/>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467"/>
    <w:bookmarkStart w:name="z509" w:id="46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p>
    <w:bookmarkEnd w:id="468"/>
    <w:bookmarkStart w:name="z510" w:id="469"/>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p>
    <w:bookmarkEnd w:id="469"/>
    <w:bookmarkStart w:name="z511" w:id="47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құжаттарының топтамасының сәйкестігін тексеруі;</w:t>
      </w:r>
    </w:p>
    <w:bookmarkEnd w:id="470"/>
    <w:bookmarkStart w:name="z512" w:id="471"/>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p>
    <w:bookmarkEnd w:id="471"/>
    <w:bookmarkStart w:name="z513" w:id="47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472"/>
    <w:bookmarkStart w:name="z514" w:id="473"/>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73"/>
    <w:bookmarkStart w:name="z515" w:id="474"/>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сонымен қатар өзге көрсетілген қызметті берушілермен және (немесе) Мемлекеттік корпорацияның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74"/>
    <w:bookmarkStart w:name="z516" w:id="475"/>
    <w:p>
      <w:pPr>
        <w:spacing w:after="0"/>
        <w:ind w:left="0"/>
        <w:jc w:val="both"/>
      </w:pPr>
      <w:r>
        <w:rPr>
          <w:rFonts w:ascii="Times New Roman"/>
          <w:b w:val="false"/>
          <w:i w:val="false"/>
          <w:color w:val="000000"/>
          <w:sz w:val="28"/>
        </w:rPr>
        <w:t>
      11. Мемлекеттік корпорацияның қызмет көрсетушісі және (немесе) олардың қызметкерлеріне мемлекеттік қызметтерді көрсету туралы шешімдеріне, әрекеттеріне (әрекетсіздігіне) шағымдар Стандарттың 3–бөліміне сәйкес жүзеге асырылады.</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мемлекеттiккөрсетілетін қызмет</w:t>
            </w:r>
            <w:r>
              <w:br/>
            </w:r>
            <w:r>
              <w:rPr>
                <w:rFonts w:ascii="Times New Roman"/>
                <w:b w:val="false"/>
                <w:i w:val="false"/>
                <w:color w:val="000000"/>
                <w:sz w:val="20"/>
              </w:rPr>
              <w:t>регламентіне 1 - қосымша</w:t>
            </w:r>
          </w:p>
        </w:tc>
      </w:tr>
    </w:tbl>
    <w:bookmarkStart w:name="z518" w:id="47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476"/>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 қосымша</w:t>
            </w:r>
          </w:p>
        </w:tc>
      </w:tr>
    </w:tbl>
    <w:bookmarkStart w:name="z520" w:id="47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477"/>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 қосымша</w:t>
            </w:r>
          </w:p>
        </w:tc>
      </w:tr>
    </w:tbl>
    <w:bookmarkStart w:name="z522" w:id="478"/>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бизнес-процестерінің анықтамалығы </w:t>
      </w:r>
    </w:p>
    <w:bookmarkEnd w:id="478"/>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080000"/>
                    </a:xfrm>
                    <a:prstGeom prst="rect">
                      <a:avLst/>
                    </a:prstGeom>
                  </pic:spPr>
                </pic:pic>
              </a:graphicData>
            </a:graphic>
          </wp:inline>
        </w:drawing>
      </w:r>
    </w:p>
    <w:p>
      <w:pPr>
        <w:spacing w:after="0"/>
        <w:ind w:left="0"/>
        <w:jc w:val="left"/>
      </w:pPr>
      <w:r>
        <w:br/>
      </w:r>
    </w:p>
    <w:bookmarkStart w:name="z523" w:id="479"/>
    <w:p>
      <w:pPr>
        <w:spacing w:after="0"/>
        <w:ind w:left="0"/>
        <w:jc w:val="both"/>
      </w:pPr>
      <w:r>
        <w:rPr>
          <w:rFonts w:ascii="Times New Roman"/>
          <w:b w:val="false"/>
          <w:i w:val="false"/>
          <w:color w:val="000000"/>
          <w:sz w:val="28"/>
        </w:rPr>
        <w:t>
      Шартты белгілер:</w:t>
      </w:r>
    </w:p>
    <w:bookmarkEnd w:id="4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526" w:id="48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480"/>
    <w:bookmarkStart w:name="z527" w:id="481"/>
    <w:p>
      <w:pPr>
        <w:spacing w:after="0"/>
        <w:ind w:left="0"/>
        <w:jc w:val="left"/>
      </w:pPr>
      <w:r>
        <w:rPr>
          <w:rFonts w:ascii="Times New Roman"/>
          <w:b/>
          <w:i w:val="false"/>
          <w:color w:val="000000"/>
        </w:rPr>
        <w:t xml:space="preserve"> 1. Жалпы ережелер</w:t>
      </w:r>
    </w:p>
    <w:bookmarkEnd w:id="481"/>
    <w:bookmarkStart w:name="z528" w:id="482"/>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w:t>
      </w:r>
    </w:p>
    <w:bookmarkEnd w:id="482"/>
    <w:bookmarkStart w:name="z529" w:id="483"/>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және кент, ауыл, ауылдық округ әкімдерімен (бұдан әрі - көрсетілетін қызметті беруші) "Әлеуметтік- 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(Қазақстан Республикасы Әділет министрлігінде 2015 жылы 12 маусымда №11342 тіркелді)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483"/>
    <w:bookmarkStart w:name="z530" w:id="48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84"/>
    <w:bookmarkStart w:name="z531" w:id="48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485"/>
    <w:bookmarkStart w:name="z532" w:id="486"/>
    <w:p>
      <w:pPr>
        <w:spacing w:after="0"/>
        <w:ind w:left="0"/>
        <w:jc w:val="both"/>
      </w:pPr>
      <w:r>
        <w:rPr>
          <w:rFonts w:ascii="Times New Roman"/>
          <w:b w:val="false"/>
          <w:i w:val="false"/>
          <w:color w:val="000000"/>
          <w:sz w:val="28"/>
        </w:rPr>
        <w:t>
      2) көрсетілетін қызметті беруші;</w:t>
      </w:r>
    </w:p>
    <w:bookmarkEnd w:id="486"/>
    <w:bookmarkStart w:name="z533" w:id="487"/>
    <w:p>
      <w:pPr>
        <w:spacing w:after="0"/>
        <w:ind w:left="0"/>
        <w:jc w:val="both"/>
      </w:pPr>
      <w:r>
        <w:rPr>
          <w:rFonts w:ascii="Times New Roman"/>
          <w:b w:val="false"/>
          <w:i w:val="false"/>
          <w:color w:val="000000"/>
          <w:sz w:val="28"/>
        </w:rPr>
        <w:t xml:space="preserve">
      3) www.egov.kz "электрондық үкімет" веб-порталы (бұдан әрі – портал); </w:t>
      </w:r>
    </w:p>
    <w:bookmarkEnd w:id="487"/>
    <w:bookmarkStart w:name="z534" w:id="488"/>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p>
    <w:bookmarkEnd w:id="488"/>
    <w:bookmarkStart w:name="z535" w:id="489"/>
    <w:p>
      <w:pPr>
        <w:spacing w:after="0"/>
        <w:ind w:left="0"/>
        <w:jc w:val="both"/>
      </w:pPr>
      <w:r>
        <w:rPr>
          <w:rFonts w:ascii="Times New Roman"/>
          <w:b w:val="false"/>
          <w:i w:val="false"/>
          <w:color w:val="000000"/>
          <w:sz w:val="28"/>
        </w:rPr>
        <w:t>
      2. Мемлекеттік көрсетілетін қызметтің нысаны: электрондық (толық автоматтандырылған) және (немесе) қағаз түрінде.</w:t>
      </w:r>
    </w:p>
    <w:bookmarkEnd w:id="489"/>
    <w:bookmarkStart w:name="z536" w:id="49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90"/>
    <w:bookmarkStart w:name="z537" w:id="491"/>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(бұдан әрі - анықтама).</w:t>
      </w:r>
    </w:p>
    <w:bookmarkEnd w:id="491"/>
    <w:bookmarkStart w:name="z538" w:id="492"/>
    <w:p>
      <w:pPr>
        <w:spacing w:after="0"/>
        <w:ind w:left="0"/>
        <w:jc w:val="both"/>
      </w:pPr>
      <w:r>
        <w:rPr>
          <w:rFonts w:ascii="Times New Roman"/>
          <w:b w:val="false"/>
          <w:i w:val="false"/>
          <w:color w:val="000000"/>
          <w:sz w:val="28"/>
        </w:rPr>
        <w:t>
      Мемлекеттік қызметті көрсету нәтижесін ұсыну нысаны: қағаз және (немесе) электрондық түрінде.</w:t>
      </w:r>
    </w:p>
    <w:bookmarkEnd w:id="492"/>
    <w:bookmarkStart w:name="z539" w:id="49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Орталықта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93"/>
    <w:bookmarkStart w:name="z540" w:id="4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4"/>
    <w:bookmarkStart w:name="z541" w:id="49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 болып табылады.</w:t>
      </w:r>
    </w:p>
    <w:bookmarkEnd w:id="495"/>
    <w:bookmarkStart w:name="z542" w:id="49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496"/>
    <w:bookmarkStart w:name="z543" w:id="497"/>
    <w:p>
      <w:pPr>
        <w:spacing w:after="0"/>
        <w:ind w:left="0"/>
        <w:jc w:val="both"/>
      </w:pPr>
      <w:r>
        <w:rPr>
          <w:rFonts w:ascii="Times New Roman"/>
          <w:b w:val="false"/>
          <w:i w:val="false"/>
          <w:color w:val="000000"/>
          <w:sz w:val="28"/>
        </w:rPr>
        <w:t>
      Мемлекеттік корпорацияға, көрсетілетін қызметті берушіге, порталға және Орталыққа жүгінген кезде 15 (он бес) минут ішінде:</w:t>
      </w:r>
    </w:p>
    <w:bookmarkEnd w:id="497"/>
    <w:bookmarkStart w:name="z544" w:id="498"/>
    <w:p>
      <w:pPr>
        <w:spacing w:after="0"/>
        <w:ind w:left="0"/>
        <w:jc w:val="both"/>
      </w:pPr>
      <w:r>
        <w:rPr>
          <w:rFonts w:ascii="Times New Roman"/>
          <w:b w:val="false"/>
          <w:i w:val="false"/>
          <w:color w:val="000000"/>
          <w:sz w:val="28"/>
        </w:rPr>
        <w:t>
      1) көрсетілетін қызметті берушінің немесе Орталықтың кеңсе қызметкері көрсетілетін қызметті алушы қажетті құжаттарды тапсырған кезден бастап оларды қабылдауды және журналға тіркеуді жүзеге асырады және көрсетілетін қызметті берушінің не Орталықтың басшысына жібереді.</w:t>
      </w:r>
    </w:p>
    <w:bookmarkEnd w:id="498"/>
    <w:bookmarkStart w:name="z545" w:id="499"/>
    <w:p>
      <w:pPr>
        <w:spacing w:after="0"/>
        <w:ind w:left="0"/>
        <w:jc w:val="both"/>
      </w:pPr>
      <w:r>
        <w:rPr>
          <w:rFonts w:ascii="Times New Roman"/>
          <w:b w:val="false"/>
          <w:i w:val="false"/>
          <w:color w:val="000000"/>
          <w:sz w:val="28"/>
        </w:rPr>
        <w:t>
      Нәтижесі – тіркеу журналына жазу.</w:t>
      </w:r>
    </w:p>
    <w:bookmarkEnd w:id="499"/>
    <w:bookmarkStart w:name="z546" w:id="500"/>
    <w:p>
      <w:pPr>
        <w:spacing w:after="0"/>
        <w:ind w:left="0"/>
        <w:jc w:val="both"/>
      </w:pPr>
      <w:r>
        <w:rPr>
          <w:rFonts w:ascii="Times New Roman"/>
          <w:b w:val="false"/>
          <w:i w:val="false"/>
          <w:color w:val="000000"/>
          <w:sz w:val="28"/>
        </w:rPr>
        <w:t>
      2) көрсетілетін қызметті берушінің не Орталықтың басшысы құжаттар топтамасын қарайды және көрсетілетін қызметті берушінің немесе Орталықтың жауапты орындаушысын анықтайды.</w:t>
      </w:r>
    </w:p>
    <w:bookmarkEnd w:id="500"/>
    <w:bookmarkStart w:name="z547" w:id="501"/>
    <w:p>
      <w:pPr>
        <w:spacing w:after="0"/>
        <w:ind w:left="0"/>
        <w:jc w:val="both"/>
      </w:pPr>
      <w:r>
        <w:rPr>
          <w:rFonts w:ascii="Times New Roman"/>
          <w:b w:val="false"/>
          <w:i w:val="false"/>
          <w:color w:val="000000"/>
          <w:sz w:val="28"/>
        </w:rPr>
        <w:t>
      Нәтижесі – жауапты орындаушыны анықтау.</w:t>
      </w:r>
    </w:p>
    <w:bookmarkEnd w:id="501"/>
    <w:bookmarkStart w:name="z548" w:id="502"/>
    <w:p>
      <w:pPr>
        <w:spacing w:after="0"/>
        <w:ind w:left="0"/>
        <w:jc w:val="both"/>
      </w:pPr>
      <w:r>
        <w:rPr>
          <w:rFonts w:ascii="Times New Roman"/>
          <w:b w:val="false"/>
          <w:i w:val="false"/>
          <w:color w:val="000000"/>
          <w:sz w:val="28"/>
        </w:rPr>
        <w:t>
      3) көрсетілетін қызметті берушінің немесе Орталықтың жауапты орындаушысы келіп түскен құжаттарды қарайды, анықтаманы рәсімдейді және көрсетілетін қызметті берушінің немесе Орталықтың басшысына қол қою үшін жолдайды.</w:t>
      </w:r>
    </w:p>
    <w:bookmarkEnd w:id="502"/>
    <w:bookmarkStart w:name="z549" w:id="503"/>
    <w:p>
      <w:pPr>
        <w:spacing w:after="0"/>
        <w:ind w:left="0"/>
        <w:jc w:val="both"/>
      </w:pPr>
      <w:r>
        <w:rPr>
          <w:rFonts w:ascii="Times New Roman"/>
          <w:b w:val="false"/>
          <w:i w:val="false"/>
          <w:color w:val="000000"/>
          <w:sz w:val="28"/>
        </w:rPr>
        <w:t>
      Нәтижесі – анықтаманы рәсімдеу.</w:t>
      </w:r>
    </w:p>
    <w:bookmarkEnd w:id="503"/>
    <w:bookmarkStart w:name="z550" w:id="504"/>
    <w:p>
      <w:pPr>
        <w:spacing w:after="0"/>
        <w:ind w:left="0"/>
        <w:jc w:val="both"/>
      </w:pPr>
      <w:r>
        <w:rPr>
          <w:rFonts w:ascii="Times New Roman"/>
          <w:b w:val="false"/>
          <w:i w:val="false"/>
          <w:color w:val="000000"/>
          <w:sz w:val="28"/>
        </w:rPr>
        <w:t>
      4) көрсетілетін қызметті берушінің немесе Орталықтың басшысы анықтамаға қол қояды.</w:t>
      </w:r>
    </w:p>
    <w:bookmarkEnd w:id="504"/>
    <w:bookmarkStart w:name="z551" w:id="505"/>
    <w:p>
      <w:pPr>
        <w:spacing w:after="0"/>
        <w:ind w:left="0"/>
        <w:jc w:val="both"/>
      </w:pPr>
      <w:r>
        <w:rPr>
          <w:rFonts w:ascii="Times New Roman"/>
          <w:b w:val="false"/>
          <w:i w:val="false"/>
          <w:color w:val="000000"/>
          <w:sz w:val="28"/>
        </w:rPr>
        <w:t>
      Нәтижесі – анықтамаға қол қою.</w:t>
      </w:r>
    </w:p>
    <w:bookmarkEnd w:id="505"/>
    <w:bookmarkStart w:name="z552" w:id="506"/>
    <w:p>
      <w:pPr>
        <w:spacing w:after="0"/>
        <w:ind w:left="0"/>
        <w:jc w:val="both"/>
      </w:pPr>
      <w:r>
        <w:rPr>
          <w:rFonts w:ascii="Times New Roman"/>
          <w:b w:val="false"/>
          <w:i w:val="false"/>
          <w:color w:val="000000"/>
          <w:sz w:val="28"/>
        </w:rPr>
        <w:t>
      5) көрсетілетін қызметті берушінің немесе Орталықтың кеңсе қызметкері анықтаманы тіркеу журналына тіркейді және көрсетілетін қызметті алушыға мемлекеттік қызмет нәтижесін береді.</w:t>
      </w:r>
    </w:p>
    <w:bookmarkEnd w:id="506"/>
    <w:bookmarkStart w:name="z553" w:id="507"/>
    <w:p>
      <w:pPr>
        <w:spacing w:after="0"/>
        <w:ind w:left="0"/>
        <w:jc w:val="both"/>
      </w:pPr>
      <w:r>
        <w:rPr>
          <w:rFonts w:ascii="Times New Roman"/>
          <w:b w:val="false"/>
          <w:i w:val="false"/>
          <w:color w:val="000000"/>
          <w:sz w:val="28"/>
        </w:rPr>
        <w:t>
      Нәтижесі - анықтаманы көрсетілетін қызметті алушыға беру.</w:t>
      </w:r>
    </w:p>
    <w:bookmarkEnd w:id="507"/>
    <w:bookmarkStart w:name="z554" w:id="508"/>
    <w:p>
      <w:pPr>
        <w:spacing w:after="0"/>
        <w:ind w:left="0"/>
        <w:jc w:val="left"/>
      </w:pPr>
      <w:r>
        <w:rPr>
          <w:rFonts w:ascii="Times New Roman"/>
          <w:b/>
          <w:i w:val="false"/>
          <w:color w:val="000000"/>
        </w:rPr>
        <w:t xml:space="preserve"> 3. Мемлекеттік қызметті көрсету процесінде мен көрсетілетін қызметті берушінің құрылымдық бөлімшелерінің (қызметкерлерінің) өзара іс-қимыл тәртібін сипаттау</w:t>
      </w:r>
    </w:p>
    <w:bookmarkEnd w:id="508"/>
    <w:bookmarkStart w:name="z555" w:id="509"/>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p>
    <w:bookmarkEnd w:id="509"/>
    <w:bookmarkStart w:name="z556" w:id="510"/>
    <w:p>
      <w:pPr>
        <w:spacing w:after="0"/>
        <w:ind w:left="0"/>
        <w:jc w:val="both"/>
      </w:pPr>
      <w:r>
        <w:rPr>
          <w:rFonts w:ascii="Times New Roman"/>
          <w:b w:val="false"/>
          <w:i w:val="false"/>
          <w:color w:val="000000"/>
          <w:sz w:val="28"/>
        </w:rPr>
        <w:t>
      1) көрсетілетін қызметті берушінің немесе Орталықтың кеңсе қызметкері;</w:t>
      </w:r>
    </w:p>
    <w:bookmarkEnd w:id="510"/>
    <w:bookmarkStart w:name="z557" w:id="511"/>
    <w:p>
      <w:pPr>
        <w:spacing w:after="0"/>
        <w:ind w:left="0"/>
        <w:jc w:val="both"/>
      </w:pPr>
      <w:r>
        <w:rPr>
          <w:rFonts w:ascii="Times New Roman"/>
          <w:b w:val="false"/>
          <w:i w:val="false"/>
          <w:color w:val="000000"/>
          <w:sz w:val="28"/>
        </w:rPr>
        <w:t>
      2) көрсетілетін қызметті берушінің немесе Орталықтың басшысы;</w:t>
      </w:r>
    </w:p>
    <w:bookmarkEnd w:id="511"/>
    <w:bookmarkStart w:name="z558" w:id="512"/>
    <w:p>
      <w:pPr>
        <w:spacing w:after="0"/>
        <w:ind w:left="0"/>
        <w:jc w:val="both"/>
      </w:pPr>
      <w:r>
        <w:rPr>
          <w:rFonts w:ascii="Times New Roman"/>
          <w:b w:val="false"/>
          <w:i w:val="false"/>
          <w:color w:val="000000"/>
          <w:sz w:val="28"/>
        </w:rPr>
        <w:t>
      3) көрсетілетін қызметті берушінің немесе Орталықтың жауапты орындаушысы.</w:t>
      </w:r>
    </w:p>
    <w:bookmarkEnd w:id="512"/>
    <w:bookmarkStart w:name="z559" w:id="51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3"/>
    <w:bookmarkStart w:name="z560" w:id="514"/>
    <w:p>
      <w:pPr>
        <w:spacing w:after="0"/>
        <w:ind w:left="0"/>
        <w:jc w:val="both"/>
      </w:pPr>
      <w:r>
        <w:rPr>
          <w:rFonts w:ascii="Times New Roman"/>
          <w:b w:val="false"/>
          <w:i w:val="false"/>
          <w:color w:val="000000"/>
          <w:sz w:val="28"/>
        </w:rPr>
        <w:t>
      7. Мемлекеттік корпорацияға жүгіну тәртібінің сипаттамасы, өтінішті өңдеудің ұзақтығы:</w:t>
      </w:r>
    </w:p>
    <w:bookmarkEnd w:id="514"/>
    <w:bookmarkStart w:name="z561" w:id="515"/>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w:t>
      </w:r>
    </w:p>
    <w:bookmarkEnd w:id="515"/>
    <w:bookmarkStart w:name="z562" w:id="516"/>
    <w:p>
      <w:pPr>
        <w:spacing w:after="0"/>
        <w:ind w:left="0"/>
        <w:jc w:val="both"/>
      </w:pPr>
      <w:r>
        <w:rPr>
          <w:rFonts w:ascii="Times New Roman"/>
          <w:b w:val="false"/>
          <w:i w:val="false"/>
          <w:color w:val="000000"/>
          <w:sz w:val="28"/>
        </w:rPr>
        <w:t>
      2) 1 – процесс – мемлекеттік көрсетілетін қызметті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w:t>
      </w:r>
    </w:p>
    <w:bookmarkEnd w:id="516"/>
    <w:bookmarkStart w:name="z563" w:id="517"/>
    <w:p>
      <w:pPr>
        <w:spacing w:after="0"/>
        <w:ind w:left="0"/>
        <w:jc w:val="both"/>
      </w:pPr>
      <w:r>
        <w:rPr>
          <w:rFonts w:ascii="Times New Roman"/>
          <w:b w:val="false"/>
          <w:i w:val="false"/>
          <w:color w:val="000000"/>
          <w:sz w:val="28"/>
        </w:rPr>
        <w:t>
      3) 2 – 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517"/>
    <w:bookmarkStart w:name="z564" w:id="518"/>
    <w:p>
      <w:pPr>
        <w:spacing w:after="0"/>
        <w:ind w:left="0"/>
        <w:jc w:val="both"/>
      </w:pP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p>
    <w:bookmarkEnd w:id="518"/>
    <w:bookmarkStart w:name="z565" w:id="519"/>
    <w:p>
      <w:pPr>
        <w:spacing w:after="0"/>
        <w:ind w:left="0"/>
        <w:jc w:val="both"/>
      </w:pPr>
      <w:r>
        <w:rPr>
          <w:rFonts w:ascii="Times New Roman"/>
          <w:b w:val="false"/>
          <w:i w:val="false"/>
          <w:color w:val="000000"/>
          <w:sz w:val="28"/>
        </w:rPr>
        <w:t>
      5) 1- шарт - ЖТ МДҚ-нда көрсетілетін қызметті алушы мәліметтерінің және БНАЖ-де сенімхат мәліметтерінің бар болуын тексеруі - 1 (бір) минут ішінде;</w:t>
      </w:r>
    </w:p>
    <w:bookmarkEnd w:id="519"/>
    <w:bookmarkStart w:name="z566" w:id="520"/>
    <w:p>
      <w:pPr>
        <w:spacing w:after="0"/>
        <w:ind w:left="0"/>
        <w:jc w:val="both"/>
      </w:pPr>
      <w:r>
        <w:rPr>
          <w:rFonts w:ascii="Times New Roman"/>
          <w:b w:val="false"/>
          <w:i w:val="false"/>
          <w:color w:val="000000"/>
          <w:sz w:val="28"/>
        </w:rPr>
        <w:t>
      6) 4 – 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520"/>
    <w:bookmarkStart w:name="z567" w:id="521"/>
    <w:p>
      <w:pPr>
        <w:spacing w:after="0"/>
        <w:ind w:left="0"/>
        <w:jc w:val="both"/>
      </w:pPr>
      <w:r>
        <w:rPr>
          <w:rFonts w:ascii="Times New Roman"/>
          <w:b w:val="false"/>
          <w:i w:val="false"/>
          <w:color w:val="000000"/>
          <w:sz w:val="28"/>
        </w:rPr>
        <w:t>
      7) 5 – 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521"/>
    <w:bookmarkStart w:name="z568" w:id="522"/>
    <w:p>
      <w:pPr>
        <w:spacing w:after="0"/>
        <w:ind w:left="0"/>
        <w:jc w:val="both"/>
      </w:pPr>
      <w:r>
        <w:rPr>
          <w:rFonts w:ascii="Times New Roman"/>
          <w:b w:val="false"/>
          <w:i w:val="false"/>
          <w:color w:val="000000"/>
          <w:sz w:val="28"/>
        </w:rPr>
        <w:t>
      8. Мемлекеттік қызмет көрсетудің нәтижесін Мемлекеттік корпорация арқылы алу процесінің сипаттамасы, оның ұзақтығы:</w:t>
      </w:r>
    </w:p>
    <w:bookmarkEnd w:id="522"/>
    <w:bookmarkStart w:name="z569" w:id="523"/>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523"/>
    <w:bookmarkStart w:name="z570" w:id="524"/>
    <w:p>
      <w:pPr>
        <w:spacing w:after="0"/>
        <w:ind w:left="0"/>
        <w:jc w:val="both"/>
      </w:pPr>
      <w:r>
        <w:rPr>
          <w:rFonts w:ascii="Times New Roman"/>
          <w:b w:val="false"/>
          <w:i w:val="false"/>
          <w:color w:val="000000"/>
          <w:sz w:val="28"/>
        </w:rPr>
        <w:t>
      2) 2 – шарт – көрсетілетін қызметті берушінің көрсетілетін қызметті алушы ұсынған құжаттарының сәйкестігін тексеруі (өңдеуі) - 1 (бір) минут ішінде;</w:t>
      </w:r>
    </w:p>
    <w:bookmarkEnd w:id="524"/>
    <w:bookmarkStart w:name="z571" w:id="52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525"/>
    <w:bookmarkStart w:name="z572" w:id="526"/>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1 (бір) минут ішінде.</w:t>
      </w:r>
    </w:p>
    <w:bookmarkEnd w:id="526"/>
    <w:bookmarkStart w:name="z573" w:id="527"/>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"Өтініш берушінің (отбасының) атаулы әлеуметтік көмек алушыларға тиесілігін растайтын анықтама беру"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527"/>
    <w:bookmarkStart w:name="z574" w:id="528"/>
    <w:p>
      <w:pPr>
        <w:spacing w:after="0"/>
        <w:ind w:left="0"/>
        <w:jc w:val="both"/>
      </w:pPr>
      <w:r>
        <w:rPr>
          <w:rFonts w:ascii="Times New Roman"/>
          <w:b w:val="false"/>
          <w:i w:val="false"/>
          <w:color w:val="000000"/>
          <w:sz w:val="28"/>
        </w:rPr>
        <w:t>
      9. Мемлекеттік қызмет көрсетудің нәтижесін портал арқылы алу процесінің сипаттамасы, оның ұзақтығы:</w:t>
      </w:r>
    </w:p>
    <w:bookmarkEnd w:id="528"/>
    <w:bookmarkStart w:name="z575" w:id="52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529"/>
    <w:bookmarkStart w:name="z576" w:id="530"/>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(авторландыру процесі) енгізуі;</w:t>
      </w:r>
    </w:p>
    <w:bookmarkEnd w:id="530"/>
    <w:bookmarkStart w:name="z577" w:id="531"/>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531"/>
    <w:bookmarkStart w:name="z578" w:id="532"/>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p>
    <w:bookmarkEnd w:id="532"/>
    <w:bookmarkStart w:name="z579" w:id="533"/>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p>
    <w:bookmarkEnd w:id="533"/>
    <w:bookmarkStart w:name="z580" w:id="534"/>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534"/>
    <w:bookmarkStart w:name="z581" w:id="53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p>
    <w:bookmarkEnd w:id="535"/>
    <w:bookmarkStart w:name="z582" w:id="536"/>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p>
    <w:bookmarkEnd w:id="536"/>
    <w:bookmarkStart w:name="z583" w:id="537"/>
    <w:p>
      <w:pPr>
        <w:spacing w:after="0"/>
        <w:ind w:left="0"/>
        <w:jc w:val="both"/>
      </w:pPr>
      <w:r>
        <w:rPr>
          <w:rFonts w:ascii="Times New Roman"/>
          <w:b w:val="false"/>
          <w:i w:val="false"/>
          <w:color w:val="000000"/>
          <w:sz w:val="28"/>
        </w:rPr>
        <w:t>
      9) 3-шарт–көрсетілетін қызметті беруші көрсетілетін қызметті алушының құжаттарының топтамасының сәйкестігін тексеруі;</w:t>
      </w:r>
    </w:p>
    <w:bookmarkEnd w:id="537"/>
    <w:bookmarkStart w:name="z584" w:id="538"/>
    <w:p>
      <w:pPr>
        <w:spacing w:after="0"/>
        <w:ind w:left="0"/>
        <w:jc w:val="both"/>
      </w:pPr>
      <w:r>
        <w:rPr>
          <w:rFonts w:ascii="Times New Roman"/>
          <w:b w:val="false"/>
          <w:i w:val="false"/>
          <w:color w:val="000000"/>
          <w:sz w:val="28"/>
        </w:rPr>
        <w:t>
      10) 6-процесс–көрсетілетін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p>
    <w:bookmarkEnd w:id="538"/>
    <w:bookmarkStart w:name="z585" w:id="539"/>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539"/>
    <w:bookmarkStart w:name="z586" w:id="540"/>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40"/>
    <w:bookmarkStart w:name="z587" w:id="541"/>
    <w:p>
      <w:pPr>
        <w:spacing w:after="0"/>
        <w:ind w:left="0"/>
        <w:jc w:val="both"/>
      </w:pPr>
      <w:r>
        <w:rPr>
          <w:rFonts w:ascii="Times New Roman"/>
          <w:b w:val="false"/>
          <w:i w:val="false"/>
          <w:color w:val="000000"/>
          <w:sz w:val="28"/>
        </w:rPr>
        <w:t xml:space="preserve">
      10. Мемлекеттік қызмет көрсету процесінде қызмет көрсетушінің құрылымдық бөлімшелерінің (қызметкерлерінің) процедураларының (әрекеттерінің) дәйектілігінің толық сипаттамасы, "Өтініш берушінің (отбасының) атаулы әлеуметтік көмек алушыларға тиесілігін растайтын анықтама беру"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қызметтерді ұсыну үшін бизнес-процедуралық нұсқаулықта келтірілген.</w:t>
      </w:r>
    </w:p>
    <w:bookmarkEnd w:id="541"/>
    <w:bookmarkStart w:name="z588" w:id="542"/>
    <w:p>
      <w:pPr>
        <w:spacing w:after="0"/>
        <w:ind w:left="0"/>
        <w:jc w:val="both"/>
      </w:pPr>
      <w:r>
        <w:rPr>
          <w:rFonts w:ascii="Times New Roman"/>
          <w:b w:val="false"/>
          <w:i w:val="false"/>
          <w:color w:val="000000"/>
          <w:sz w:val="28"/>
        </w:rPr>
        <w:t>
      11. Мемлекеттік корпорацияның және (немесе) олардың қызметкерлеріне мемлекеттік қызмет көрсету бойынша шешімдеріне, әрекеттеріне (әрекетсіздігіне) шағымдар Стандарттың 3-бөліміне сәйкес жүзеге асырылады.</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 қосымша</w:t>
            </w:r>
          </w:p>
        </w:tc>
      </w:tr>
    </w:tbl>
    <w:bookmarkStart w:name="z590" w:id="54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543"/>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2 - қосымша</w:t>
            </w:r>
          </w:p>
        </w:tc>
      </w:tr>
    </w:tbl>
    <w:bookmarkStart w:name="z592" w:id="544"/>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544"/>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3 – қосымша</w:t>
            </w:r>
          </w:p>
        </w:tc>
      </w:tr>
    </w:tbl>
    <w:bookmarkStart w:name="z594" w:id="545"/>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 көрсетілетін қызметті берушіге немесе халықты жұмыспен қамту Орталығына өтініш білдірген кезде 15 (он бес) минут </w:t>
      </w:r>
    </w:p>
    <w:bookmarkEnd w:id="545"/>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711700"/>
                    </a:xfrm>
                    <a:prstGeom prst="rect">
                      <a:avLst/>
                    </a:prstGeom>
                  </pic:spPr>
                </pic:pic>
              </a:graphicData>
            </a:graphic>
          </wp:inline>
        </w:drawing>
      </w:r>
    </w:p>
    <w:p>
      <w:pPr>
        <w:spacing w:after="0"/>
        <w:ind w:left="0"/>
        <w:jc w:val="left"/>
      </w:pPr>
      <w:r>
        <w:br/>
      </w:r>
    </w:p>
    <w:bookmarkStart w:name="z595" w:id="546"/>
    <w:p>
      <w:pPr>
        <w:spacing w:after="0"/>
        <w:ind w:left="0"/>
        <w:jc w:val="both"/>
      </w:pPr>
      <w:r>
        <w:rPr>
          <w:rFonts w:ascii="Times New Roman"/>
          <w:b w:val="false"/>
          <w:i w:val="false"/>
          <w:color w:val="000000"/>
          <w:sz w:val="28"/>
        </w:rPr>
        <w:t>
      Шартты белгілер:</w:t>
      </w:r>
    </w:p>
    <w:bookmarkEnd w:id="5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ақпандағы № 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598" w:id="547"/>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547"/>
    <w:bookmarkStart w:name="z599" w:id="548"/>
    <w:p>
      <w:pPr>
        <w:spacing w:after="0"/>
        <w:ind w:left="0"/>
        <w:jc w:val="left"/>
      </w:pPr>
      <w:r>
        <w:rPr>
          <w:rFonts w:ascii="Times New Roman"/>
          <w:b/>
          <w:i w:val="false"/>
          <w:color w:val="000000"/>
        </w:rPr>
        <w:t xml:space="preserve"> 1. Жалпы ережелер</w:t>
      </w:r>
    </w:p>
    <w:bookmarkEnd w:id="548"/>
    <w:bookmarkStart w:name="z600" w:id="549"/>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w:t>
      </w:r>
    </w:p>
    <w:bookmarkEnd w:id="549"/>
    <w:bookmarkStart w:name="z601" w:id="550"/>
    <w:p>
      <w:pPr>
        <w:spacing w:after="0"/>
        <w:ind w:left="0"/>
        <w:jc w:val="both"/>
      </w:pPr>
      <w:r>
        <w:rPr>
          <w:rFonts w:ascii="Times New Roman"/>
          <w:b w:val="false"/>
          <w:i w:val="false"/>
          <w:color w:val="000000"/>
          <w:sz w:val="28"/>
        </w:rPr>
        <w:t xml:space="preserve">
      Мемлекеттік көрсетілетін қызмет Батыс Қазақстан облысы, Орал қаласы, Сарайшық көшесі, 44/2 үй (телефон: 8 (7112) 241834) мекенжайында орналасқан "Батыс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"Оралман мәртебесін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550"/>
    <w:bookmarkStart w:name="z602" w:id="551"/>
    <w:p>
      <w:pPr>
        <w:spacing w:after="0"/>
        <w:ind w:left="0"/>
        <w:jc w:val="both"/>
      </w:pPr>
      <w:r>
        <w:rPr>
          <w:rFonts w:ascii="Times New Roman"/>
          <w:b w:val="false"/>
          <w:i w:val="false"/>
          <w:color w:val="000000"/>
          <w:sz w:val="28"/>
        </w:rPr>
        <w:t>
      2. Мемлекеттік қызметті көрсету нәтижесін ұсыну нысаны – қағаз түрінде.</w:t>
      </w:r>
    </w:p>
    <w:bookmarkEnd w:id="551"/>
    <w:bookmarkStart w:name="z603" w:id="552"/>
    <w:p>
      <w:pPr>
        <w:spacing w:after="0"/>
        <w:ind w:left="0"/>
        <w:jc w:val="both"/>
      </w:pPr>
      <w:r>
        <w:rPr>
          <w:rFonts w:ascii="Times New Roman"/>
          <w:b w:val="false"/>
          <w:i w:val="false"/>
          <w:color w:val="000000"/>
          <w:sz w:val="28"/>
        </w:rPr>
        <w:t>
      3.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p>
    <w:bookmarkEnd w:id="552"/>
    <w:bookmarkStart w:name="z604" w:id="55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553"/>
    <w:bookmarkStart w:name="z605" w:id="554"/>
    <w:p>
      <w:pPr>
        <w:spacing w:after="0"/>
        <w:ind w:left="0"/>
        <w:jc w:val="both"/>
      </w:pPr>
      <w:r>
        <w:rPr>
          <w:rFonts w:ascii="Times New Roman"/>
          <w:b w:val="false"/>
          <w:i w:val="false"/>
          <w:color w:val="000000"/>
          <w:sz w:val="28"/>
        </w:rPr>
        <w:t>
      4. Мемлекеттік қызметті көрсету мерзімі:</w:t>
      </w:r>
    </w:p>
    <w:bookmarkEnd w:id="554"/>
    <w:bookmarkStart w:name="z606" w:id="555"/>
    <w:p>
      <w:pPr>
        <w:spacing w:after="0"/>
        <w:ind w:left="0"/>
        <w:jc w:val="both"/>
      </w:pPr>
      <w:r>
        <w:rPr>
          <w:rFonts w:ascii="Times New Roman"/>
          <w:b w:val="false"/>
          <w:i w:val="false"/>
          <w:color w:val="000000"/>
          <w:sz w:val="28"/>
        </w:rPr>
        <w:t>
      1) Мемлекеттік корпорацияға жүгінген кезде – көрсетілетін қызметті беруші құжаттардың толық топтамасын тіркеген күннен бастап – 5 (бес) жұмыс күні;</w:t>
      </w:r>
    </w:p>
    <w:bookmarkEnd w:id="555"/>
    <w:bookmarkStart w:name="z607" w:id="556"/>
    <w:p>
      <w:pPr>
        <w:spacing w:after="0"/>
        <w:ind w:left="0"/>
        <w:jc w:val="both"/>
      </w:pPr>
      <w:r>
        <w:rPr>
          <w:rFonts w:ascii="Times New Roman"/>
          <w:b w:val="false"/>
          <w:i w:val="false"/>
          <w:color w:val="000000"/>
          <w:sz w:val="28"/>
        </w:rPr>
        <w:t>
      Мемлекеттік корпорацияның аудандық (қалалық) бөлімшелеріне жүгінген кезде курьердің құжаттар топтамасын жеткізуді қамтамасыз етуі және мемлекеттік қызметті көрсету нәтижесі үшін – 5 (бес) жұмыс күні;</w:t>
      </w:r>
    </w:p>
    <w:bookmarkEnd w:id="556"/>
    <w:bookmarkStart w:name="z608" w:id="557"/>
    <w:p>
      <w:pPr>
        <w:spacing w:after="0"/>
        <w:ind w:left="0"/>
        <w:jc w:val="both"/>
      </w:pPr>
      <w:r>
        <w:rPr>
          <w:rFonts w:ascii="Times New Roman"/>
          <w:b w:val="false"/>
          <w:i w:val="false"/>
          <w:color w:val="000000"/>
          <w:sz w:val="28"/>
        </w:rPr>
        <w:t>
      2) Мемлекеттік корпорацияда құжаттар топтамасын тапсыру үшін күтудің рұқсат етілген ең ұзақ уақыты – 15 (он бес) минут;</w:t>
      </w:r>
    </w:p>
    <w:bookmarkEnd w:id="557"/>
    <w:bookmarkStart w:name="z609" w:id="558"/>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(жиырма) минут.</w:t>
      </w:r>
    </w:p>
    <w:bookmarkEnd w:id="558"/>
    <w:bookmarkStart w:name="z610" w:id="559"/>
    <w:p>
      <w:pPr>
        <w:spacing w:after="0"/>
        <w:ind w:left="0"/>
        <w:jc w:val="both"/>
      </w:pPr>
      <w:r>
        <w:rPr>
          <w:rFonts w:ascii="Times New Roman"/>
          <w:b w:val="false"/>
          <w:i w:val="false"/>
          <w:color w:val="000000"/>
          <w:sz w:val="28"/>
        </w:rPr>
        <w:t>
      5. Мемлекеттік қызметті көрсету нәтижесі – көрсетілетін қызметті алушыға оралман куәлігін беру немесе мемлекеттік қызметті көрсетуден бас тарту туралы дәлелді жауап (бұдан әрі – бас тарту туралы дәлелді жауап).</w:t>
      </w:r>
    </w:p>
    <w:bookmarkEnd w:id="559"/>
    <w:bookmarkStart w:name="z611" w:id="56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60"/>
    <w:bookmarkStart w:name="z612" w:id="561"/>
    <w:p>
      <w:pPr>
        <w:spacing w:after="0"/>
        <w:ind w:left="0"/>
        <w:jc w:val="both"/>
      </w:pPr>
      <w:r>
        <w:rPr>
          <w:rFonts w:ascii="Times New Roman"/>
          <w:b w:val="false"/>
          <w:i w:val="false"/>
          <w:color w:val="000000"/>
          <w:sz w:val="28"/>
        </w:rPr>
        <w:t xml:space="preserve">
      6.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561"/>
    <w:bookmarkStart w:name="z613" w:id="562"/>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562"/>
    <w:bookmarkStart w:name="z614" w:id="563"/>
    <w:p>
      <w:pPr>
        <w:spacing w:after="0"/>
        <w:ind w:left="0"/>
        <w:jc w:val="both"/>
      </w:pPr>
      <w:r>
        <w:rPr>
          <w:rFonts w:ascii="Times New Roman"/>
          <w:b w:val="false"/>
          <w:i w:val="false"/>
          <w:color w:val="000000"/>
          <w:sz w:val="28"/>
        </w:rPr>
        <w:t>
      1) көрсетілетін қызметті берушінің кеңсе қызметкері 30 (отыз) минут ішінде Мемлекеттік корпорациядан алынған құжаттарды тіркеу журналына тіркейді және көрсетілетін қызметті берушінің басшысына бұрыштама қоюға жолдайды.</w:t>
      </w:r>
    </w:p>
    <w:bookmarkEnd w:id="563"/>
    <w:bookmarkStart w:name="z615" w:id="564"/>
    <w:p>
      <w:pPr>
        <w:spacing w:after="0"/>
        <w:ind w:left="0"/>
        <w:jc w:val="both"/>
      </w:pPr>
      <w:r>
        <w:rPr>
          <w:rFonts w:ascii="Times New Roman"/>
          <w:b w:val="false"/>
          <w:i w:val="false"/>
          <w:color w:val="000000"/>
          <w:sz w:val="28"/>
        </w:rPr>
        <w:t>
      Нәтижесі – тіркеу журналына тіркеу және көрсетілетін қызметті берушінің басшысына бұрыштама қоюға жолдау;</w:t>
      </w:r>
    </w:p>
    <w:bookmarkEnd w:id="564"/>
    <w:bookmarkStart w:name="z616" w:id="565"/>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құжаттармен танысады және орындау үшін көрсетілетін қызметті берушінің бөлім басшысына жолдайды.</w:t>
      </w:r>
    </w:p>
    <w:bookmarkEnd w:id="565"/>
    <w:bookmarkStart w:name="z617" w:id="566"/>
    <w:p>
      <w:pPr>
        <w:spacing w:after="0"/>
        <w:ind w:left="0"/>
        <w:jc w:val="both"/>
      </w:pPr>
      <w:r>
        <w:rPr>
          <w:rFonts w:ascii="Times New Roman"/>
          <w:b w:val="false"/>
          <w:i w:val="false"/>
          <w:color w:val="000000"/>
          <w:sz w:val="28"/>
        </w:rPr>
        <w:t>
      Нәтижесі – орындау үшін көрсетілетін қызметті берушінің бөлім басшысына жолдау;</w:t>
      </w:r>
    </w:p>
    <w:bookmarkEnd w:id="566"/>
    <w:bookmarkStart w:name="z618" w:id="567"/>
    <w:p>
      <w:pPr>
        <w:spacing w:after="0"/>
        <w:ind w:left="0"/>
        <w:jc w:val="both"/>
      </w:pPr>
      <w:r>
        <w:rPr>
          <w:rFonts w:ascii="Times New Roman"/>
          <w:b w:val="false"/>
          <w:i w:val="false"/>
          <w:color w:val="000000"/>
          <w:sz w:val="28"/>
        </w:rPr>
        <w:t>
      3) көрсетілетін қызметті берушінің бөлім басшысы 1 (бір) сағат ішінде мемлекеттік қызметті көрсету үшін көрсетілетін қызметті берушінің жауапты орындаушысын анықтайды.</w:t>
      </w:r>
    </w:p>
    <w:bookmarkEnd w:id="567"/>
    <w:bookmarkStart w:name="z619" w:id="568"/>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568"/>
    <w:bookmarkStart w:name="z620" w:id="569"/>
    <w:p>
      <w:pPr>
        <w:spacing w:after="0"/>
        <w:ind w:left="0"/>
        <w:jc w:val="both"/>
      </w:pPr>
      <w:r>
        <w:rPr>
          <w:rFonts w:ascii="Times New Roman"/>
          <w:b w:val="false"/>
          <w:i w:val="false"/>
          <w:color w:val="000000"/>
          <w:sz w:val="28"/>
        </w:rPr>
        <w:t>
      4) көрсетілетін қызметті берушінің жауапты орындаушысы 2 (екі) жұмыс күні ішінде құжаттарды зерделейді, шешімді немесе бас тарту туралы дәлелді жауапты дайындайды және көрсетілетін қызметті берушінің бөлім басшысына келісуге жібереді.</w:t>
      </w:r>
    </w:p>
    <w:bookmarkEnd w:id="569"/>
    <w:bookmarkStart w:name="z621" w:id="570"/>
    <w:p>
      <w:pPr>
        <w:spacing w:after="0"/>
        <w:ind w:left="0"/>
        <w:jc w:val="both"/>
      </w:pPr>
      <w:r>
        <w:rPr>
          <w:rFonts w:ascii="Times New Roman"/>
          <w:b w:val="false"/>
          <w:i w:val="false"/>
          <w:color w:val="000000"/>
          <w:sz w:val="28"/>
        </w:rPr>
        <w:t>
      Нәтижесі – шешімді немесе бас тарту туралы дәлелді жауапты көрсетілетін қызметті берушінің бөлім басшысына келісуге жіберу;</w:t>
      </w:r>
    </w:p>
    <w:bookmarkEnd w:id="570"/>
    <w:bookmarkStart w:name="z622" w:id="571"/>
    <w:p>
      <w:pPr>
        <w:spacing w:after="0"/>
        <w:ind w:left="0"/>
        <w:jc w:val="both"/>
      </w:pPr>
      <w:r>
        <w:rPr>
          <w:rFonts w:ascii="Times New Roman"/>
          <w:b w:val="false"/>
          <w:i w:val="false"/>
          <w:color w:val="000000"/>
          <w:sz w:val="28"/>
        </w:rPr>
        <w:t>
      5) көрсетілетін қызметті берушінің бөлім басшысы 1 (бір) сағат ішінде шешіммен немесе бас тарту туралы дәлелді жауаппен келіседі және қол қою үшін көрсетілетін қызметті берушінің басшысына жібереді.</w:t>
      </w:r>
    </w:p>
    <w:bookmarkEnd w:id="571"/>
    <w:bookmarkStart w:name="z623" w:id="572"/>
    <w:p>
      <w:pPr>
        <w:spacing w:after="0"/>
        <w:ind w:left="0"/>
        <w:jc w:val="both"/>
      </w:pPr>
      <w:r>
        <w:rPr>
          <w:rFonts w:ascii="Times New Roman"/>
          <w:b w:val="false"/>
          <w:i w:val="false"/>
          <w:color w:val="000000"/>
          <w:sz w:val="28"/>
        </w:rPr>
        <w:t>
      Нәтижесі – шешіммен немесе бас тарту туралы дәлелді жауаппен келісу және қол қою үшін көрсетілетін қызметті берушінің басшысына жіберу;</w:t>
      </w:r>
    </w:p>
    <w:bookmarkEnd w:id="572"/>
    <w:bookmarkStart w:name="z624" w:id="573"/>
    <w:p>
      <w:pPr>
        <w:spacing w:after="0"/>
        <w:ind w:left="0"/>
        <w:jc w:val="both"/>
      </w:pPr>
      <w:r>
        <w:rPr>
          <w:rFonts w:ascii="Times New Roman"/>
          <w:b w:val="false"/>
          <w:i w:val="false"/>
          <w:color w:val="000000"/>
          <w:sz w:val="28"/>
        </w:rPr>
        <w:t>
      6) көрсетілетін қызметті берушінің басшысы 2 (екі) сағат ішінде шешімге немесе бас тарту туралы дәлелді жауапқа қол қояды және көрсетілетін қызметті берушінің жауапты орындаушысына жібереді.</w:t>
      </w:r>
    </w:p>
    <w:bookmarkEnd w:id="573"/>
    <w:bookmarkStart w:name="z625" w:id="574"/>
    <w:p>
      <w:pPr>
        <w:spacing w:after="0"/>
        <w:ind w:left="0"/>
        <w:jc w:val="both"/>
      </w:pPr>
      <w:r>
        <w:rPr>
          <w:rFonts w:ascii="Times New Roman"/>
          <w:b w:val="false"/>
          <w:i w:val="false"/>
          <w:color w:val="000000"/>
          <w:sz w:val="28"/>
        </w:rPr>
        <w:t>
      Нәтижесі – шешімге немесе бас тарту туралы дәлелді жауапқа қол қою және көрсетілетін қызметті берушінің жауапты орындаушысына жіберу;</w:t>
      </w:r>
    </w:p>
    <w:bookmarkEnd w:id="574"/>
    <w:bookmarkStart w:name="z626" w:id="575"/>
    <w:p>
      <w:pPr>
        <w:spacing w:after="0"/>
        <w:ind w:left="0"/>
        <w:jc w:val="both"/>
      </w:pPr>
      <w:r>
        <w:rPr>
          <w:rFonts w:ascii="Times New Roman"/>
          <w:b w:val="false"/>
          <w:i w:val="false"/>
          <w:color w:val="000000"/>
          <w:sz w:val="28"/>
        </w:rPr>
        <w:t>
      7) көрсетілетін қызметті берушінің жауапты орындаушысы 2 (екі) сағат ішінде шешімнің негізінде оралман куәлігін толтырады және көрсетілетін қызметті берушінің бөлім басшысына келісуге жібереді.</w:t>
      </w:r>
    </w:p>
    <w:bookmarkEnd w:id="575"/>
    <w:bookmarkStart w:name="z627" w:id="576"/>
    <w:p>
      <w:pPr>
        <w:spacing w:after="0"/>
        <w:ind w:left="0"/>
        <w:jc w:val="both"/>
      </w:pPr>
      <w:r>
        <w:rPr>
          <w:rFonts w:ascii="Times New Roman"/>
          <w:b w:val="false"/>
          <w:i w:val="false"/>
          <w:color w:val="000000"/>
          <w:sz w:val="28"/>
        </w:rPr>
        <w:t>
      Нәтижесі – оралман куәлігін көрсетілетін қызметті берушінің бөлім басшысына келісуге жіберу;</w:t>
      </w:r>
    </w:p>
    <w:bookmarkEnd w:id="576"/>
    <w:bookmarkStart w:name="z628" w:id="577"/>
    <w:p>
      <w:pPr>
        <w:spacing w:after="0"/>
        <w:ind w:left="0"/>
        <w:jc w:val="both"/>
      </w:pPr>
      <w:r>
        <w:rPr>
          <w:rFonts w:ascii="Times New Roman"/>
          <w:b w:val="false"/>
          <w:i w:val="false"/>
          <w:color w:val="000000"/>
          <w:sz w:val="28"/>
        </w:rPr>
        <w:t>
      8) көрсетілетін қызметті берушінің бөлім басшысы 1 (бір) сағат ішінде оралман куәлігімен келіседі және қол қою үшін көрсетілетін қызметті берушінің басшысына жібереді.</w:t>
      </w:r>
    </w:p>
    <w:bookmarkEnd w:id="577"/>
    <w:bookmarkStart w:name="z629" w:id="578"/>
    <w:p>
      <w:pPr>
        <w:spacing w:after="0"/>
        <w:ind w:left="0"/>
        <w:jc w:val="both"/>
      </w:pPr>
      <w:r>
        <w:rPr>
          <w:rFonts w:ascii="Times New Roman"/>
          <w:b w:val="false"/>
          <w:i w:val="false"/>
          <w:color w:val="000000"/>
          <w:sz w:val="28"/>
        </w:rPr>
        <w:t>
      Нәтижесі – оралман куәлігімен келісу және қол қою үшін көрсетілетін қызметті берушінің басшысына жіберу;</w:t>
      </w:r>
    </w:p>
    <w:bookmarkEnd w:id="578"/>
    <w:bookmarkStart w:name="z630" w:id="579"/>
    <w:p>
      <w:pPr>
        <w:spacing w:after="0"/>
        <w:ind w:left="0"/>
        <w:jc w:val="both"/>
      </w:pPr>
      <w:r>
        <w:rPr>
          <w:rFonts w:ascii="Times New Roman"/>
          <w:b w:val="false"/>
          <w:i w:val="false"/>
          <w:color w:val="000000"/>
          <w:sz w:val="28"/>
        </w:rPr>
        <w:t>
      9) көрсетілетін қызметті берушінің басшысы 1 (бір) жұмыс күні ішінде оралман куәлігіне қол қояды және көрсетілетін қызметті берушінің жауапты орындаушысына жібереді.</w:t>
      </w:r>
    </w:p>
    <w:bookmarkEnd w:id="579"/>
    <w:bookmarkStart w:name="z631" w:id="580"/>
    <w:p>
      <w:pPr>
        <w:spacing w:after="0"/>
        <w:ind w:left="0"/>
        <w:jc w:val="both"/>
      </w:pPr>
      <w:r>
        <w:rPr>
          <w:rFonts w:ascii="Times New Roman"/>
          <w:b w:val="false"/>
          <w:i w:val="false"/>
          <w:color w:val="000000"/>
          <w:sz w:val="28"/>
        </w:rPr>
        <w:t>
      Нәтижесі – оралман куәлігіне қол қою және көрсетілетін қызметті берушінің жауапты орындаушысына жіберу;</w:t>
      </w:r>
    </w:p>
    <w:bookmarkEnd w:id="580"/>
    <w:bookmarkStart w:name="z632" w:id="581"/>
    <w:p>
      <w:pPr>
        <w:spacing w:after="0"/>
        <w:ind w:left="0"/>
        <w:jc w:val="both"/>
      </w:pPr>
      <w:r>
        <w:rPr>
          <w:rFonts w:ascii="Times New Roman"/>
          <w:b w:val="false"/>
          <w:i w:val="false"/>
          <w:color w:val="000000"/>
          <w:sz w:val="28"/>
        </w:rPr>
        <w:t>
      10) көрсетілетін қызметті берушінің жауапты орындаушысы 30 (отыз) минут ішінде оралман куәлігін куәліктің берілуін есепке алу журналына тіркейді және оралман куәлігін немесе бас тарту туралы дәлелді жауапты Мемлекеттік корпорация арқылы көрсетілетін қызметті алушыға береді;</w:t>
      </w:r>
    </w:p>
    <w:bookmarkEnd w:id="581"/>
    <w:bookmarkStart w:name="z633" w:id="582"/>
    <w:p>
      <w:pPr>
        <w:spacing w:after="0"/>
        <w:ind w:left="0"/>
        <w:jc w:val="both"/>
      </w:pPr>
      <w:r>
        <w:rPr>
          <w:rFonts w:ascii="Times New Roman"/>
          <w:b w:val="false"/>
          <w:i w:val="false"/>
          <w:color w:val="000000"/>
          <w:sz w:val="28"/>
        </w:rPr>
        <w:t>
      Нәтижесі – оралман куәлігін немесе бас тарту туралы дәлелді жауапты Мемлекеттік корпорация арқылы көрсетілетін қызметті алушыға беру.</w:t>
      </w:r>
    </w:p>
    <w:bookmarkEnd w:id="582"/>
    <w:bookmarkStart w:name="z634" w:id="58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83"/>
    <w:bookmarkStart w:name="z635" w:id="584"/>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84"/>
    <w:bookmarkStart w:name="z636" w:id="585"/>
    <w:p>
      <w:pPr>
        <w:spacing w:after="0"/>
        <w:ind w:left="0"/>
        <w:jc w:val="both"/>
      </w:pPr>
      <w:r>
        <w:rPr>
          <w:rFonts w:ascii="Times New Roman"/>
          <w:b w:val="false"/>
          <w:i w:val="false"/>
          <w:color w:val="000000"/>
          <w:sz w:val="28"/>
        </w:rPr>
        <w:t>
      1) көрсетілетін қызметті берушінің кеңсе қызметкері;</w:t>
      </w:r>
    </w:p>
    <w:bookmarkEnd w:id="585"/>
    <w:bookmarkStart w:name="z637" w:id="586"/>
    <w:p>
      <w:pPr>
        <w:spacing w:after="0"/>
        <w:ind w:left="0"/>
        <w:jc w:val="both"/>
      </w:pPr>
      <w:r>
        <w:rPr>
          <w:rFonts w:ascii="Times New Roman"/>
          <w:b w:val="false"/>
          <w:i w:val="false"/>
          <w:color w:val="000000"/>
          <w:sz w:val="28"/>
        </w:rPr>
        <w:t xml:space="preserve">
      2) көрсетілетін қызметті берушінің басшысы; </w:t>
      </w:r>
    </w:p>
    <w:bookmarkEnd w:id="586"/>
    <w:bookmarkStart w:name="z638" w:id="587"/>
    <w:p>
      <w:pPr>
        <w:spacing w:after="0"/>
        <w:ind w:left="0"/>
        <w:jc w:val="both"/>
      </w:pPr>
      <w:r>
        <w:rPr>
          <w:rFonts w:ascii="Times New Roman"/>
          <w:b w:val="false"/>
          <w:i w:val="false"/>
          <w:color w:val="000000"/>
          <w:sz w:val="28"/>
        </w:rPr>
        <w:t>
      3) көрсетілетін қызметті берушінің бөлім басшысы;</w:t>
      </w:r>
    </w:p>
    <w:bookmarkEnd w:id="587"/>
    <w:bookmarkStart w:name="z639" w:id="58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588"/>
    <w:bookmarkStart w:name="z640" w:id="589"/>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"Оралман мәртебесін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589"/>
    <w:bookmarkStart w:name="z641" w:id="59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590"/>
    <w:bookmarkStart w:name="z642" w:id="591"/>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bookmarkEnd w:id="591"/>
    <w:bookmarkStart w:name="z643" w:id="592"/>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592"/>
    <w:bookmarkStart w:name="z644" w:id="593"/>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593"/>
    <w:bookmarkStart w:name="z645" w:id="594"/>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594"/>
    <w:bookmarkStart w:name="z646" w:id="59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2 (екі) минут ішінде;</w:t>
      </w:r>
    </w:p>
    <w:bookmarkEnd w:id="595"/>
    <w:bookmarkStart w:name="z647" w:id="596"/>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596"/>
    <w:bookmarkStart w:name="z648" w:id="597"/>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2 (екі) минут ішінде;</w:t>
      </w:r>
    </w:p>
    <w:bookmarkEnd w:id="597"/>
    <w:bookmarkStart w:name="z649" w:id="598"/>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2 (екі) минут ішінде.</w:t>
      </w:r>
    </w:p>
    <w:bookmarkEnd w:id="598"/>
    <w:bookmarkStart w:name="z650" w:id="599"/>
    <w:p>
      <w:pPr>
        <w:spacing w:after="0"/>
        <w:ind w:left="0"/>
        <w:jc w:val="both"/>
      </w:pPr>
      <w:r>
        <w:rPr>
          <w:rFonts w:ascii="Times New Roman"/>
          <w:b w:val="false"/>
          <w:i w:val="false"/>
          <w:color w:val="000000"/>
          <w:sz w:val="28"/>
        </w:rPr>
        <w:t>
      11. Мемлекеттік корпорация арқылы мемлекеттік қызметті көрсетудің нәтижесін алу процесінің сипаттамасы, оның ұзақтығы:</w:t>
      </w:r>
    </w:p>
    <w:bookmarkEnd w:id="599"/>
    <w:bookmarkStart w:name="z651" w:id="600"/>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600"/>
    <w:bookmarkStart w:name="z652" w:id="601"/>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bookmarkEnd w:id="601"/>
    <w:bookmarkStart w:name="z653" w:id="60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602"/>
    <w:bookmarkStart w:name="z654" w:id="603"/>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(оралман куәлігін) алуы – 2 (екі) минут ішінде.</w:t>
      </w:r>
    </w:p>
    <w:bookmarkEnd w:id="603"/>
    <w:bookmarkStart w:name="z655" w:id="60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604"/>
    <w:bookmarkStart w:name="z656" w:id="605"/>
    <w:p>
      <w:pPr>
        <w:spacing w:after="0"/>
        <w:ind w:left="0"/>
        <w:jc w:val="both"/>
      </w:pPr>
      <w:r>
        <w:rPr>
          <w:rFonts w:ascii="Times New Roman"/>
          <w:b w:val="false"/>
          <w:i w:val="false"/>
          <w:color w:val="000000"/>
          <w:sz w:val="28"/>
        </w:rPr>
        <w:t xml:space="preserve">
      12. Мемлекеттік қызметті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bookmarkStart w:name="z658" w:id="606"/>
    <w:p>
      <w:pPr>
        <w:spacing w:after="0"/>
        <w:ind w:left="0"/>
        <w:jc w:val="left"/>
      </w:pPr>
      <w:r>
        <w:rPr>
          <w:rFonts w:ascii="Times New Roman"/>
          <w:b/>
          <w:i w:val="false"/>
          <w:color w:val="000000"/>
        </w:rPr>
        <w:t xml:space="preserve"> "Оралман мәртебесін беру" мемлекеттік қызметін көрсетудің бизнес-процестерінің анықтамалығы </w:t>
      </w:r>
    </w:p>
    <w:bookmarkEnd w:id="606"/>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2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 қосымша</w:t>
            </w:r>
          </w:p>
        </w:tc>
      </w:tr>
    </w:tbl>
    <w:bookmarkStart w:name="z660" w:id="60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 </w:t>
      </w:r>
    </w:p>
    <w:bookmarkEnd w:id="60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810000"/>
                    </a:xfrm>
                    <a:prstGeom prst="rect">
                      <a:avLst/>
                    </a:prstGeom>
                  </pic:spPr>
                </pic:pic>
              </a:graphicData>
            </a:graphic>
          </wp:inline>
        </w:drawing>
      </w:r>
    </w:p>
    <w:p>
      <w:pPr>
        <w:spacing w:after="0"/>
        <w:ind w:left="0"/>
        <w:jc w:val="left"/>
      </w:pPr>
      <w:r>
        <w:br/>
      </w:r>
    </w:p>
    <w:bookmarkStart w:name="z661" w:id="608"/>
    <w:p>
      <w:pPr>
        <w:spacing w:after="0"/>
        <w:ind w:left="0"/>
        <w:jc w:val="both"/>
      </w:pPr>
      <w:r>
        <w:rPr>
          <w:rFonts w:ascii="Times New Roman"/>
          <w:b w:val="false"/>
          <w:i w:val="false"/>
          <w:color w:val="000000"/>
          <w:sz w:val="28"/>
        </w:rPr>
        <w:t>
      Шартты белгілер:</w:t>
      </w:r>
    </w:p>
    <w:bookmarkEnd w:id="6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