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8781" w14:textId="96b8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Шемонаиха ауданының бюджеті туралы" Шемонаиха аудандық мәслихатының 2017 жылғы 22 желтоқсандағы № 19/2-VI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2018 жылғы 6 желтоқсандағы № 31/2-VI шешімі. Шығыс Қазақстан облысы Әділет департаментінің Шемонаиха аудандық Әділет басқармасында 2018 жылғы 10 желтоқсанда № 5-19-200 болып тіркелді. Күші жойылды - Шығыс Қазақстан облысы Шемонаиха аудандық мәслихатының 2018 жылғы 24 желтоқсандағы № 32/2-VI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24.12.2018 </w:t>
      </w:r>
      <w:r>
        <w:rPr>
          <w:rFonts w:ascii="Times New Roman"/>
          <w:b w:val="false"/>
          <w:i w:val="false"/>
          <w:color w:val="ff0000"/>
          <w:sz w:val="28"/>
        </w:rPr>
        <w:t>№ 32/2-VI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Шемонаиха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Шемонаиха ауданының бюджеті туралы" Шемонаиха аудандық мәслихатының 2017 жылғы 22 желтоқсандағы № 19/2-VI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5371 нөмірімен тіркелген, 2018 жылғы 10 қаңтарда электронды түрде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2018 - 2020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бекiтiлсiн: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4 378 825,8 мың теңге, оның ішінде: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1 596 595 мың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12 996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- 52 277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–2 716 957,8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4 460 227,8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10 685 мың теңге, оның ішінде: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13 636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2 951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-92 087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92 087 мың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–13 636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2 951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81 402 мың теңге";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қаладағы ауданның, аудандық маңызы бар қала, кент, ауыл, ауылдық округ әкімінің қызметін қамтамасыз ету бойынша қызметтерге 60 022 мың теңге сомасында;";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Сизиков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"/>
        <w:gridCol w:w="624"/>
        <w:gridCol w:w="7213"/>
        <w:gridCol w:w="32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I.КІРІСТЕР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4378825,8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1596595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592164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592164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467348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447702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баска да кiрiстер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2716957,8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2716957,8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2716957,8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2"/>
        <w:gridCol w:w="1122"/>
        <w:gridCol w:w="1122"/>
        <w:gridCol w:w="5952"/>
        <w:gridCol w:w="27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4460227,8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289419,8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 коммуналдық шаруашылығы, жолаушылар көлiгi және автомобиль жолдары бөлiмi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обьектілерін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2470249,8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135500,8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135500,8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45615,8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 мен ұйымдардың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мұқжат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 мен ұйымдардың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 коммуникациялық инфрақұрылымды дамыту, жастарға арналған жатакханаларды салу, салып бітіру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жүмыс істеуі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ақпаратық саясат жүргiзу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колдау және бәсекелестікті қорғау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бөлiмi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саласандағы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482280,4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482280,4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482280,4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насаналы трансферттерді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 шешіміне 5-қосымша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қызметін қамтамасыз ету жөніндегі қызметтерге сомаларды бөлу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3585"/>
        <w:gridCol w:w="7363"/>
      </w:tblGrid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123 001 (мың теңге)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"Волчанка ауылдық округі әкімінің аппараты" ММ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"Октябрьский ауылдық округі әкімінің аппараты" ММ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"Разинский ауылдық округі әкімінің аппараты" ММ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"Каменевка ауылдық округі әкімінің аппараты" ММ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