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0d2" w14:textId="d4be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26 маусымдағы № 29-302/VI шешімі. Шығыс Қазақстан облысы Әділет департаментінің Үржар аудандық Әділет басқармасында 2018 жылғы 28 маусымда № 5-18-158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2018 жылғы 19 маусымындағы № 28-286/VI "2018-2020 жылдарға арналған Үржар ауданының бюджеті туралы" Үржар аудандық мәслихатының 2017 жылғы 22 желтоқсандағы №22-210/VI шешіміне өзгерістер енгізу туралы" (Нормативтік құқықтық актілерді мемлекеттік тіркеу Тізілімінде 5-18-156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"Үржар ауданы ауылдық округтерінің 2018-2020 жылдарға арналған бюджеті туралы" Үржар аудандық мәслихатының 2017 жылғы 27 желтоқсандағы № 23-230/VI (Нормативтік құқықтық актілерді мемлекеттік тіркеу Тізілімінде 5419 нөмірімен тіркелген, 2018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2018 жылдың 25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Үржар ауданының Бестерек округінің 2018-2020 жылдарға арналған бюджеті тиісінше 10, 11 және 12 қосымшаларға сәйкес, соның ішінде 2018 жылға мынадай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Үржар ауданының Қабанбай ауылдық округінің 2018-2020 жылдарға арналған бюджеті тиісінше 16, 17 және 18 қосымшаларға сәйкес, соның ішінде 2018 жылға мынадай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32 237,0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–15 552,0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16 685,0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2741"/>
        <w:gridCol w:w="60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ауданы,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2741"/>
        <w:gridCol w:w="60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