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b76e" w14:textId="c1ab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Айыртау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152 шешімі. Шығыс Қазақстан облысының Әділет департаментінде 2018 жылғы 19 қаңтарда № 5443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</w:t>
      </w:r>
    </w:p>
    <w:bookmarkEnd w:id="0"/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 – 2020 жылдарға арналған Айыртау ауылдық округ бюджеті тиісінше қосымшаға сәйкес, соның ішінде 2018 жылға мынадай көлемде бекітілсін: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21457,3 мың теңге, оның ішінде: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3248,9 мың теңге;</w:t>
      </w:r>
    </w:p>
    <w:bookmarkEnd w:id="3"/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–1039,9 мың теңге;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17168,5 мың теңге;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21457,3 мың теңге;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теңге, соның ішінде: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Айыртау ауылдық округінің  бюджетінде аудандық бюджеттен берілетін 12500,0 мың теңге субвенция көлемі ескерілсін.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Айыртау ауылдық округі бюджетіне аудандық бюджеттен 313,0 мың тенге нысаналы ағымды трансферттер бөлу ескерілсін.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Ұлан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№ 1 қосымша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2018 жылға арналған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228"/>
        <w:gridCol w:w="671"/>
        <w:gridCol w:w="7014"/>
        <w:gridCol w:w="27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ісімпұлдар,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ісімпұлдар, санкциялар, өндіріп алулар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4668,5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21457,3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693,8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№ 2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2019 жылға арналған 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0"/>
        <w:gridCol w:w="516"/>
        <w:gridCol w:w="1518"/>
        <w:gridCol w:w="4124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 шешіміне № 3 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2020 жылға арналған 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1"/>
        <w:gridCol w:w="1000"/>
        <w:gridCol w:w="516"/>
        <w:gridCol w:w="1518"/>
        <w:gridCol w:w="4124"/>
        <w:gridCol w:w="29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        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