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25bc" w14:textId="5752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әкімдігінің 2018 жылғы 13 ақпандағы № 54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2018 жылғы 29 маусымдағы № 236 қаулысы. Шығыс Қазақстан облысы Әділет департаментінің Ұлан аудандық Әділет басқармасында 2018 жылғы 13 шілдеде № 5-17-185 болып тіркелді. Күші жойылды - Шығыс Қазақстан облысы Ұлан ауданы әкімдігінің 2019 жылғы 14 қаңтардағы № 445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14.01.2019 </w:t>
      </w:r>
      <w:r>
        <w:rPr>
          <w:rFonts w:ascii="Times New Roman"/>
          <w:b w:val="false"/>
          <w:i w:val="false"/>
          <w:color w:val="ff0000"/>
          <w:sz w:val="28"/>
        </w:rPr>
        <w:t>№ 445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Ұлан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Ұлан ауданы әкімдігінің 2018 жылғы 13 ақпандағы № 54 (нормативтік құқықтық актілерді мемлекеттік тіркеу Тізілімінде нөмірі 5499 тіркелген, 2018 жылғы 5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w:t>
      </w:r>
      <w:r>
        <w:rPr>
          <w:rFonts w:ascii="Times New Roman"/>
          <w:b w:val="false"/>
          <w:i w:val="false"/>
          <w:color w:val="000000"/>
          <w:sz w:val="28"/>
        </w:rPr>
        <w:t>2 қосымшасы</w:t>
      </w:r>
      <w:r>
        <w:rPr>
          <w:rFonts w:ascii="Times New Roman"/>
          <w:b w:val="false"/>
          <w:i w:val="false"/>
          <w:color w:val="000000"/>
          <w:sz w:val="28"/>
        </w:rPr>
        <w:t xml:space="preserve">, </w:t>
      </w:r>
      <w:r>
        <w:rPr>
          <w:rFonts w:ascii="Times New Roman"/>
          <w:b w:val="false"/>
          <w:i w:val="false"/>
          <w:color w:val="000000"/>
          <w:sz w:val="28"/>
        </w:rPr>
        <w:t>3 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орынбасары Н. Әбдікәрімовке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2018 жылғы "29" маусым </w:t>
            </w:r>
            <w:r>
              <w:br/>
            </w:r>
            <w:r>
              <w:rPr>
                <w:rFonts w:ascii="Times New Roman"/>
                <w:b w:val="false"/>
                <w:i w:val="false"/>
                <w:color w:val="000000"/>
                <w:sz w:val="20"/>
              </w:rPr>
              <w:t>№ 236 қаулысына 1 қосымшасы</w:t>
            </w:r>
          </w:p>
        </w:tc>
      </w:tr>
    </w:tbl>
    <w:bookmarkStart w:name="z7" w:id="5"/>
    <w:p>
      <w:pPr>
        <w:spacing w:after="0"/>
        <w:ind w:left="0"/>
        <w:jc w:val="left"/>
      </w:pPr>
      <w:r>
        <w:rPr>
          <w:rFonts w:ascii="Times New Roman"/>
          <w:b/>
          <w:i w:val="false"/>
          <w:color w:val="000000"/>
        </w:rPr>
        <w:t xml:space="preserve">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629"/>
        <w:gridCol w:w="1868"/>
        <w:gridCol w:w="2081"/>
        <w:gridCol w:w="1590"/>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Жұмыскерлерінің тізімдік саны (адам)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(жұмыскерлерінің тізімдік санынан пайыз)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2018 жылғы "29" маусым </w:t>
            </w:r>
            <w:r>
              <w:br/>
            </w:r>
            <w:r>
              <w:rPr>
                <w:rFonts w:ascii="Times New Roman"/>
                <w:b w:val="false"/>
                <w:i w:val="false"/>
                <w:color w:val="000000"/>
                <w:sz w:val="20"/>
              </w:rPr>
              <w:t>№ 236 қаулысына 2 қосымшасы</w:t>
            </w:r>
          </w:p>
        </w:tc>
      </w:tr>
    </w:tbl>
    <w:bookmarkStart w:name="z9" w:id="6"/>
    <w:p>
      <w:pPr>
        <w:spacing w:after="0"/>
        <w:ind w:left="0"/>
        <w:jc w:val="left"/>
      </w:pPr>
      <w:r>
        <w:rPr>
          <w:rFonts w:ascii="Times New Roman"/>
          <w:b/>
          <w:i w:val="false"/>
          <w:color w:val="000000"/>
        </w:rPr>
        <w:t xml:space="preserve"> 2018 жылға арналған бас бостандығынан айыру мекемесінен босатылған адамдарды жұмысқа орналастыру үшін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629"/>
        <w:gridCol w:w="1868"/>
        <w:gridCol w:w="2081"/>
        <w:gridCol w:w="1590"/>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керлерінің тізімдік саны (адам)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(жұмыскерлерінің тізімдік санынан пайыз)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2018 жылғы "29" маусым </w:t>
            </w:r>
            <w:r>
              <w:br/>
            </w:r>
            <w:r>
              <w:rPr>
                <w:rFonts w:ascii="Times New Roman"/>
                <w:b w:val="false"/>
                <w:i w:val="false"/>
                <w:color w:val="000000"/>
                <w:sz w:val="20"/>
              </w:rPr>
              <w:t>№ 236 қаулысына 3 қосымшасы</w:t>
            </w:r>
          </w:p>
        </w:tc>
      </w:tr>
    </w:tbl>
    <w:bookmarkStart w:name="z11" w:id="7"/>
    <w:p>
      <w:pPr>
        <w:spacing w:after="0"/>
        <w:ind w:left="0"/>
        <w:jc w:val="left"/>
      </w:pPr>
      <w:r>
        <w:rPr>
          <w:rFonts w:ascii="Times New Roman"/>
          <w:b/>
          <w:i w:val="false"/>
          <w:color w:val="000000"/>
        </w:rPr>
        <w:t xml:space="preserve"> 2018 жылға арналған пробация қызметінің есебінде тұрған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629"/>
        <w:gridCol w:w="1868"/>
        <w:gridCol w:w="2081"/>
        <w:gridCol w:w="1590"/>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Жұмыскерлерінің тізімдік саны (адам)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(жұмыскерлерінің тізімдік санынан пайыз)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