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66e0" w14:textId="a6b6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ауданының бюджеті туралы" Тарбағатай аудандық мәслихатының 2017 жылғы 22 желтоқсандағы № 20-2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26 қазандағы № 30-2 шешімі. Шығыс Қазақстан облысы Әділет департаментінің Тарбағатай аудандық Әділет басқармасында 2018 жылғы 21 қарашадағы № 5-16-151 болып тіркелді. Күші жойылды - Шығыс Қазақстан облысы Тарбағатай аудандық мәслихатының 2018 жылғы 24 желтоқсандағы № 32-2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24.12.2018 № </w:t>
      </w:r>
      <w:r>
        <w:rPr>
          <w:rFonts w:ascii="Times New Roman"/>
          <w:b w:val="false"/>
          <w:i w:val="false"/>
          <w:color w:val="ff0000"/>
          <w:sz w:val="28"/>
        </w:rPr>
        <w:t>32-2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"2018-2020 жылдарға арналған облыстық бюджет туралы" 2017 жылғы 13 желтоқсандағы Шығыс Қазақстан облыстық мәслихатының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жылғы 10 қазандағы № 23/264-VI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5682 нөмірімен тіркелген) сәйкес Тарбағатай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5357 нөмірімен тіркелген, Қазақстан Республикасы нормативтік құқықтық актілерінің электрондық түрдегі эталондық бақылау банкінде 2018 жылғы 5 қаңтарда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10 585 514,6 мың теңге, соның ішінде: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740 560,0 мың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14 843,4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4 387,0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9 825 724,2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10 599 865,7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84 080,0 мың теңге, соның ішінде: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–101 010,0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16 930,0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- 98 431,1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98 431,1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101 010,0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16 930,0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14 351,1 мың теңге."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редакцияда жазылсын: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аудандық бюджетке облыстық бюджеттен мынадай мөлшерде – 1 331 465,2 мың теңге нысаналы трансферттер көзделгені ескерілсін.";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Тарбағатай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Байдіндаев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Тарбағатай ауданының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атауы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10 585 514,6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740 560,0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345 125,0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345 125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298 443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9 825 724,2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9 825 724,2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9 825 724,2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"/>
        <w:gridCol w:w="1071"/>
        <w:gridCol w:w="1071"/>
        <w:gridCol w:w="5679"/>
        <w:gridCol w:w="31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10 599 865,7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397 347,4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302 832,6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25 140,3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131 736,6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125 202,6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35 143,8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35 143,8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4 917 811,4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4 065 540,6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3 887 776,6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3 752 004,6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184 440,8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184 440,8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80 285,8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658 002,2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237 431,0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234 032,0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234 032,0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383 922,5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383 922,5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95 678,8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116 646,7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53 998,0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36 648,7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36 648,7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3 248 080,7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3 170 080,7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3 170 080,7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3 170 080,7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404 204,3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243 643,3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317 612,5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285 263,5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287 524,9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274 924,9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274 924,9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274 924,9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-98 431,1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98 431,1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4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ауылдық, кенттік округ әкімі аппараттарының бюджеттік бағдарламалар тізбесі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663"/>
        <w:gridCol w:w="3991"/>
        <w:gridCol w:w="33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146 960,0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145 160,0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145 160,0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145 160,0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145 060,0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6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2018 жылға арналған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4344"/>
        <w:gridCol w:w="3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бюджеттік бағдарламалары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3 249 125,0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3 170 080,7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3 170 080,7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3 170 080,7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3 170 080,7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7 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4344"/>
        <w:gridCol w:w="3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 берілген нысаналы трансферттер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1 331 465,2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660 534,8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585 130,0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66 285,8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363 227,7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323 227,7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323 227,7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323 227,7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81 160,3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