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6ed93" w14:textId="516ed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Көкпекті аудандық бюджеті туралы" Көкпекті аудандық мәслихатының 2017 жылғы 22 желтоқсандағы № 18-2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аудандық мәслихатының 2018 жылғы 29 қазандағы № 27-2 шешімі. Шығыс Қазақстан облысы Әділет департаментінің Көкпекті аудандық Әділет басқармасында 2018 жылғы 7 қарашада № 5-15-128 болып тіркелді. Күші жойылды - Шығыс Қазақстан облысы Көкпекті аудандық мәслихатының 2018 жылғы 21 желтоқсандағы № 30-2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Көкпекті аудандық мәслихатының 21.12.2018 </w:t>
      </w:r>
      <w:r>
        <w:rPr>
          <w:rFonts w:ascii="Times New Roman"/>
          <w:b w:val="false"/>
          <w:i w:val="false"/>
          <w:color w:val="ff0000"/>
          <w:sz w:val="28"/>
        </w:rPr>
        <w:t>№ 30-2</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w:t>
      </w:r>
      <w:r>
        <w:rPr>
          <w:rFonts w:ascii="Times New Roman"/>
          <w:b w:val="false"/>
          <w:i w:val="false"/>
          <w:color w:val="000000"/>
          <w:sz w:val="28"/>
        </w:rPr>
        <w:t xml:space="preserve">1 тармағының </w:t>
      </w:r>
      <w:r>
        <w:rPr>
          <w:rFonts w:ascii="Times New Roman"/>
          <w:b w:val="false"/>
          <w:i w:val="false"/>
          <w:color w:val="000000"/>
          <w:sz w:val="28"/>
        </w:rPr>
        <w:t xml:space="preserve"> 1) тармақшасына, Шығыс Қазақстан облыстық мәслихатының 2018 жылғы 10 қазандағы "Шығыс Қазақстан облыстық мәслихатының 2017 жылғы 13 желтоқсандағы "2018-2020 жылдарға арналған облыстық бюджет туралы" № 16/176-VI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 23/264-VI (нормативтік құқықтық актілердің мемлекеттік тіркеу Тізілімінде № 5682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Көкпекті аудандық мәслихаты ШЕШІМ ҚАБЫЛДАДЫ: </w:t>
      </w:r>
    </w:p>
    <w:p>
      <w:pPr>
        <w:spacing w:after="0"/>
        <w:ind w:left="0"/>
        <w:jc w:val="both"/>
      </w:pPr>
      <w:r>
        <w:rPr>
          <w:rFonts w:ascii="Times New Roman"/>
          <w:b w:val="false"/>
          <w:i w:val="false"/>
          <w:color w:val="000000"/>
          <w:sz w:val="28"/>
        </w:rPr>
        <w:t xml:space="preserve">
      1. "2018-2020 жылдарға арналған Көкпекті аудандық бюджеті туралы" Көкпекті аудандық мәслихатының 2017 жылғы 22 желтоқсандағы № 18-2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5355 тіркелген, 2017 жылғы 28 желтоқсанда Қазақстан Республикасы нормативтік құқықтық актілерінің электрондық түрдегі эталондық бақылау банкінде жарияланған)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4" w:id="0"/>
    <w:p>
      <w:pPr>
        <w:spacing w:after="0"/>
        <w:ind w:left="0"/>
        <w:jc w:val="both"/>
      </w:pPr>
      <w:r>
        <w:rPr>
          <w:rFonts w:ascii="Times New Roman"/>
          <w:b w:val="false"/>
          <w:i w:val="false"/>
          <w:color w:val="000000"/>
          <w:sz w:val="28"/>
        </w:rPr>
        <w:t xml:space="preserve">
      "2018-2020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қосымшаға</w:t>
      </w:r>
      <w:r>
        <w:rPr>
          <w:rFonts w:ascii="Times New Roman"/>
          <w:b w:val="false"/>
          <w:i w:val="false"/>
          <w:color w:val="000000"/>
          <w:sz w:val="28"/>
        </w:rPr>
        <w:t xml:space="preserve"> сәйкес, оның ішінде 2018 жылға мынадай көлемде бекітілсін:</w:t>
      </w:r>
    </w:p>
    <w:bookmarkEnd w:id="0"/>
    <w:bookmarkStart w:name="z5" w:id="1"/>
    <w:p>
      <w:pPr>
        <w:spacing w:after="0"/>
        <w:ind w:left="0"/>
        <w:jc w:val="both"/>
      </w:pPr>
      <w:r>
        <w:rPr>
          <w:rFonts w:ascii="Times New Roman"/>
          <w:b w:val="false"/>
          <w:i w:val="false"/>
          <w:color w:val="000000"/>
          <w:sz w:val="28"/>
        </w:rPr>
        <w:t xml:space="preserve">
      1) кірістер – 6 284 846,4 мың теңге, оның ішінде: </w:t>
      </w:r>
    </w:p>
    <w:bookmarkEnd w:id="1"/>
    <w:bookmarkStart w:name="z6" w:id="2"/>
    <w:p>
      <w:pPr>
        <w:spacing w:after="0"/>
        <w:ind w:left="0"/>
        <w:jc w:val="both"/>
      </w:pPr>
      <w:r>
        <w:rPr>
          <w:rFonts w:ascii="Times New Roman"/>
          <w:b w:val="false"/>
          <w:i w:val="false"/>
          <w:color w:val="000000"/>
          <w:sz w:val="28"/>
        </w:rPr>
        <w:t xml:space="preserve">
      салықтық түсімдер – 786 600,8 мың теңге; </w:t>
      </w:r>
    </w:p>
    <w:bookmarkEnd w:id="2"/>
    <w:bookmarkStart w:name="z7" w:id="3"/>
    <w:p>
      <w:pPr>
        <w:spacing w:after="0"/>
        <w:ind w:left="0"/>
        <w:jc w:val="both"/>
      </w:pPr>
      <w:r>
        <w:rPr>
          <w:rFonts w:ascii="Times New Roman"/>
          <w:b w:val="false"/>
          <w:i w:val="false"/>
          <w:color w:val="000000"/>
          <w:sz w:val="28"/>
        </w:rPr>
        <w:t>
      салықтық емес түсімдер – 32 754,0 мың теңге;</w:t>
      </w:r>
    </w:p>
    <w:bookmarkEnd w:id="3"/>
    <w:bookmarkStart w:name="z8" w:id="4"/>
    <w:p>
      <w:pPr>
        <w:spacing w:after="0"/>
        <w:ind w:left="0"/>
        <w:jc w:val="both"/>
      </w:pPr>
      <w:r>
        <w:rPr>
          <w:rFonts w:ascii="Times New Roman"/>
          <w:b w:val="false"/>
          <w:i w:val="false"/>
          <w:color w:val="000000"/>
          <w:sz w:val="28"/>
        </w:rPr>
        <w:t>
      негізгі капиталды сатудан түсетін түсімдер – 63 454,2 мың теңге;</w:t>
      </w:r>
    </w:p>
    <w:bookmarkEnd w:id="4"/>
    <w:bookmarkStart w:name="z9" w:id="5"/>
    <w:p>
      <w:pPr>
        <w:spacing w:after="0"/>
        <w:ind w:left="0"/>
        <w:jc w:val="both"/>
      </w:pPr>
      <w:r>
        <w:rPr>
          <w:rFonts w:ascii="Times New Roman"/>
          <w:b w:val="false"/>
          <w:i w:val="false"/>
          <w:color w:val="000000"/>
          <w:sz w:val="28"/>
        </w:rPr>
        <w:t>
      трансферттердің түсімдері – 5 260 833,2 мың теңге;</w:t>
      </w:r>
    </w:p>
    <w:bookmarkEnd w:id="5"/>
    <w:bookmarkStart w:name="z10" w:id="6"/>
    <w:p>
      <w:pPr>
        <w:spacing w:after="0"/>
        <w:ind w:left="0"/>
        <w:jc w:val="both"/>
      </w:pPr>
      <w:r>
        <w:rPr>
          <w:rFonts w:ascii="Times New Roman"/>
          <w:b w:val="false"/>
          <w:i w:val="false"/>
          <w:color w:val="000000"/>
          <w:sz w:val="28"/>
        </w:rPr>
        <w:t>
      2) шығындар – 6 163 078,8 мың теңге;</w:t>
      </w:r>
    </w:p>
    <w:bookmarkEnd w:id="6"/>
    <w:bookmarkStart w:name="z11" w:id="7"/>
    <w:p>
      <w:pPr>
        <w:spacing w:after="0"/>
        <w:ind w:left="0"/>
        <w:jc w:val="both"/>
      </w:pPr>
      <w:r>
        <w:rPr>
          <w:rFonts w:ascii="Times New Roman"/>
          <w:b w:val="false"/>
          <w:i w:val="false"/>
          <w:color w:val="000000"/>
          <w:sz w:val="28"/>
        </w:rPr>
        <w:t>
      3) таза бюджеттік кредиттеу – 39 660,2 мың теңге, оның ішінде:</w:t>
      </w:r>
    </w:p>
    <w:bookmarkEnd w:id="7"/>
    <w:bookmarkStart w:name="z12" w:id="8"/>
    <w:p>
      <w:pPr>
        <w:spacing w:after="0"/>
        <w:ind w:left="0"/>
        <w:jc w:val="both"/>
      </w:pPr>
      <w:r>
        <w:rPr>
          <w:rFonts w:ascii="Times New Roman"/>
          <w:b w:val="false"/>
          <w:i w:val="false"/>
          <w:color w:val="000000"/>
          <w:sz w:val="28"/>
        </w:rPr>
        <w:t>
      бюджеттік кредиттер – 60 163,8 мың теңге;</w:t>
      </w:r>
    </w:p>
    <w:bookmarkEnd w:id="8"/>
    <w:bookmarkStart w:name="z13" w:id="9"/>
    <w:p>
      <w:pPr>
        <w:spacing w:after="0"/>
        <w:ind w:left="0"/>
        <w:jc w:val="both"/>
      </w:pPr>
      <w:r>
        <w:rPr>
          <w:rFonts w:ascii="Times New Roman"/>
          <w:b w:val="false"/>
          <w:i w:val="false"/>
          <w:color w:val="000000"/>
          <w:sz w:val="28"/>
        </w:rPr>
        <w:t xml:space="preserve">
      бюджеттік кредиттерді өтеу – 20 503,6 мың теңге; </w:t>
      </w:r>
    </w:p>
    <w:bookmarkEnd w:id="9"/>
    <w:bookmarkStart w:name="z14" w:id="10"/>
    <w:p>
      <w:pPr>
        <w:spacing w:after="0"/>
        <w:ind w:left="0"/>
        <w:jc w:val="both"/>
      </w:pPr>
      <w:r>
        <w:rPr>
          <w:rFonts w:ascii="Times New Roman"/>
          <w:b w:val="false"/>
          <w:i w:val="false"/>
          <w:color w:val="000000"/>
          <w:sz w:val="28"/>
        </w:rPr>
        <w:t>
      4) қаржы активтерімен операциялар бойынша сальдо – 101 264,0 мың теңге, оның ішінде:</w:t>
      </w:r>
    </w:p>
    <w:bookmarkEnd w:id="10"/>
    <w:bookmarkStart w:name="z15" w:id="11"/>
    <w:p>
      <w:pPr>
        <w:spacing w:after="0"/>
        <w:ind w:left="0"/>
        <w:jc w:val="both"/>
      </w:pPr>
      <w:r>
        <w:rPr>
          <w:rFonts w:ascii="Times New Roman"/>
          <w:b w:val="false"/>
          <w:i w:val="false"/>
          <w:color w:val="000000"/>
          <w:sz w:val="28"/>
        </w:rPr>
        <w:t>
      қаржы активтерін сатып алу – 101 264,0 мың теңге;</w:t>
      </w:r>
    </w:p>
    <w:bookmarkEnd w:id="11"/>
    <w:bookmarkStart w:name="z16" w:id="12"/>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bookmarkEnd w:id="12"/>
    <w:bookmarkStart w:name="z17" w:id="13"/>
    <w:p>
      <w:pPr>
        <w:spacing w:after="0"/>
        <w:ind w:left="0"/>
        <w:jc w:val="both"/>
      </w:pPr>
      <w:r>
        <w:rPr>
          <w:rFonts w:ascii="Times New Roman"/>
          <w:b w:val="false"/>
          <w:i w:val="false"/>
          <w:color w:val="000000"/>
          <w:sz w:val="28"/>
        </w:rPr>
        <w:t xml:space="preserve">
      5) бюджет тапшылығы (профициті) – -19 156,6 мың теңге; </w:t>
      </w:r>
    </w:p>
    <w:bookmarkEnd w:id="13"/>
    <w:bookmarkStart w:name="z18" w:id="14"/>
    <w:p>
      <w:pPr>
        <w:spacing w:after="0"/>
        <w:ind w:left="0"/>
        <w:jc w:val="both"/>
      </w:pPr>
      <w:r>
        <w:rPr>
          <w:rFonts w:ascii="Times New Roman"/>
          <w:b w:val="false"/>
          <w:i w:val="false"/>
          <w:color w:val="000000"/>
          <w:sz w:val="28"/>
        </w:rPr>
        <w:t>
      6) бюджет тапшылығын қаржыландыру (профицитін пайдалану) – 19 156,6 мың теңге, оның ішінде:</w:t>
      </w:r>
    </w:p>
    <w:bookmarkEnd w:id="14"/>
    <w:bookmarkStart w:name="z19" w:id="15"/>
    <w:p>
      <w:pPr>
        <w:spacing w:after="0"/>
        <w:ind w:left="0"/>
        <w:jc w:val="both"/>
      </w:pPr>
      <w:r>
        <w:rPr>
          <w:rFonts w:ascii="Times New Roman"/>
          <w:b w:val="false"/>
          <w:i w:val="false"/>
          <w:color w:val="000000"/>
          <w:sz w:val="28"/>
        </w:rPr>
        <w:t>
      қарыздар түсімі – 60 163,8 мың теңге;</w:t>
      </w:r>
    </w:p>
    <w:bookmarkEnd w:id="15"/>
    <w:bookmarkStart w:name="z20" w:id="16"/>
    <w:p>
      <w:pPr>
        <w:spacing w:after="0"/>
        <w:ind w:left="0"/>
        <w:jc w:val="both"/>
      </w:pPr>
      <w:r>
        <w:rPr>
          <w:rFonts w:ascii="Times New Roman"/>
          <w:b w:val="false"/>
          <w:i w:val="false"/>
          <w:color w:val="000000"/>
          <w:sz w:val="28"/>
        </w:rPr>
        <w:t>
      қарыздарды өтеу – 20 503,6 мың теңге;</w:t>
      </w:r>
    </w:p>
    <w:bookmarkEnd w:id="16"/>
    <w:bookmarkStart w:name="z21" w:id="17"/>
    <w:p>
      <w:pPr>
        <w:spacing w:after="0"/>
        <w:ind w:left="0"/>
        <w:jc w:val="both"/>
      </w:pPr>
      <w:r>
        <w:rPr>
          <w:rFonts w:ascii="Times New Roman"/>
          <w:b w:val="false"/>
          <w:i w:val="false"/>
          <w:color w:val="000000"/>
          <w:sz w:val="28"/>
        </w:rPr>
        <w:t>
      бюджет қаражатының пайдаланылатын қалдықтары – 120 700,6 мың теңге;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келесі редакцияда жазылсын:</w:t>
      </w:r>
    </w:p>
    <w:bookmarkStart w:name="z23" w:id="1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4 қосымшаға</w:t>
      </w:r>
      <w:r>
        <w:rPr>
          <w:rFonts w:ascii="Times New Roman"/>
          <w:b w:val="false"/>
          <w:i w:val="false"/>
          <w:color w:val="000000"/>
          <w:sz w:val="28"/>
        </w:rPr>
        <w:t xml:space="preserve"> сәйкес 2018 жылға аудандық бюджетте облыстық бюджеттен 317 359,4 мың теңге сомасында ағымдағы нысаналы трансферттер ескерілсін.";</w:t>
      </w:r>
    </w:p>
    <w:bookmarkEnd w:id="18"/>
    <w:bookmarkStart w:name="z24" w:id="19"/>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19"/>
    <w:bookmarkStart w:name="z25" w:id="20"/>
    <w:p>
      <w:pPr>
        <w:spacing w:after="0"/>
        <w:ind w:left="0"/>
        <w:jc w:val="both"/>
      </w:pPr>
      <w:r>
        <w:rPr>
          <w:rFonts w:ascii="Times New Roman"/>
          <w:b w:val="false"/>
          <w:i w:val="false"/>
          <w:color w:val="000000"/>
          <w:sz w:val="28"/>
        </w:rPr>
        <w:t>
      2. Осы шешім 2018 жылғы 1 қаңтардан бастап қолданысқа енгізіледі.</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Шаймарданова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Көкпекті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29 қазандағы </w:t>
            </w:r>
            <w:r>
              <w:br/>
            </w:r>
            <w:r>
              <w:rPr>
                <w:rFonts w:ascii="Times New Roman"/>
                <w:b w:val="false"/>
                <w:i w:val="false"/>
                <w:color w:val="000000"/>
                <w:sz w:val="20"/>
              </w:rPr>
              <w:t>№ 27-2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18-2 шешіміне 1 қосымша</w:t>
            </w:r>
          </w:p>
        </w:tc>
      </w:tr>
    </w:tbl>
    <w:bookmarkStart w:name="z28" w:id="21"/>
    <w:p>
      <w:pPr>
        <w:spacing w:after="0"/>
        <w:ind w:left="0"/>
        <w:jc w:val="left"/>
      </w:pPr>
      <w:r>
        <w:rPr>
          <w:rFonts w:ascii="Times New Roman"/>
          <w:b/>
          <w:i w:val="false"/>
          <w:color w:val="000000"/>
        </w:rPr>
        <w:t xml:space="preserve"> 2018 жылға арналған аудандық бюджет</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642"/>
        <w:gridCol w:w="642"/>
        <w:gridCol w:w="6708"/>
        <w:gridCol w:w="366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6 284 846,4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786 600,8</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364 860,4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364 860,4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292 509,4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292 509,4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85 525,0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49 233,0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3 052,0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27 240,0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38 706,0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32 754,0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31 379,1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31 379,1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63 454,2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7 293,2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7 293,2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56 161,0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56 161,0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5 260 833,2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5 260 833,2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5 260 833,2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20 503,6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20 503,6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20 503,6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60 163,8</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60 163,8</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60 163,8</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120 700,6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120 700,6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120 700,6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520"/>
        <w:gridCol w:w="1096"/>
        <w:gridCol w:w="1096"/>
        <w:gridCol w:w="5811"/>
        <w:gridCol w:w="297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6 163 078,8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514 709,2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404 094,4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18 780,0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161 204,4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121 535,1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38 599,0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224 110,0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223 990,0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108 754,8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25 983,0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25 983,0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18 335,0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39 281,9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33 281,9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25 154,9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24 254,9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3 083 485,9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289 213,0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289 213,0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114 383,0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174 830,0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2 594 682,8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2 518 617,8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2 477 712,8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40 905,0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76 065,0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76 065,0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199 590,1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199 590,1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24 988,0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57 496,1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101 421,0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326 055,3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79 266,0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65 092,0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70 092,0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234 369,3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234 369,3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70 117,0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32 806,0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78 145,0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43 916,0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1 374 239,8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1 363 876,6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46 298,8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46 298,8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1 317 577,8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1 317 577,8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9 245,6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9 245,6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241 801,2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117 776,0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117 776,0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117 776,0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27 549,6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21 344,0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6 205,6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6 205,6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58 049,0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40 549,0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34 804,0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38 426,6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27 772,6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17 139,6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161 341,4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132 986,0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132 986,0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101 765,0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13 629,4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13 629,4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13 629,4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24 212,6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24 212,6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24 212,6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6 072,6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157 191,5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155 879,5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155 879,5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155 879,5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16 466,4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16 466,4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13966,4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13 966,4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239 367,2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239 367,2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239 367,2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12 837,2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125 148,0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66 382,0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несиелендіру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35 556,4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60 163,8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60 163,8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60 163,8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60 163,8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 операцияларының сальдосы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101 264,0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101 264,0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101 264,0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101 264,0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101 264,0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дефициті (профициті)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- 19 156,6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дефицитін (профицитін) қаржыландыру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19 156,6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20 503,6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20 503,6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20 503,6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29 қазандағы </w:t>
            </w:r>
            <w:r>
              <w:br/>
            </w:r>
            <w:r>
              <w:rPr>
                <w:rFonts w:ascii="Times New Roman"/>
                <w:b w:val="false"/>
                <w:i w:val="false"/>
                <w:color w:val="000000"/>
                <w:sz w:val="20"/>
              </w:rPr>
              <w:t>№ 27-2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18-2 шешіміне 4 қосымша</w:t>
            </w:r>
          </w:p>
        </w:tc>
      </w:tr>
    </w:tbl>
    <w:bookmarkStart w:name="z31" w:id="22"/>
    <w:p>
      <w:pPr>
        <w:spacing w:after="0"/>
        <w:ind w:left="0"/>
        <w:jc w:val="left"/>
      </w:pPr>
      <w:r>
        <w:rPr>
          <w:rFonts w:ascii="Times New Roman"/>
          <w:b/>
          <w:i w:val="false"/>
          <w:color w:val="000000"/>
        </w:rPr>
        <w:t xml:space="preserve"> 2018 жылға арналған облыстық бюджеттен берілетін ағымдағы нысаналы трансферттер</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5"/>
        <w:gridCol w:w="6684"/>
        <w:gridCol w:w="3921"/>
      </w:tblGrid>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азаматтық қызметшілердің еңбекақы төлеу жүйесінің жаңа моделі өту, сондай-ақ олардың лауазымдық ақыларына ерекше еңбек жағдайлары үшін айсайынғы қосымша ақы төлеу үшін</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79 843,0</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Оқулықтар және оқу-әдістемелік әдебиеттер сатып алуға</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22 065,1</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(30 %-ға дейін) өтеуге</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6 707,0</w:t>
            </w:r>
          </w:p>
        </w:tc>
      </w:tr>
      <w:tr>
        <w:trPr>
          <w:trHeight w:val="30" w:hRule="atLeast"/>
        </w:trPr>
        <w:tc>
          <w:tcPr>
            <w:tcW w:w="1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шараларды іске асыруға, соның ішінде:</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20 580,0</w:t>
            </w:r>
          </w:p>
        </w:tc>
      </w:tr>
      <w:tr>
        <w:trPr>
          <w:trHeight w:val="30" w:hRule="atLeast"/>
        </w:trPr>
        <w:tc>
          <w:tcPr>
            <w:tcW w:w="0" w:type="auto"/>
            <w:vMerge/>
            <w:tcBorders>
              <w:top w:val="nil"/>
              <w:left w:val="single" w:color="cfcfcf" w:sz="5"/>
              <w:bottom w:val="single" w:color="cfcfcf" w:sz="5"/>
              <w:right w:val="single" w:color="cfcfcf" w:sz="5"/>
            </w:tcBorders>
          </w:tcP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 кәсіптер бойынша жұмыс кадрларын қысқа мерзімді оқытуға</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17 561,0</w:t>
            </w:r>
          </w:p>
        </w:tc>
      </w:tr>
      <w:tr>
        <w:trPr>
          <w:trHeight w:val="30" w:hRule="atLeast"/>
        </w:trPr>
        <w:tc>
          <w:tcPr>
            <w:tcW w:w="0" w:type="auto"/>
            <w:vMerge/>
            <w:tcBorders>
              <w:top w:val="nil"/>
              <w:left w:val="single" w:color="cfcfcf" w:sz="5"/>
              <w:bottom w:val="single" w:color="cfcfcf" w:sz="5"/>
              <w:right w:val="single" w:color="cfcfcf" w:sz="5"/>
            </w:tcBorders>
          </w:tcP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тәжірибесіне</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r>
      <w:tr>
        <w:trPr>
          <w:trHeight w:val="30" w:hRule="atLeast"/>
        </w:trPr>
        <w:tc>
          <w:tcPr>
            <w:tcW w:w="0" w:type="auto"/>
            <w:vMerge/>
            <w:tcBorders>
              <w:top w:val="nil"/>
              <w:left w:val="single" w:color="cfcfcf" w:sz="5"/>
              <w:bottom w:val="single" w:color="cfcfcf" w:sz="5"/>
              <w:right w:val="single" w:color="cfcfcf" w:sz="5"/>
            </w:tcBorders>
          </w:tcP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аударушылар және оралмандар үшін тұрғын үй жалдау (жалға алу) бойынша шығындарды өтеуге субсидиялар</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2 382,0</w:t>
            </w:r>
          </w:p>
        </w:tc>
      </w:tr>
      <w:tr>
        <w:trPr>
          <w:trHeight w:val="30" w:hRule="atLeast"/>
        </w:trPr>
        <w:tc>
          <w:tcPr>
            <w:tcW w:w="0" w:type="auto"/>
            <w:vMerge/>
            <w:tcBorders>
              <w:top w:val="nil"/>
              <w:left w:val="single" w:color="cfcfcf" w:sz="5"/>
              <w:bottom w:val="single" w:color="cfcfcf" w:sz="5"/>
              <w:right w:val="single" w:color="cfcfcf" w:sz="5"/>
            </w:tcBorders>
          </w:tcP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жеке меншік агенттіктері арқылы жұмысқа орналастыру</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төртінші деңгейдегі бюджетке өтетін ауылдық округтер әкімдерін оқытуға</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908,3</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техникалық базаны нығайтуға</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12 185,0</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Мектептердегі Интернет желісінің жылдамдығын арттыруға</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10 468,0</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мектептерінде рұқсат нүктесін орнатуға</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Мұғалімдердің іс-сапар шығындарын өтеуге</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14 753,0</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қызмет үрдісін автоматтандыруға</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7 934,0</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ІТ бағыты бойынша мұғалімдерді курстық даярлауға</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шараларды іске асыруға</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89 624,0</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жолдарының жұмыс істеуін қамтамасыз етуге</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50 005,9</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дәрі-дәрмекті қолдану</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908,0</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әкімінің оқуына</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317 359,4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