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4de5a" w14:textId="ab4de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2018 жылғы 13 наурыздағы № 20/5-VI шешімі. Шығыс Қазақстан облысы Әділет департаментінде 2018 жылғы 3 сәуірде № 5589 болып тіркелді. Күші жойылды - Шығыс Қазақстан облысы Күршім аудандық мәслихатының 2023 жылғы 3 шілдедегі № 5/12-VIII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Күршім аудандық мәслихатының 03.07.2023 </w:t>
      </w:r>
      <w:r>
        <w:rPr>
          <w:rFonts w:ascii="Times New Roman"/>
          <w:b w:val="false"/>
          <w:i w:val="false"/>
          <w:color w:val="ff0000"/>
          <w:sz w:val="28"/>
        </w:rPr>
        <w:t>№ 5/12-VIII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16299 нөмірімен тіркелген) сәйкес Күршім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қосымшасына сәйкес "Күршім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Күршім аудандық мәслихатының 2017 жылғы 26 сәуірдегі № 9/15-VI "Күршім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5045 нөмірімен тіркелген, 2017 жылғы 30 маусымда аудандық "Рауан-Заря" газетінде және 2017 жылғы 06 маусымда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Шапатов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Күршім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Сағанақов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13 наурыздағы </w:t>
            </w:r>
            <w:r>
              <w:br/>
            </w:r>
            <w:r>
              <w:rPr>
                <w:rFonts w:ascii="Times New Roman"/>
                <w:b w:val="false"/>
                <w:i w:val="false"/>
                <w:color w:val="000000"/>
                <w:sz w:val="20"/>
              </w:rPr>
              <w:t>№ 20/5-VI шешімімен бекітілген</w:t>
            </w:r>
          </w:p>
        </w:tc>
      </w:tr>
    </w:tbl>
    <w:bookmarkStart w:name="z6" w:id="4"/>
    <w:p>
      <w:pPr>
        <w:spacing w:after="0"/>
        <w:ind w:left="0"/>
        <w:jc w:val="left"/>
      </w:pPr>
      <w:r>
        <w:rPr>
          <w:rFonts w:ascii="Times New Roman"/>
          <w:b/>
          <w:i w:val="false"/>
          <w:color w:val="000000"/>
        </w:rPr>
        <w:t xml:space="preserve"> "Б" корпусы мемлекеттік әкімшілік қызметшілерінің қызметін бағалаудың үлгілік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"Күршім аудандық мәслихатының аппараты" мемлекеттік мекемесінің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 Мемлекеттік қызмет істері және сыбайлас жемқорлыққа қарсы іс-қимыл Агенттігі төрағасының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бұйрығымен (бұдан әрі – үлгілік әдістеме)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үлгілік әдістемесінің негізінде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Шығыс Қазақстан облысы Күршім аудандық мәслихатының 24.06.2020 </w:t>
      </w:r>
      <w:r>
        <w:rPr>
          <w:rFonts w:ascii="Times New Roman"/>
          <w:b w:val="false"/>
          <w:i w:val="false"/>
          <w:color w:val="000000"/>
          <w:sz w:val="28"/>
        </w:rPr>
        <w:t>№ 50/12-VI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0"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1"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2" w:id="10"/>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0"/>
    <w:bookmarkStart w:name="z13"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1"/>
    <w:bookmarkStart w:name="z14"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15" w:id="13"/>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3"/>
    <w:bookmarkStart w:name="z16"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17"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18"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19" w:id="17"/>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 </w:t>
      </w:r>
    </w:p>
    <w:bookmarkEnd w:id="17"/>
    <w:bookmarkStart w:name="z20"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тармаққа өзгеріс енгізілді - Шығыс Қазақстан облысы Күршім аудандық мәслихатының 24.06.2020 </w:t>
      </w:r>
      <w:r>
        <w:rPr>
          <w:rFonts w:ascii="Times New Roman"/>
          <w:b w:val="false"/>
          <w:i w:val="false"/>
          <w:color w:val="000000"/>
          <w:sz w:val="28"/>
        </w:rPr>
        <w:t>№ 50/12-VI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2" w:id="20"/>
    <w:p>
      <w:pPr>
        <w:spacing w:after="0"/>
        <w:ind w:left="0"/>
        <w:jc w:val="both"/>
      </w:pPr>
      <w:r>
        <w:rPr>
          <w:rFonts w:ascii="Times New Roman"/>
          <w:b w:val="false"/>
          <w:i w:val="false"/>
          <w:color w:val="000000"/>
          <w:sz w:val="28"/>
        </w:rPr>
        <w:t>
      1) НМИ жетістіктерін бағалау;</w:t>
      </w:r>
    </w:p>
    <w:bookmarkEnd w:id="20"/>
    <w:bookmarkStart w:name="z23"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4" w:id="22"/>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2"/>
    <w:bookmarkStart w:name="z25" w:id="23"/>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3"/>
    <w:bookmarkStart w:name="z26" w:id="24"/>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4"/>
    <w:bookmarkStart w:name="z27" w:id="25"/>
    <w:p>
      <w:pPr>
        <w:spacing w:after="0"/>
        <w:ind w:left="0"/>
        <w:jc w:val="left"/>
      </w:pPr>
      <w:r>
        <w:rPr>
          <w:rFonts w:ascii="Times New Roman"/>
          <w:b/>
          <w:i w:val="false"/>
          <w:color w:val="000000"/>
        </w:rPr>
        <w:t xml:space="preserve"> 2-тарау. НМИ анықтау тәртібі</w:t>
      </w:r>
    </w:p>
    <w:bookmarkEnd w:id="25"/>
    <w:bookmarkStart w:name="z28"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6"/>
    <w:bookmarkStart w:name="z29" w:id="27"/>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7"/>
    <w:bookmarkStart w:name="z30" w:id="28"/>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бірінші басшысы болған жағдайда жеке жұмыс жоспары осы лауазымды тұлғамен бекітіледі. </w:t>
      </w:r>
    </w:p>
    <w:bookmarkEnd w:id="28"/>
    <w:bookmarkStart w:name="z31" w:id="2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9"/>
    <w:bookmarkStart w:name="z32" w:id="30"/>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0"/>
    <w:bookmarkStart w:name="z33" w:id="31"/>
    <w:p>
      <w:pPr>
        <w:spacing w:after="0"/>
        <w:ind w:left="0"/>
        <w:jc w:val="both"/>
      </w:pPr>
      <w:r>
        <w:rPr>
          <w:rFonts w:ascii="Times New Roman"/>
          <w:b w:val="false"/>
          <w:i w:val="false"/>
          <w:color w:val="000000"/>
          <w:sz w:val="28"/>
        </w:rPr>
        <w:t>
      13. НМИ:</w:t>
      </w:r>
    </w:p>
    <w:bookmarkEnd w:id="31"/>
    <w:bookmarkStart w:name="z34"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35"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36"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37" w:id="3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5"/>
    <w:bookmarkStart w:name="z38" w:id="36"/>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6"/>
    <w:bookmarkStart w:name="z39" w:id="37"/>
    <w:p>
      <w:pPr>
        <w:spacing w:after="0"/>
        <w:ind w:left="0"/>
        <w:jc w:val="both"/>
      </w:pPr>
      <w:r>
        <w:rPr>
          <w:rFonts w:ascii="Times New Roman"/>
          <w:b w:val="false"/>
          <w:i w:val="false"/>
          <w:color w:val="000000"/>
          <w:sz w:val="28"/>
        </w:rPr>
        <w:t xml:space="preserve">
      14. НМИ саны 5 құрайды. </w:t>
      </w:r>
    </w:p>
    <w:bookmarkEnd w:id="37"/>
    <w:bookmarkStart w:name="z40" w:id="38"/>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38"/>
    <w:bookmarkStart w:name="z41" w:id="39"/>
    <w:p>
      <w:pPr>
        <w:spacing w:after="0"/>
        <w:ind w:left="0"/>
        <w:jc w:val="left"/>
      </w:pPr>
      <w:r>
        <w:rPr>
          <w:rFonts w:ascii="Times New Roman"/>
          <w:b/>
          <w:i w:val="false"/>
          <w:color w:val="000000"/>
        </w:rPr>
        <w:t xml:space="preserve"> 3-тарау. НМИ жетістігін бағалау тәртібі</w:t>
      </w:r>
    </w:p>
    <w:bookmarkEnd w:id="39"/>
    <w:bookmarkStart w:name="z42" w:id="40"/>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0"/>
    <w:bookmarkStart w:name="z43"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44"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2"/>
    <w:bookmarkStart w:name="z45"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46"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47"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48"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49"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0"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1"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2" w:id="50"/>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50"/>
    <w:bookmarkStart w:name="z53"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54" w:id="52"/>
    <w:p>
      <w:pPr>
        <w:spacing w:after="0"/>
        <w:ind w:left="0"/>
        <w:jc w:val="both"/>
      </w:pPr>
      <w:r>
        <w:rPr>
          <w:rFonts w:ascii="Times New Roman"/>
          <w:b w:val="false"/>
          <w:i w:val="false"/>
          <w:color w:val="000000"/>
          <w:sz w:val="28"/>
        </w:rPr>
        <w:t>
      1) бағалаумен келісу;</w:t>
      </w:r>
    </w:p>
    <w:bookmarkEnd w:id="52"/>
    <w:bookmarkStart w:name="z55" w:id="53"/>
    <w:p>
      <w:pPr>
        <w:spacing w:after="0"/>
        <w:ind w:left="0"/>
        <w:jc w:val="both"/>
      </w:pPr>
      <w:r>
        <w:rPr>
          <w:rFonts w:ascii="Times New Roman"/>
          <w:b w:val="false"/>
          <w:i w:val="false"/>
          <w:color w:val="000000"/>
          <w:sz w:val="28"/>
        </w:rPr>
        <w:t xml:space="preserve">
      2) түзетуге жіберу. </w:t>
      </w:r>
    </w:p>
    <w:bookmarkEnd w:id="53"/>
    <w:bookmarkStart w:name="z56"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57" w:id="55"/>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5"/>
    <w:bookmarkStart w:name="z58"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6"/>
    <w:bookmarkStart w:name="z59" w:id="57"/>
    <w:p>
      <w:pPr>
        <w:spacing w:after="0"/>
        <w:ind w:left="0"/>
        <w:jc w:val="left"/>
      </w:pPr>
      <w:r>
        <w:rPr>
          <w:rFonts w:ascii="Times New Roman"/>
          <w:b/>
          <w:i w:val="false"/>
          <w:color w:val="000000"/>
        </w:rPr>
        <w:t xml:space="preserve"> 4-тарау. Құзыреттерді бағалау тәртібі</w:t>
      </w:r>
    </w:p>
    <w:bookmarkEnd w:id="57"/>
    <w:bookmarkStart w:name="z60"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1"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үлгілік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онынан аспайды.</w:t>
      </w:r>
    </w:p>
    <w:bookmarkEnd w:id="59"/>
    <w:bookmarkStart w:name="z62"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0"/>
    <w:bookmarkStart w:name="z63"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1"/>
    <w:bookmarkStart w:name="z64"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2"/>
    <w:bookmarkStart w:name="z65" w:id="63"/>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3"/>
    <w:bookmarkStart w:name="z66"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67" w:id="65"/>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68"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69"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7"/>
    <w:bookmarkStart w:name="z70"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1"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2" w:id="70"/>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70"/>
    <w:bookmarkStart w:name="z73" w:id="71"/>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1"/>
    <w:bookmarkStart w:name="z74" w:id="72"/>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2"/>
    <w:bookmarkStart w:name="z75" w:id="73"/>
    <w:p>
      <w:pPr>
        <w:spacing w:after="0"/>
        <w:ind w:left="0"/>
        <w:jc w:val="both"/>
      </w:pPr>
      <w:r>
        <w:rPr>
          <w:rFonts w:ascii="Times New Roman"/>
          <w:b w:val="false"/>
          <w:i w:val="false"/>
          <w:color w:val="000000"/>
          <w:sz w:val="28"/>
        </w:rPr>
        <w:t>
      1) толтырылған бағалау парақтарын;</w:t>
      </w:r>
    </w:p>
    <w:bookmarkEnd w:id="73"/>
    <w:bookmarkStart w:name="z76" w:id="74"/>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77"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78" w:id="76"/>
    <w:p>
      <w:pPr>
        <w:spacing w:after="0"/>
        <w:ind w:left="0"/>
        <w:jc w:val="both"/>
      </w:pPr>
      <w:r>
        <w:rPr>
          <w:rFonts w:ascii="Times New Roman"/>
          <w:b w:val="false"/>
          <w:i w:val="false"/>
          <w:color w:val="000000"/>
          <w:sz w:val="28"/>
        </w:rPr>
        <w:t>
      1) бағалау нәтижелерін бекіту;</w:t>
      </w:r>
    </w:p>
    <w:bookmarkEnd w:id="76"/>
    <w:bookmarkStart w:name="z79" w:id="77"/>
    <w:p>
      <w:pPr>
        <w:spacing w:after="0"/>
        <w:ind w:left="0"/>
        <w:jc w:val="both"/>
      </w:pPr>
      <w:r>
        <w:rPr>
          <w:rFonts w:ascii="Times New Roman"/>
          <w:b w:val="false"/>
          <w:i w:val="false"/>
          <w:color w:val="000000"/>
          <w:sz w:val="28"/>
        </w:rPr>
        <w:t>
      2) бағалау нәтижелерін қайта қарау.</w:t>
      </w:r>
    </w:p>
    <w:bookmarkEnd w:id="77"/>
    <w:bookmarkStart w:name="z80"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1" w:id="79"/>
    <w:p>
      <w:pPr>
        <w:spacing w:after="0"/>
        <w:ind w:left="0"/>
        <w:jc w:val="both"/>
      </w:pPr>
      <w:r>
        <w:rPr>
          <w:rFonts w:ascii="Times New Roman"/>
          <w:b w:val="false"/>
          <w:i w:val="false"/>
          <w:color w:val="000000"/>
          <w:sz w:val="28"/>
        </w:rPr>
        <w:t>
      39. Бағалаудың нәтижелері уәкілетті тұлғамен бекітіледі және осы Әдістеменің 5-қосымшасына сәйкес нысан бойынша тиісті хаттамасында тіркеледі.</w:t>
      </w:r>
    </w:p>
    <w:bookmarkEnd w:id="79"/>
    <w:bookmarkStart w:name="z82" w:id="80"/>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80"/>
    <w:bookmarkStart w:name="z83"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1"/>
    <w:bookmarkStart w:name="z84" w:id="8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интернет-порталы арқылы жолданады.</w:t>
      </w:r>
    </w:p>
    <w:bookmarkEnd w:id="82"/>
    <w:bookmarkStart w:name="z85" w:id="8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86"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4"/>
    <w:bookmarkStart w:name="z87"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88" w:id="86"/>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 xml:space="preserve">___________________________ </w:t>
            </w:r>
            <w:r>
              <w:br/>
            </w:r>
            <w:r>
              <w:rPr>
                <w:rFonts w:ascii="Times New Roman"/>
                <w:b w:val="false"/>
                <w:i w:val="false"/>
                <w:color w:val="000000"/>
                <w:sz w:val="20"/>
              </w:rPr>
              <w:t xml:space="preserve">(тегі, аты-жөнінің бірінші әріптері) </w:t>
            </w:r>
            <w:r>
              <w:br/>
            </w:r>
            <w:r>
              <w:rPr>
                <w:rFonts w:ascii="Times New Roman"/>
                <w:b w:val="false"/>
                <w:i w:val="false"/>
                <w:color w:val="000000"/>
                <w:sz w:val="20"/>
              </w:rPr>
              <w:t xml:space="preserve">күні ________________________ </w:t>
            </w:r>
            <w:r>
              <w:br/>
            </w:r>
            <w:r>
              <w:rPr>
                <w:rFonts w:ascii="Times New Roman"/>
                <w:b w:val="false"/>
                <w:i w:val="false"/>
                <w:color w:val="000000"/>
                <w:sz w:val="20"/>
              </w:rPr>
              <w:t>қолы _______________________</w:t>
            </w:r>
          </w:p>
        </w:tc>
      </w:tr>
    </w:tbl>
    <w:bookmarkStart w:name="z92" w:id="87"/>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7"/>
    <w:p>
      <w:pPr>
        <w:spacing w:after="0"/>
        <w:ind w:left="0"/>
        <w:jc w:val="both"/>
      </w:pPr>
      <w:bookmarkStart w:name="z93" w:id="88"/>
      <w:r>
        <w:rPr>
          <w:rFonts w:ascii="Times New Roman"/>
          <w:b w:val="false"/>
          <w:i w:val="false"/>
          <w:color w:val="000000"/>
          <w:sz w:val="28"/>
        </w:rPr>
        <w:t xml:space="preserve">
      _______________________________________________ жыл </w:t>
      </w:r>
    </w:p>
    <w:bookmarkEnd w:id="88"/>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bookmarkStart w:name="z94" w:id="89"/>
      <w:r>
        <w:rPr>
          <w:rFonts w:ascii="Times New Roman"/>
          <w:b w:val="false"/>
          <w:i w:val="false"/>
          <w:color w:val="000000"/>
          <w:sz w:val="28"/>
        </w:rPr>
        <w:t xml:space="preserve">
      Қызметшінің тегі, аты, әкесінің аты (болған жағдайда) ___________________ </w:t>
      </w:r>
    </w:p>
    <w:bookmarkEnd w:id="89"/>
    <w:p>
      <w:pPr>
        <w:spacing w:after="0"/>
        <w:ind w:left="0"/>
        <w:jc w:val="both"/>
      </w:pPr>
      <w:r>
        <w:rPr>
          <w:rFonts w:ascii="Times New Roman"/>
          <w:b w:val="false"/>
          <w:i w:val="false"/>
          <w:color w:val="000000"/>
          <w:sz w:val="28"/>
        </w:rPr>
        <w:t xml:space="preserve">Қызметшінің лауазымы:_____________________________________________ </w:t>
      </w:r>
    </w:p>
    <w:p>
      <w:pPr>
        <w:spacing w:after="0"/>
        <w:ind w:left="0"/>
        <w:jc w:val="both"/>
      </w:pPr>
      <w:r>
        <w:rPr>
          <w:rFonts w:ascii="Times New Roman"/>
          <w:b w:val="false"/>
          <w:i w:val="false"/>
          <w:color w:val="000000"/>
          <w:sz w:val="28"/>
        </w:rPr>
        <w:t xml:space="preserve">Қызметшінің құрылымдық бөлімшесінің атауы:_________________________ </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көрсеткішінен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90"/>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p>
          <w:p>
            <w:pPr>
              <w:spacing w:after="20"/>
              <w:ind w:left="20"/>
              <w:jc w:val="both"/>
            </w:pPr>
            <w:r>
              <w:rPr>
                <w:rFonts w:ascii="Times New Roman"/>
                <w:b w:val="false"/>
                <w:i w:val="false"/>
                <w:color w:val="000000"/>
                <w:sz w:val="20"/>
              </w:rPr>
              <w:t xml:space="preserve">______________________________ </w:t>
            </w:r>
          </w:p>
          <w:p>
            <w:pPr>
              <w:spacing w:after="20"/>
              <w:ind w:left="20"/>
              <w:jc w:val="both"/>
            </w:pPr>
            <w:r>
              <w:rPr>
                <w:rFonts w:ascii="Times New Roman"/>
                <w:b w:val="false"/>
                <w:i w:val="false"/>
                <w:color w:val="000000"/>
                <w:sz w:val="20"/>
              </w:rPr>
              <w:t xml:space="preserve">(тегі, аты-жөнінің бірінші әріптері) </w:t>
            </w:r>
          </w:p>
          <w:p>
            <w:pPr>
              <w:spacing w:after="20"/>
              <w:ind w:left="20"/>
              <w:jc w:val="both"/>
            </w:pPr>
            <w:r>
              <w:rPr>
                <w:rFonts w:ascii="Times New Roman"/>
                <w:b w:val="false"/>
                <w:i w:val="false"/>
                <w:color w:val="000000"/>
                <w:sz w:val="20"/>
              </w:rPr>
              <w:t xml:space="preserve">күні__________________________ </w:t>
            </w:r>
          </w:p>
          <w:p>
            <w:pPr>
              <w:spacing w:after="20"/>
              <w:ind w:left="20"/>
              <w:jc w:val="both"/>
            </w:pPr>
            <w:r>
              <w:rPr>
                <w:rFonts w:ascii="Times New Roman"/>
                <w:b w:val="false"/>
                <w:i w:val="false"/>
                <w:color w:val="000000"/>
                <w:sz w:val="20"/>
              </w:rPr>
              <w:t>қолы 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p>
          <w:p>
            <w:pPr>
              <w:spacing w:after="20"/>
              <w:ind w:left="20"/>
              <w:jc w:val="both"/>
            </w:pPr>
            <w:r>
              <w:rPr>
                <w:rFonts w:ascii="Times New Roman"/>
                <w:b w:val="false"/>
                <w:i w:val="false"/>
                <w:color w:val="000000"/>
                <w:sz w:val="20"/>
              </w:rPr>
              <w:t xml:space="preserve">______________________________ </w:t>
            </w:r>
          </w:p>
          <w:p>
            <w:pPr>
              <w:spacing w:after="20"/>
              <w:ind w:left="20"/>
              <w:jc w:val="both"/>
            </w:pPr>
            <w:r>
              <w:rPr>
                <w:rFonts w:ascii="Times New Roman"/>
                <w:b w:val="false"/>
                <w:i w:val="false"/>
                <w:color w:val="000000"/>
                <w:sz w:val="20"/>
              </w:rPr>
              <w:t xml:space="preserve">(тегі, аты-жөнінің бірінші әріптері) </w:t>
            </w:r>
          </w:p>
          <w:p>
            <w:pPr>
              <w:spacing w:after="20"/>
              <w:ind w:left="20"/>
              <w:jc w:val="both"/>
            </w:pPr>
            <w:r>
              <w:rPr>
                <w:rFonts w:ascii="Times New Roman"/>
                <w:b w:val="false"/>
                <w:i w:val="false"/>
                <w:color w:val="000000"/>
                <w:sz w:val="20"/>
              </w:rPr>
              <w:t xml:space="preserve">күні__________________________ </w:t>
            </w:r>
          </w:p>
          <w:p>
            <w:pPr>
              <w:spacing w:after="20"/>
              <w:ind w:left="20"/>
              <w:jc w:val="both"/>
            </w:pPr>
            <w:r>
              <w:rPr>
                <w:rFonts w:ascii="Times New Roman"/>
                <w:b w:val="false"/>
                <w:i w:val="false"/>
                <w:color w:val="000000"/>
                <w:sz w:val="20"/>
              </w:rPr>
              <w:t>қолы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 xml:space="preserve">___________________________ </w:t>
            </w:r>
            <w:r>
              <w:br/>
            </w:r>
            <w:r>
              <w:rPr>
                <w:rFonts w:ascii="Times New Roman"/>
                <w:b w:val="false"/>
                <w:i w:val="false"/>
                <w:color w:val="000000"/>
                <w:sz w:val="20"/>
              </w:rPr>
              <w:t xml:space="preserve">(тегі, аты-жөнінің бірінші әріптері) </w:t>
            </w:r>
            <w:r>
              <w:br/>
            </w:r>
            <w:r>
              <w:rPr>
                <w:rFonts w:ascii="Times New Roman"/>
                <w:b w:val="false"/>
                <w:i w:val="false"/>
                <w:color w:val="000000"/>
                <w:sz w:val="20"/>
              </w:rPr>
              <w:t xml:space="preserve">күні _______________________ </w:t>
            </w:r>
            <w:r>
              <w:br/>
            </w:r>
            <w:r>
              <w:rPr>
                <w:rFonts w:ascii="Times New Roman"/>
                <w:b w:val="false"/>
                <w:i w:val="false"/>
                <w:color w:val="000000"/>
                <w:sz w:val="20"/>
              </w:rPr>
              <w:t>қолы _______________________</w:t>
            </w:r>
          </w:p>
        </w:tc>
      </w:tr>
    </w:tbl>
    <w:bookmarkStart w:name="z99" w:id="91"/>
    <w:p>
      <w:pPr>
        <w:spacing w:after="0"/>
        <w:ind w:left="0"/>
        <w:jc w:val="left"/>
      </w:pPr>
      <w:r>
        <w:rPr>
          <w:rFonts w:ascii="Times New Roman"/>
          <w:b/>
          <w:i w:val="false"/>
          <w:color w:val="000000"/>
        </w:rPr>
        <w:t xml:space="preserve"> НМИ бойынша бағалау парағы</w:t>
      </w:r>
    </w:p>
    <w:bookmarkEnd w:id="91"/>
    <w:p>
      <w:pPr>
        <w:spacing w:after="0"/>
        <w:ind w:left="0"/>
        <w:jc w:val="both"/>
      </w:pPr>
      <w:bookmarkStart w:name="z100" w:id="92"/>
      <w:r>
        <w:rPr>
          <w:rFonts w:ascii="Times New Roman"/>
          <w:b w:val="false"/>
          <w:i w:val="false"/>
          <w:color w:val="000000"/>
          <w:sz w:val="28"/>
        </w:rPr>
        <w:t xml:space="preserve">
      ____________________________________________________ </w:t>
      </w:r>
    </w:p>
    <w:bookmarkEnd w:id="92"/>
    <w:p>
      <w:pPr>
        <w:spacing w:after="0"/>
        <w:ind w:left="0"/>
        <w:jc w:val="both"/>
      </w:pPr>
      <w:r>
        <w:rPr>
          <w:rFonts w:ascii="Times New Roman"/>
          <w:b w:val="false"/>
          <w:i w:val="false"/>
          <w:color w:val="000000"/>
          <w:sz w:val="28"/>
        </w:rPr>
        <w:t xml:space="preserve">(Т.А.Ә.,бағаланатын тұлғаның лауазымы) </w:t>
      </w:r>
    </w:p>
    <w:p>
      <w:pPr>
        <w:spacing w:after="0"/>
        <w:ind w:left="0"/>
        <w:jc w:val="both"/>
      </w:pPr>
      <w:r>
        <w:rPr>
          <w:rFonts w:ascii="Times New Roman"/>
          <w:b w:val="false"/>
          <w:i w:val="false"/>
          <w:color w:val="000000"/>
          <w:sz w:val="28"/>
        </w:rPr>
        <w:t xml:space="preserve">____________________________________ </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1" w:id="93"/>
      <w:r>
        <w:rPr>
          <w:rFonts w:ascii="Times New Roman"/>
          <w:b w:val="false"/>
          <w:i w:val="false"/>
          <w:color w:val="000000"/>
          <w:sz w:val="28"/>
        </w:rPr>
        <w:t xml:space="preserve">
      Бағалау нәтижесі __________________________________________________________ </w:t>
      </w:r>
    </w:p>
    <w:bookmarkEnd w:id="93"/>
    <w:p>
      <w:pPr>
        <w:spacing w:after="0"/>
        <w:ind w:left="0"/>
        <w:jc w:val="both"/>
      </w:pPr>
      <w:r>
        <w:rPr>
          <w:rFonts w:ascii="Times New Roman"/>
          <w:b w:val="false"/>
          <w:i w:val="false"/>
          <w:color w:val="000000"/>
          <w:sz w:val="28"/>
        </w:rPr>
        <w:t>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p>
          <w:p>
            <w:pPr>
              <w:spacing w:after="20"/>
              <w:ind w:left="20"/>
              <w:jc w:val="both"/>
            </w:pPr>
            <w:r>
              <w:rPr>
                <w:rFonts w:ascii="Times New Roman"/>
                <w:b w:val="false"/>
                <w:i w:val="false"/>
                <w:color w:val="000000"/>
                <w:sz w:val="20"/>
              </w:rPr>
              <w:t xml:space="preserve">___________________________ </w:t>
            </w:r>
          </w:p>
          <w:p>
            <w:pPr>
              <w:spacing w:after="20"/>
              <w:ind w:left="20"/>
              <w:jc w:val="both"/>
            </w:pPr>
            <w:r>
              <w:rPr>
                <w:rFonts w:ascii="Times New Roman"/>
                <w:b w:val="false"/>
                <w:i w:val="false"/>
                <w:color w:val="000000"/>
                <w:sz w:val="20"/>
              </w:rPr>
              <w:t xml:space="preserve">(тегі, аты-жөні) </w:t>
            </w:r>
          </w:p>
          <w:p>
            <w:pPr>
              <w:spacing w:after="20"/>
              <w:ind w:left="20"/>
              <w:jc w:val="both"/>
            </w:pPr>
            <w:r>
              <w:rPr>
                <w:rFonts w:ascii="Times New Roman"/>
                <w:b w:val="false"/>
                <w:i w:val="false"/>
                <w:color w:val="000000"/>
                <w:sz w:val="20"/>
              </w:rPr>
              <w:t xml:space="preserve">күні _______________________ </w:t>
            </w:r>
          </w:p>
          <w:p>
            <w:pPr>
              <w:spacing w:after="20"/>
              <w:ind w:left="20"/>
              <w:jc w:val="both"/>
            </w:pPr>
            <w:r>
              <w:rPr>
                <w:rFonts w:ascii="Times New Roman"/>
                <w:b w:val="false"/>
                <w:i w:val="false"/>
                <w:color w:val="000000"/>
                <w:sz w:val="20"/>
              </w:rPr>
              <w:t>қолы 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p>
          <w:p>
            <w:pPr>
              <w:spacing w:after="20"/>
              <w:ind w:left="20"/>
              <w:jc w:val="both"/>
            </w:pPr>
            <w:r>
              <w:rPr>
                <w:rFonts w:ascii="Times New Roman"/>
                <w:b w:val="false"/>
                <w:i w:val="false"/>
                <w:color w:val="000000"/>
                <w:sz w:val="20"/>
              </w:rPr>
              <w:t xml:space="preserve">___________________________ </w:t>
            </w:r>
          </w:p>
          <w:p>
            <w:pPr>
              <w:spacing w:after="20"/>
              <w:ind w:left="20"/>
              <w:jc w:val="both"/>
            </w:pPr>
            <w:r>
              <w:rPr>
                <w:rFonts w:ascii="Times New Roman"/>
                <w:b w:val="false"/>
                <w:i w:val="false"/>
                <w:color w:val="000000"/>
                <w:sz w:val="20"/>
              </w:rPr>
              <w:t xml:space="preserve">(тегі, аты-жөні) </w:t>
            </w:r>
          </w:p>
          <w:p>
            <w:pPr>
              <w:spacing w:after="20"/>
              <w:ind w:left="20"/>
              <w:jc w:val="both"/>
            </w:pPr>
            <w:r>
              <w:rPr>
                <w:rFonts w:ascii="Times New Roman"/>
                <w:b w:val="false"/>
                <w:i w:val="false"/>
                <w:color w:val="000000"/>
                <w:sz w:val="20"/>
              </w:rPr>
              <w:t xml:space="preserve">күні _______________________ </w:t>
            </w:r>
          </w:p>
          <w:p>
            <w:pPr>
              <w:spacing w:after="20"/>
              <w:ind w:left="20"/>
              <w:jc w:val="both"/>
            </w:pPr>
            <w:r>
              <w:rPr>
                <w:rFonts w:ascii="Times New Roman"/>
                <w:b w:val="false"/>
                <w:i w:val="false"/>
                <w:color w:val="000000"/>
                <w:sz w:val="20"/>
              </w:rPr>
              <w:t>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w:t>
            </w:r>
            <w:r>
              <w:br/>
            </w:r>
            <w:r>
              <w:rPr>
                <w:rFonts w:ascii="Times New Roman"/>
                <w:b w:val="false"/>
                <w:i w:val="false"/>
                <w:color w:val="000000"/>
                <w:sz w:val="20"/>
              </w:rPr>
              <w:t xml:space="preserve"> мемлекеттік әкімшілік </w:t>
            </w:r>
            <w:r>
              <w:br/>
            </w:r>
            <w:r>
              <w:rPr>
                <w:rFonts w:ascii="Times New Roman"/>
                <w:b w:val="false"/>
                <w:i w:val="false"/>
                <w:color w:val="000000"/>
                <w:sz w:val="20"/>
              </w:rPr>
              <w:t xml:space="preserve">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 xml:space="preserve">әдістемесіне 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4" w:id="94"/>
    <w:p>
      <w:pPr>
        <w:spacing w:after="0"/>
        <w:ind w:left="0"/>
        <w:jc w:val="left"/>
      </w:pPr>
      <w:r>
        <w:rPr>
          <w:rFonts w:ascii="Times New Roman"/>
          <w:b/>
          <w:i w:val="false"/>
          <w:color w:val="000000"/>
        </w:rPr>
        <w:t xml:space="preserve"> Құзыреттер бойынша бағалау парағы</w:t>
      </w:r>
    </w:p>
    <w:bookmarkEnd w:id="94"/>
    <w:p>
      <w:pPr>
        <w:spacing w:after="0"/>
        <w:ind w:left="0"/>
        <w:jc w:val="both"/>
      </w:pPr>
      <w:bookmarkStart w:name="z105" w:id="95"/>
      <w:r>
        <w:rPr>
          <w:rFonts w:ascii="Times New Roman"/>
          <w:b w:val="false"/>
          <w:i w:val="false"/>
          <w:color w:val="000000"/>
          <w:sz w:val="28"/>
        </w:rPr>
        <w:t xml:space="preserve">
      _________________жыл </w:t>
      </w:r>
    </w:p>
    <w:bookmarkEnd w:id="95"/>
    <w:p>
      <w:pPr>
        <w:spacing w:after="0"/>
        <w:ind w:left="0"/>
        <w:jc w:val="both"/>
      </w:pPr>
      <w:r>
        <w:rPr>
          <w:rFonts w:ascii="Times New Roman"/>
          <w:b w:val="false"/>
          <w:i w:val="false"/>
          <w:color w:val="000000"/>
          <w:sz w:val="28"/>
        </w:rPr>
        <w:t>    (бағаланатын жыл)</w:t>
      </w:r>
    </w:p>
    <w:p>
      <w:pPr>
        <w:spacing w:after="0"/>
        <w:ind w:left="0"/>
        <w:jc w:val="both"/>
      </w:pPr>
      <w:bookmarkStart w:name="z106" w:id="96"/>
      <w:r>
        <w:rPr>
          <w:rFonts w:ascii="Times New Roman"/>
          <w:b w:val="false"/>
          <w:i w:val="false"/>
          <w:color w:val="000000"/>
          <w:sz w:val="28"/>
        </w:rPr>
        <w:t xml:space="preserve">
      Бағаланатын қызметшінің тегі, аты, әкесінің аты (болған жағдайда) _____ </w:t>
      </w:r>
    </w:p>
    <w:bookmarkEnd w:id="96"/>
    <w:p>
      <w:pPr>
        <w:spacing w:after="0"/>
        <w:ind w:left="0"/>
        <w:jc w:val="both"/>
      </w:pPr>
      <w:r>
        <w:rPr>
          <w:rFonts w:ascii="Times New Roman"/>
          <w:b w:val="false"/>
          <w:i w:val="false"/>
          <w:color w:val="000000"/>
          <w:sz w:val="28"/>
        </w:rPr>
        <w:t xml:space="preserve">Бағаланатын қызметшінің лауазымы: _______________________________ </w:t>
      </w:r>
    </w:p>
    <w:p>
      <w:pPr>
        <w:spacing w:after="0"/>
        <w:ind w:left="0"/>
        <w:jc w:val="both"/>
      </w:pPr>
      <w:r>
        <w:rPr>
          <w:rFonts w:ascii="Times New Roman"/>
          <w:b w:val="false"/>
          <w:i w:val="false"/>
          <w:color w:val="000000"/>
          <w:sz w:val="28"/>
        </w:rPr>
        <w:t xml:space="preserve">Бағаланатын қызметшінің құрылымдық бөлімшесінің атауы: </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97"/>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9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p>
          <w:p>
            <w:pPr>
              <w:spacing w:after="20"/>
              <w:ind w:left="20"/>
              <w:jc w:val="both"/>
            </w:pPr>
            <w:r>
              <w:rPr>
                <w:rFonts w:ascii="Times New Roman"/>
                <w:b w:val="false"/>
                <w:i w:val="false"/>
                <w:color w:val="000000"/>
                <w:sz w:val="20"/>
              </w:rPr>
              <w:t xml:space="preserve">___________________________ </w:t>
            </w:r>
          </w:p>
          <w:p>
            <w:pPr>
              <w:spacing w:after="20"/>
              <w:ind w:left="20"/>
              <w:jc w:val="both"/>
            </w:pPr>
            <w:r>
              <w:rPr>
                <w:rFonts w:ascii="Times New Roman"/>
                <w:b w:val="false"/>
                <w:i w:val="false"/>
                <w:color w:val="000000"/>
                <w:sz w:val="20"/>
              </w:rPr>
              <w:t xml:space="preserve">(тегі, аты-жөні) </w:t>
            </w:r>
          </w:p>
          <w:p>
            <w:pPr>
              <w:spacing w:after="20"/>
              <w:ind w:left="20"/>
              <w:jc w:val="both"/>
            </w:pPr>
            <w:r>
              <w:rPr>
                <w:rFonts w:ascii="Times New Roman"/>
                <w:b w:val="false"/>
                <w:i w:val="false"/>
                <w:color w:val="000000"/>
                <w:sz w:val="20"/>
              </w:rPr>
              <w:t xml:space="preserve">күні _______________________ </w:t>
            </w:r>
          </w:p>
          <w:p>
            <w:pPr>
              <w:spacing w:after="20"/>
              <w:ind w:left="20"/>
              <w:jc w:val="both"/>
            </w:pPr>
            <w:r>
              <w:rPr>
                <w:rFonts w:ascii="Times New Roman"/>
                <w:b w:val="false"/>
                <w:i w:val="false"/>
                <w:color w:val="000000"/>
                <w:sz w:val="20"/>
              </w:rPr>
              <w:t>қолы 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p>
          <w:p>
            <w:pPr>
              <w:spacing w:after="20"/>
              <w:ind w:left="20"/>
              <w:jc w:val="both"/>
            </w:pPr>
            <w:r>
              <w:rPr>
                <w:rFonts w:ascii="Times New Roman"/>
                <w:b w:val="false"/>
                <w:i w:val="false"/>
                <w:color w:val="000000"/>
                <w:sz w:val="20"/>
              </w:rPr>
              <w:t xml:space="preserve">___________________________ </w:t>
            </w:r>
          </w:p>
          <w:p>
            <w:pPr>
              <w:spacing w:after="20"/>
              <w:ind w:left="20"/>
              <w:jc w:val="both"/>
            </w:pPr>
            <w:r>
              <w:rPr>
                <w:rFonts w:ascii="Times New Roman"/>
                <w:b w:val="false"/>
                <w:i w:val="false"/>
                <w:color w:val="000000"/>
                <w:sz w:val="20"/>
              </w:rPr>
              <w:t xml:space="preserve">(тегі, аты-жөні) </w:t>
            </w:r>
          </w:p>
          <w:p>
            <w:pPr>
              <w:spacing w:after="20"/>
              <w:ind w:left="20"/>
              <w:jc w:val="both"/>
            </w:pPr>
            <w:r>
              <w:rPr>
                <w:rFonts w:ascii="Times New Roman"/>
                <w:b w:val="false"/>
                <w:i w:val="false"/>
                <w:color w:val="000000"/>
                <w:sz w:val="20"/>
              </w:rPr>
              <w:t xml:space="preserve">күні _______________________ </w:t>
            </w:r>
          </w:p>
          <w:p>
            <w:pPr>
              <w:spacing w:after="20"/>
              <w:ind w:left="20"/>
              <w:jc w:val="both"/>
            </w:pPr>
            <w:r>
              <w:rPr>
                <w:rFonts w:ascii="Times New Roman"/>
                <w:b w:val="false"/>
                <w:i w:val="false"/>
                <w:color w:val="000000"/>
                <w:sz w:val="20"/>
              </w:rPr>
              <w:t>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w:t>
            </w:r>
            <w:r>
              <w:br/>
            </w:r>
            <w:r>
              <w:rPr>
                <w:rFonts w:ascii="Times New Roman"/>
                <w:b w:val="false"/>
                <w:i w:val="false"/>
                <w:color w:val="000000"/>
                <w:sz w:val="20"/>
              </w:rPr>
              <w:t xml:space="preserve"> мемлекеттік әкімшілік </w:t>
            </w:r>
            <w:r>
              <w:br/>
            </w:r>
            <w:r>
              <w:rPr>
                <w:rFonts w:ascii="Times New Roman"/>
                <w:b w:val="false"/>
                <w:i w:val="false"/>
                <w:color w:val="000000"/>
                <w:sz w:val="20"/>
              </w:rPr>
              <w:t xml:space="preserve">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 xml:space="preserve">әдістемесіне 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Лауазымды тұлға </w:t>
            </w:r>
            <w:r>
              <w:br/>
            </w:r>
            <w:r>
              <w:rPr>
                <w:rFonts w:ascii="Times New Roman"/>
                <w:b w:val="false"/>
                <w:i w:val="false"/>
                <w:color w:val="000000"/>
                <w:sz w:val="20"/>
              </w:rPr>
              <w:t xml:space="preserve">___________________________ </w:t>
            </w:r>
            <w:r>
              <w:br/>
            </w:r>
            <w:r>
              <w:rPr>
                <w:rFonts w:ascii="Times New Roman"/>
                <w:b w:val="false"/>
                <w:i w:val="false"/>
                <w:color w:val="000000"/>
                <w:sz w:val="20"/>
              </w:rPr>
              <w:t xml:space="preserve">(тегі, аты-жөнінің бірінші әріптері) </w:t>
            </w:r>
            <w:r>
              <w:br/>
            </w:r>
            <w:r>
              <w:rPr>
                <w:rFonts w:ascii="Times New Roman"/>
                <w:b w:val="false"/>
                <w:i w:val="false"/>
                <w:color w:val="000000"/>
                <w:sz w:val="20"/>
              </w:rPr>
              <w:t xml:space="preserve">күні _______________________ </w:t>
            </w:r>
            <w:r>
              <w:br/>
            </w:r>
            <w:r>
              <w:rPr>
                <w:rFonts w:ascii="Times New Roman"/>
                <w:b w:val="false"/>
                <w:i w:val="false"/>
                <w:color w:val="000000"/>
                <w:sz w:val="20"/>
              </w:rPr>
              <w:t xml:space="preserve">қолы _______________________ </w:t>
            </w:r>
          </w:p>
        </w:tc>
      </w:tr>
    </w:tbl>
    <w:bookmarkStart w:name="z111" w:id="98"/>
    <w:p>
      <w:pPr>
        <w:spacing w:after="0"/>
        <w:ind w:left="0"/>
        <w:jc w:val="left"/>
      </w:pPr>
      <w:r>
        <w:rPr>
          <w:rFonts w:ascii="Times New Roman"/>
          <w:b/>
          <w:i w:val="false"/>
          <w:color w:val="000000"/>
        </w:rPr>
        <w:t xml:space="preserve"> Бағалау жөніндегі комиссия отырысының хаттамасы</w:t>
      </w:r>
    </w:p>
    <w:bookmarkEnd w:id="98"/>
    <w:p>
      <w:pPr>
        <w:spacing w:after="0"/>
        <w:ind w:left="0"/>
        <w:jc w:val="both"/>
      </w:pPr>
      <w:bookmarkStart w:name="z112" w:id="99"/>
      <w:r>
        <w:rPr>
          <w:rFonts w:ascii="Times New Roman"/>
          <w:b w:val="false"/>
          <w:i w:val="false"/>
          <w:color w:val="000000"/>
          <w:sz w:val="28"/>
        </w:rPr>
        <w:t xml:space="preserve">
      _________________________________________________ </w:t>
      </w:r>
    </w:p>
    <w:bookmarkEnd w:id="99"/>
    <w:p>
      <w:pPr>
        <w:spacing w:after="0"/>
        <w:ind w:left="0"/>
        <w:jc w:val="both"/>
      </w:pPr>
      <w:r>
        <w:rPr>
          <w:rFonts w:ascii="Times New Roman"/>
          <w:b w:val="false"/>
          <w:i w:val="false"/>
          <w:color w:val="000000"/>
          <w:sz w:val="28"/>
        </w:rPr>
        <w:t xml:space="preserve">(мемлекеттік органның атауы) </w:t>
      </w:r>
    </w:p>
    <w:p>
      <w:pPr>
        <w:spacing w:after="0"/>
        <w:ind w:left="0"/>
        <w:jc w:val="both"/>
      </w:pPr>
      <w:r>
        <w:rPr>
          <w:rFonts w:ascii="Times New Roman"/>
          <w:b w:val="false"/>
          <w:i w:val="false"/>
          <w:color w:val="000000"/>
          <w:sz w:val="28"/>
        </w:rPr>
        <w:t xml:space="preserve">_________________________________________________ </w:t>
      </w:r>
    </w:p>
    <w:p>
      <w:pPr>
        <w:spacing w:after="0"/>
        <w:ind w:left="0"/>
        <w:jc w:val="both"/>
      </w:pPr>
      <w:r>
        <w:rPr>
          <w:rFonts w:ascii="Times New Roman"/>
          <w:b w:val="false"/>
          <w:i w:val="false"/>
          <w:color w:val="000000"/>
          <w:sz w:val="28"/>
        </w:rPr>
        <w:t>(бағалау мерзімі жыл)</w:t>
      </w:r>
    </w:p>
    <w:bookmarkStart w:name="z113" w:id="100"/>
    <w:p>
      <w:pPr>
        <w:spacing w:after="0"/>
        <w:ind w:left="0"/>
        <w:jc w:val="both"/>
      </w:pPr>
      <w:r>
        <w:rPr>
          <w:rFonts w:ascii="Times New Roman"/>
          <w:b w:val="false"/>
          <w:i w:val="false"/>
          <w:color w:val="000000"/>
          <w:sz w:val="28"/>
        </w:rPr>
        <w:t>
      Бағалау нәтижелері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101"/>
    <w:p>
      <w:pPr>
        <w:spacing w:after="0"/>
        <w:ind w:left="0"/>
        <w:jc w:val="both"/>
      </w:pPr>
      <w:r>
        <w:rPr>
          <w:rFonts w:ascii="Times New Roman"/>
          <w:b w:val="false"/>
          <w:i w:val="false"/>
          <w:color w:val="000000"/>
          <w:sz w:val="28"/>
        </w:rPr>
        <w:t>
       Комиссия қорытындысы:</w:t>
      </w:r>
    </w:p>
    <w:bookmarkEnd w:id="101"/>
    <w:p>
      <w:pPr>
        <w:spacing w:after="0"/>
        <w:ind w:left="0"/>
        <w:jc w:val="both"/>
      </w:pPr>
      <w:bookmarkStart w:name="z115" w:id="102"/>
      <w:r>
        <w:rPr>
          <w:rFonts w:ascii="Times New Roman"/>
          <w:b w:val="false"/>
          <w:i w:val="false"/>
          <w:color w:val="000000"/>
          <w:sz w:val="28"/>
        </w:rPr>
        <w:t xml:space="preserve">
       ____________________________________________________________________ </w:t>
      </w:r>
    </w:p>
    <w:bookmarkEnd w:id="102"/>
    <w:p>
      <w:pPr>
        <w:spacing w:after="0"/>
        <w:ind w:left="0"/>
        <w:jc w:val="both"/>
      </w:pPr>
      <w:r>
        <w:rPr>
          <w:rFonts w:ascii="Times New Roman"/>
          <w:b w:val="false"/>
          <w:i w:val="false"/>
          <w:color w:val="000000"/>
          <w:sz w:val="28"/>
        </w:rPr>
        <w:t>Тексерілді:</w:t>
      </w:r>
    </w:p>
    <w:p>
      <w:pPr>
        <w:spacing w:after="0"/>
        <w:ind w:left="0"/>
        <w:jc w:val="both"/>
      </w:pPr>
      <w:bookmarkStart w:name="z116" w:id="103"/>
      <w:r>
        <w:rPr>
          <w:rFonts w:ascii="Times New Roman"/>
          <w:b w:val="false"/>
          <w:i w:val="false"/>
          <w:color w:val="000000"/>
          <w:sz w:val="28"/>
        </w:rPr>
        <w:t xml:space="preserve">
      Комиссияның хатшысы: _________________________________ Күні: _____________ </w:t>
      </w:r>
    </w:p>
    <w:bookmarkEnd w:id="103"/>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Комиссияның төрағасы: _________________________________ Күні: ______________ </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Комиссияның мүшесі: ___________________________________ Күні: ______________ </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